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cfa2" w14:textId="7c7c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пилотного проекта по оказанию государственной услуги "Выдача паспортов, удостоверений личности гражданам Республики Казахстан" с использованием Программно-аппаратного комплекса "Биометрический терминал документирования"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искусственного интеллекта и цифрового развития Республики Казахстан от 22 июля 2026 года № 430/НҚ и Министра внутренних дел Республики Казахстан от 29 июля 2026 года № 535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в целях повышения эффективности оказания государственных и социально ответственных услуг, а также организации работы по улучшению качества обслуживания населения по вопросам выдачи паспортов, удостоверений личности гражданам Республики Казахстан,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государственной услуги "Выдача паспортов, удостоверений личности гражданам Республики Казахстан" с использованием Программно-аппаратного комплекса "Биометрический терминал документирования" во фронт-офисах некоммерческого акционерного общества "Государственная корпорация "Правительство для граждан" (далее – Пилотный проект) в качестве альтернативного варианта к действующему порядку в городах республиканского значения и столицы, административных центрах областей, а также в городе Байконур с момента подписания по 31 декабря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государственной услуги "Выдача паспортов, удостоверений личности гражданам Республики Казахстан" с использованием Программно-аппаратного комплекса "Биометрический терминал документирования"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Некоммерческому акционерному обществу "Государственная корпорация "Правительство для граждан" при реализации Пилотного проекта обеспечить кибербезопасность и защиту персональных данных,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кибербезопасности",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Едиными требованиями в сферах цифровизации и обеспечения кибербезопасности утверждаемыми Правительством Республики Казахстан в соответствии с Законом Республики Казахстан "О кибербезопасности".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Департаментам полиции областей, городов Астана, Алматы и Шымкент, Представительству Министерства внутренних дел Республики Казахстан в городе Байконур организовать работу по обеспечению качественной и своевременной обработки электронных заявок на изготовление документов, удостоверяющих личность через Программно-аппаратный комплекс "Биометрический терминал документирования".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миграционной службы Министерства внутренних дел Республики Казахстан и Комитету государственных услуг Министерства искусственного интеллекта и цифрового развития Республики Казахстан довести настоящий совместный приказ до сведения Департаментов полиции областей, городов Астана, Алматы и Шымкент, Представительству Министерства внутренних дел Республики Казахстан в городе Байконур, Республиканского государственного предприятия "Информационно-производственный центр" Министерства внутренних дел Республики Казахстан, Некоммерческому акционерному обществу "Государственная корпорация "Правительство для граждан" и его филиалов.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Акционерному обществу "Национальные информационные технологии" на период проведения Пилотного проекта обеспечить техническую возможность интеграции с цифровыми системами государственных органов через шлюз "цифрового правительства".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2026 года № 430/НҚ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535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пилотного проекта по оказанию государственной услуги "Выдача паспортов, удостоверений личности гражданам Республики Казахстан" с использованием Программно-аппаратного комплекса "Биометрический терминал документирования"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порядок реализации пилотного проекта между Министерством внутренних дел Республики Казахстан в лице Комитета миграционной службы (далее – Комитет) и Министерством искусственного интеллекта и цифрового развития Республики Казахстан в лице некоммерческого акционерного общества "Государственная корпорация "Правительство для граждан" (далее – Государственная корпорация) по оказанию государственной услуги "Выдача паспортов, удостоверений личности гражданам Республики Казахстан" посредством Программно-аппаратного комплекса "Терминал документирования" (далее – Терминал документирования).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Алгоритме используются следующие понятия и сокращения: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ППО РП ДРН - прикладное программное обеспечение "Регистрационный пункт "Документирование и регистрация населения" Министерства внутренних дел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ГБД ФЛ – государственная база данных "Физические лица";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- граждане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услуга - "Выдача паспортов, удостоверений личности гражданам Республики Казахстан";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ЭЦП – электронная цифровая подпись;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 Государственной корпорации;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УМС – Управление миграционной службы Департамента полиции;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ОМС – Отдел миграционной службы Управления полиции;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БМГ – специально созданная и регулярно пополняемая база данных, в структуре которой содержатся сведения о зарегистрированных гражданах и их контактных данных в виде мобильных номеров;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НУЦ РК – Национальный удостоверяющий центр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Терминал документирования – электронное программно-техническое устройство, обеспечивающее прием заявок на изготовление документов, удостоверяющих личность, по причинам документирования согласно приложению, к соответствующему приказу, оборудованное камерой для биометрической идентификации личности и фотографирования услугополучателя, а также сканером подписи;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Биометрическая идентификация услугополучателя – процедура установления личности на основании биометрических данных (фотоизображения);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Система биометрической идентификации – сервис удаленной биометрической идентификации услугополучателя;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Филиал Государственной корпорации – филиал некоммерческого акционерного общества "Государственная корпорация "Правительство для граждан";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Сервис КДП - государственный сервис контроля доступа к персональным данным, обеспечивающий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включая получение согласия субъекта персональных данных на их сбор, обработку или передачу третьим лицам.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ПЦП – Портал цифрового правительства;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ДП – Департамент полиции.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документирования посредством Терминала документирования включает следующие шаги: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ИИН услугополучателя;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номера телефона, зарегистрированного в БМГ;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биометрическая идентификация услугополучателя посредством интеграции с ГБД ФЛ;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услугополучателем согласия на сбор и обработку персональных данных посредством государственного сервиса КДП;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сбор графической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паспортов, удостоверений личности гражданам Республики Казахстан", утвержденными приказом Министра внутренних дел Республики Казахстан от 30 марта 2020 года № 267 (зарегистрирован в реестре государственной регистрации нормативных правовых актов под № 20192) (далее – Правила оказания государственной услуги):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фотографирование услугополучателя;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подписи услугополучателя.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Департаменты полиции областей, городов Астана, Алматы, Шымкент, а также Представительство МВД в городе Байконыр принимают меры по своевременной проверке электронных заявок, оформленных посредством Терминала документирования.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принимает меры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технической реализации сервисов Терминала документирования;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установке терминалов в ЦОН;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техническому сопровождению Терминалов документирования в ЦОН;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требований Закона Республики Казахстан "О персональных данных и их защите", Закона Республики Казахстан "О кибербезопасности", а также требований кибербезопасности в соответствии с Едиными требованиями в сферах цифровизации и обеспечения кибербезопасности утверждаемыми Правительством Республики Казахстан в соответствии с Законом Республики Казахстан "О кибербезопасности".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услугополучателя и Государственной корпорации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Документирование посредством Терминала документирования осуществляется в соответствии с Правилами оказания государственной услуги. Услуга оказывается гражданам Республики Казахстан в связи с истечением срока действия удостоверения личности только в случае, если до истечения срока действия осталось 30 (тридцать) и менее календарных дней либо срок действия удостоверения личности истек не более чем на 10 (десять) календарных дней. В соответствующем разделе ПЦП выбирается необходимая государственная услуга.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услугополучателя в ЦОН работник сектора ресепшн ЦОН выясняет причину документирования и при ее соответствии пункту 6 настоящего Алгоритма направляет услугополучателя к Терминалу документирования. По иным видам документирования услуга оказывается в соответствии с Правилами оказания государственной услуги.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заполняется услугополучателем самостоятельно на основании документов, предусмотренных Правилами оказания государственной услуги. Работник ЦОН оказывает услугополучателю консультативную помощь при оформлении заявки посредством Терминала документирования.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услуги посредством Терминала документирования осуществляется согласно процессу документирования, предусмотренному пунктом 3 настоящего Алгоритма.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Сотрудником ДП осуществляется проверка заявки, поступившей с Терминала документирования. В случае несоответствия фотоизображения или подписи требованиям Перечня основных требований к оказанию государственной услуги "Выдача паспортов, удостоверений личности гражданам Республики Казахстан",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267 (зарегистрирован в реестре государственной регистрации нормативных правовых актов под № 20192), наличия нарушений правил документирования либо необходимости проведения дополнительных проверочных действий сотрудником ДП осуществляется аннулирование заявки в ППО РП ДРН с указанием причины аннулирования. Услугополучатель уведомляется об аннулировании заявки посредством СМС-сообщения, направленного на номер мобильного телефона, зарегистрированный в БМГ. Выдача результата оказания государственной услуги осуществляется через Государственную корпорацию на основании номера талона регистрации заявки.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технических сбоев при оказании услуги продолжительностью более 10 минут по причинам, связанным с работой Терминала документирования, его программного обеспечения, каналов связи или ППО РП ДРН, работниками ЦОН совместно с сотрудниками ОМС, дислоцированными в Государственной корпорации, составляется акт о техническом сбое с указанием причин, который в последующем направляется в Комитет и Государственную корпорацию.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технических сбоев продолжительностью более 10 минут по причинам, связанным с работой систем БМГ, биометрической идентификации либо Терминала документирования, услугополучатель подает заявление на оказание государственной услуги в бумажном формате.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Работники ЦОН Государственной корпорации и сотрудники ОМС ежедневно проводят сверку информационных листов с мониторингом ППО РП ДРН по своевременной отправке оформленных заявок на изготовление документов, удостоверяющих личность.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Филиалы Государственной корпорации и УМС Департаментов полиции областей, городов Астана, Алматы, Шымкент, а также Представительство МВД в городе Байконыр еженедельно, не позднее 10 часов понедельника, направляют в Государственную корпорацию и Комитет миграционной службы информацию о проблемных вопросах, выявленных при оказании услуг работниками ЦОН.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цифровых объектов, участвующих в пилотном проекте: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БМГ;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Терминал документирования;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Система биометрической идентификации;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Сервис КДП;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ППО РП ДРН.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