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59a3" w14:textId="3d55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30 июня 2025 года № 329/НҚ "Об утверждении профессионального стандарта "Деятельность в области кибербезопасности"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7 июля 2026 года № 392/НҚ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июня 2025 года № 329/НҚ "Об утверждении профессионального стандарта "Деятельность в области кибербезопасности"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стандарт: "Деятельность в области кибербезопасности", утвержденный указанным приказом, изложить в новой редакции согласно приложению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интеллекта 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 № 329/НҚ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"Деятельность в области кибербезопасности"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"Деятельность в области кибербезопасности"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может применяться при формировании требований к соискателю для приема на работу, формировании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образования, а также для решения широкого круга задач в области управления персоналом в организациях и на предприятиях.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Системное мышление – Умение специалиста объединять (обобщать) частные факты в общую картину, строить иерархические уровни для понимания различных ситуаций (экономических, политических, деловых) и принятия долгосрочных решений. Важным качеством является понимание того, как изменение одного элемента может отразиться на других элементах;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Кибербезопасность (далее – КБ) – состояние защищенности цифровых объектов от нарушения их конфиденциальности, целостности или доступности;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Цифровые технологии (далее – ЦТ)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ТКУИ – Технические каналы утечки информации;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Квалификационные справочники;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 – Программно-аппаратные средства;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– Программное обеспечение;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ЕТКС – Единый тарифно-квалификационный справочник;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ПД – Персональные данные;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СВТ – Средства вычислительной техники;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ПЭМИН – Побочные электромагнитные излучения и наводки;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ТОО – Товарищество с ограниченной ответственностью;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ОЮЛ – Объединение юридических лиц;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НАО – Некоммерческое акционерное общество;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КБ – Кибербезопасность;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ЗРК – Закон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СУБД – Система управления базами данных;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НПА – Нормативно-правовые акты;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НТД – Нормативно-техническая документация;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 – Операционная система;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НД – Несанкционированный доступ;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ОРК – Отраслевая рамка квалификаций;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ЦС – Цифровые системы;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ЦТ – Цифровые технологии;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ЭМК – Электронные медицинские карты;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ACL – Access Control List;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API – Application Programming Interface;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BASH – Bourne Again SHell;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BDA – Battle Damage Assessment;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CARVER – Методика анализа целей;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COA – Course of Action;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DoS – Denial of Service;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HIDS – Host Intrusion Detection System;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HIPS – Host Intrusion Prevention System;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ICS – Industrial Control Systems;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IDS – Intrusion detection system;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IoT – Internet of Things;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IPS – Intrusion prevention system;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ISO – International Organization for Standardization;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JS – JavaScript;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KPI – Key Performance Indicators;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KRI – Key Risk Indicators;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NIDS – Network Intrusion Detection System;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NIPS – Network Intrusion Prevention System;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SIEM – Security Information and Event Management;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SQL – Structured Query Language;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SQLi – SQL injection;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TLP – Traffic Light Protocol;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TTPs – Tactics, Techniques, and Procedures;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VPN – Virtual Private Network;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XSS – Cross-Site Scripting.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Деятельность в области кибербезопасности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J62092101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Информация и связь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Компьютерное программирование, консультационные и другие сопутствующие услуги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62.0 Компьютерное программирование, консультационные и другие сопутствующие услуги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62.09 Другие виды деятельности в области информационных технологий и информационных систем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62.09. 2 Деятельность в области кибербезопасности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"Деятельность в области кибербезопасности"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по информационной безопасности - 7 уровень ОРК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вопросам безопасности (ИКТ) - 7 уровень ОРК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Специалист-криминалист по цифровым технологиям - 7 уровень ОРК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по защите информации - 7 уровень ОРК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Аудитор по информационной безопасности - 7 уровень ОРК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информационной безопасности - 7 уровень ОРК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по безопасности сервисов - 7 уровень ОРК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Шифровальщик данных - 7 уровень ОРК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 по защите информации - 7 уровень ОРК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Менеджер по управлению рисками (Risk Manager-SP-RSK-001) - 6 уровень ОРК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Разработчик целей - 6 уровень ОРК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Оператор киберопераций - 6 уровень ОРК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Кибер-инструктор - 6 уровень ОРК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Специалист по исследованиям и разработкам - 6 уровень ОРК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Менеджер по ИТ инвестициям/портфелю - 6 уровень ОРК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Менеджер-программ - 6 уровень ОРК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Аналитик угроз и предупреждений - 6 уровень ОРК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Специалист по сетевым операциям - 6 уровень ОРК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Планировщик киберопераций - 6 уровень ОРК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Архитектор корпоративной инфраструктуры - 6 уровень ОРК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Специалист по информационной безопасности - 6 уровень ОРК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Кибер-юридический консультант - 6 уровень ОРК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Уполномоченный представитель/ответственный за авторизацию - 6 уровень ОРК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Специалист по информационной безопасности транспортной инфраструктуры - 6 уровень ОРК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Специалист-криминалист по цифровым технологиям - 6 уровень ОРК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Менеджер знаний - 6 уровень ОРК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Аналитик по правоохранительной/судебной экспертизе и контрразведке - 6 уровень ОРК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Шифровальщик данных - 6 уровень ОРК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Аудитор по информационной безопасности - 6 уровень ОРК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Специалист по безопасности сервисов - 6 уровень ОРК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Cпециалист по многоязычному анализу - 6 уровень ОРК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Специалист по информационной безопасности в области здравоохранения - 6 уровень ОРК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Инженер по защите информации - 6 уровень ОРК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Специалист по защите информации - 6 уровень ОРК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Специалист по вопросам безопасности (ИКТ) - 6 уровень ОРК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"Администратор по информационной безопасности":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Специалист по обеспечению безопасности информации в ключевых системах информационной инфраструктуры I категории: высшее (или послевузовское) образование по соответствующему направлению подготовки кадров и стаж работы в должности специалиста по обеспечению безопасности информации в ключевых системах информационной инфраструктуры II категории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курсы повышения квалификации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Администрировать механизмы безопасности и своевременно реагировать на нарушения КБ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Администрирование, эксплуатация и поддержка работоспособности ПАС защиты информации и обеспечения КБ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Администрирование механизмов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Реагирование на инциденты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и анализ эффективности применения ПАС зашиты информации и обеспечения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Администрирование, эксплуатация и поддержка работоспособности ПАС защиты информации и обеспечения 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отчетной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отчеты по инцидентам безопасности, включая описание происшествия, действия, предпринятые для устранения угрозы, анализ причин, а также результаты расследования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Регулярно обновлять и вести журналы событий безопасности, включая информацию о попытках доступа, несанкционированных действиях и других событиях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и поддерживать документации по политикам и процедурам безопасности, включая политику доступа, шифрования данных и использования паролей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отчетность по уязвимостям и патч-менеджменту и своевременно составлять отчеты о текущих уязвимостях и патчах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Документировать процедуры реагирования на инциденты включая пошаговые инструкции по ликвидации угроз, восстановлению данных и минимизации ущерба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Стандартов и требований к отчетности в области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Понимание структуры и форматов отчетности, порядка их составления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анализа и обработки данных безопасности, интерпретации данных из журналов событий безопасности и других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Принципов ведения журналов событий и инцидентов, включая регистрацию всех значимых событий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и процессов управления изменениями и инцидентами в инфраструктуре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системы обнаружения/ предотвращения вторжений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комплексный мониторинг безопасности сети с применением систем обнаружения и предотвращения вторжений (IDS/IPS), обеспечивая своевременное реагирование на потенциальные угрозы и реализацию политик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Администрировать учетные записи пользователей с реализацией строгого разграничения прав доступа, применяя методы ролевого доступа (RBAC), а также реализуя сегментирование сетевой инфраструктуры и фильтрацию трафика в соответствии с принципами Zero Trust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Настраивать и сопровождать парольную политику организации, включая требования к сложности паролей, периодичность их смены, а также реализуя механизмы автоматической блокировки учетных записей при нарушении правил аутентификации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конфигурирование параметров сетевого доступа, включая настройку VPN, сетевых экранов, NAT, DHCP, ACL и других компонентов, обеспечивая безопасное и контролируемое подключение к ресурсам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Ограничивать доступ к критически важным ресурсам по IP-адресам, хостам и подсетям, минимизируя поверхность атаки и исключая несанкционированный доступ извне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Управлять процессом обновления программного обеспечения в корпоративной среде, включая тестирование, планирование и централизованное развҰртывание обновлений, с целью повышения защищҰнности и стабильности ИТ-инфраструктуры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Назначение, принципы действия, архитектуру систем обнаружения/предотвращения вторжений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Стандарты, регламентирующие функционирование систем обнаружения вторжений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Рекомендации производителя системы обнаружения/предотвращения вторжений по ее установке и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Типы и методы обнаружения вторжений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Технологии и инструменты, используемые в системах предотвращения вторжений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Конфигурирование и настройка межсетевого экрана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режимы работы межсетевого экрана и политик фильтрации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создание учетной записи администратора, разграничение прав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резервное копирование и восстановление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настройку сервисов (DNS, DHCP и других внутренних сетевых сервисов)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Настраивать логирование и мониторинг событий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Настраивать и отлаживать маршрутизации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Настраивать виртуальные домены и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Настраивать защищенные соединения IPsec VPN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Настраивать политику аутентификации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Управлять и применять криптографические сертификаты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фильтрации и порядок их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Типы и функции межсетевых экранов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NAT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Мониторинг и журналирование событий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Обновления и патчинг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ПАС защиты информации и обеспечения КБ и техническое сопровождение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Эксплуатировать ПАС защиты информации и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от поставщика и/или исполнителя работ ПАС защиты информации и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и хранить носители конфиденциальной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Эксплуатировать ПАС защиты конфиденциальной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регламентные и профилактические работы по техническому обслуживанию средств защиты информации и обеспечения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акты, регулирующие деятельность по защите государственной тайны и иной информации ограниченного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и методические документы по вопросам, связанным с обеспечением технической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Цифровые объекты, подлежащие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Специализацию и направления деятельности организации и ее 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Применяемые информационные технологии и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Структуру управления, связи, автоматизации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Средства технической разведки и методы оценки их возможностей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Угрозы безопасности информации и классификацию (категории) нарушений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Оснащенность цифровых объектов основными и вспомогательными техническими средствами и системами, комплексами и средствами технической защиты информации, сервисами и механизмами безопасности автоматизированных систем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Подсистемы разграничения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Подсистемы обнаружения атак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Подсистемы защиты от преднамеренного воздействия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Методы контроля целостности информации, перспективы их развития и модернизации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Методы оценки состояния систем безопасности, выявления каналов утечки информации, контроля процесса резервирования и дублирования критичных вычислительных и информационных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Порядок работы с техническими, программными, программно-аппаратными средствами защиты информации и контроля, сервисами и механизмами безопасности автоматизированных систем управления и аудита их состояния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антивирусного 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Эффективно осуществлять удалҰнную установку и обновление антивирусного программного обеспечения и вирусных баз данных с применением централизованных систем управления, обеспечивая своевременную защиту информационных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поддерживать репозитории дистрибутивов антивирусных решений на сетевых серверах, обеспечивая их актуальность и доступность для централизованной установки на все объекты IT-инфраструктуры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тонкую настройку антивирусных решений на рабочих станциях и серверах в удалҰнном режиме, оптимизируя уровень защиты в соответствии с политикой безопасности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планировать задания на выполнение сканирования, обновлений и других операций на устройствах сети, с возможностью немедленного или отложенного запуска, повышая эффективность и автоматизацию процессов администрирования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Назначения, классификации и принципов работы антивирусных программ, включая сигнатурные, эвристические, поведенческие методы обнаружения угроз, а также технологий проактивной защиты и интеграции с другими средствами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Официальных методических рекомендаций производителей антивирусного ПО по его корректной установке, с учҰтом особенностей операционных систем, политик безопасности и корпоративной инфраструктуры, а также требований по предварительной подготовке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Рекомендаций разработчиков антивирусных решений по их настройке, администрированию и сопровождению, включая управление политиками безопасности, автоматизацию обновлений, организацию отчетности, мониторинг инцидентов и своевременное реагирование на угрозы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механизмов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по администрированию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 поддерживать в актуальном состоянии список прав доступа и полномочий сотрудников по доступу к защищаемой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Мониторить выходы обновлений и управлять версиями ППО, СУБД, ОС серверного и сетевого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с другими администраторами для обеспечения согласованной работы по обновлению версий ПО и списков прав доступа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Жизненный цикл управления ИТ-процессов : планирование, проектирование, внедрение, эксплуатацию, поддержку и завершение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модели для управления ИТ-услугами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изменениями и конфигурациями без риска для работы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и мониторинга производительности системы с помощью различных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Управление рисками и инцидентами безопасности или сбоями в работе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Настраивание политики безопасности ОС, СУБД, ППО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криптографическими ключами (генерация и распределение)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шифрованием (Устанавливать и синхронизация криптографических параметров)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аутентификацией (распределение информации, необходимой для аутентификации - паролей, ключей и т.п.)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доступом (распределение информации, необходимой для управления - паролей, списков доступа и т.п.)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Устанавливать и настраивать контролеры доменов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разработки политик безопасности, включая определение целей, рисков и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Типы политики безопасности, включая: политику управления доступом; политику использования паролей; политику обработки данных; политику управления инцидентами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к безопасности, установленные различными нормативными актами и стандартами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реализации и внедрения политики, включая обучение сотрудников, создание системы контроля и обеспечения соблюдения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Мониторинг и пересмотр политики безопасности в ответ на изменения в организационной структуре, новые угрозы или изменения в законодательстве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Реагирование на инциденты 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событий и инцидентов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анализировать события в системах, находящихся под мониторингом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Классифицировать события, серийные события и сочетания событий как нарушения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Настраивать процедуры обработки событий и обнаруживать события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Процесс мониторинга безопасности, включая использование систем управления, которые собирают, анализируют и отслеживают данные о событиях безопасности в реальном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Типы событий безопасности и их классификацию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анализа инцидентов и выявления угрозы, включая использование машинного обучения и аналитики больших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ведения журналов событий безопасности и созданию отчетов для анализа тенденций и выявления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Реагирование на инциденты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Регистрировать и оповещать (информировать) об инциденте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причины инцидента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меры к ликвидации инцидента КБ и его последствий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Собирать доказательства об инциденте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проведении расследований инцидентов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компетентными органами (CERT, органы внутренних дел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Процессы реагирования на инциденты и основные этапы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Классификации инцидентов безопасности по типам и серьезности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Инструменты для расследования инцидентов, которые помогают собирать доказательства и анализировать происходящее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Роли коммуникации в процессе реагирования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документирования и анализ инцидентов для улучшения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анализ эффективности применения ПАС зашиты информации и обеспечения 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контроль технологического процесса обработки защищаемой информации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 поддерживать в актуальном состоянии документации по размещению и конфигурации ПАС защиты информации и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целостность настроек механизмов безопасности ППО, СУБД, ОС серверного и телекоммуникационного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журналы регистрации событий системного и прикладного ПО с целью выявления попыток НСД к ЦС и защищаемым информационным ресурсам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Методы, принципы и приемы осуществления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Процедуры анализа журнала событий КБ (выполнение задач анализа, проведение расследования и анализ нестандартных событий, документирование выполнения процедур и сбор доказательств, формировать отчетности для руководства)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Программные средства анализа журналов событий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периодический контроль работы ПАС защиты информации и обеспечения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журналы регистрации событий ПАС защиты информации и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использование ресурсов ПАС зашиты информации и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Вырабатывать предложения по совершенствованию и повышению эффективности использования ПАС зашиты информации и обеспечения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и правил эксплуатации ПАС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и показатели результативности использования ресурсов ПАС защиты информации и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Параметры контроля ПАС защиты информации и обеспечения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ISO/IEC 27001-2023 "Информационная безопасность, кибербезопасность и защита конфиденциальности. Системы менеджмента информационной безопасности. Требования" СТ РК ISO/IEC 27006-2017 Информационные технологии.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 СТ РК 34.030-2008 Информационная технология. Аудит систем управления информационной безопасностью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вопросам безопасности (ИКТ)":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вопросам безопасности (ИКТ)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Специалист по обеспечению безопасности информации в ключевых системах информационной инфраструктуры I категории: высшее (или послевузовское) образование по соответствующему направлению подготовки кадров и стаж работы в должности специалиста по обеспечению безопасности информации в ключевых системах информационной инфраструктуры II категории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Противодействие вредоносному влиянию программно-технического воздействия на подсистемы, устройства, элементы и каналы инфокоммуникационных систем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Оценивание уровня безопасности компьютерных систем и сетей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системы безопасности компьютерных систем и сетей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уровня безопасности компьютерных систем и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политик безопасности компьютерных систем и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компьютерную систему с целью определения необходимого уровня защищенности и доверия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профили защиты компьютерных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задания по безопасности компьютерных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анализ безопасности компьютерных систем и разрабатывать рекомендации по эксплуатации системы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построения компьютерных систем 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Модели безопасности компьютерных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политик безопасности компьютерных систем 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построения средств криптографической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Национальные, межгосударственные и международные стандарты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Возможности используемых и планируемых к использованию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правовые акты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Организационные меры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контрольных проверок работоспособности и эффективности применяемых программно-аппаратных средств защиты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параметры функционирования программно-аппаратных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методики оценки защищенности программно-аппаратных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эффективность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разработанные методики оценки защищенности программно-аппаратных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программно-аппаратные средства защиты с целью определения уровня обеспечиваемой ими защищенности и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построения компьютерных систем 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методики оценки безопасности программно-аппаратных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построения программно-аппаратных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построения подсистем защиты информации в компьютерных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оценки эффективности политики безопасности, реализованной в программно-аппаратных средствах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средства оценки корректности и эффективности программных реализаций алгоритмов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анализа программного кода с целью поиска потенциальных уязвимостей и недокументированных возможностей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анализа применяемых методов и средств защиты информации на предмет соответствия политике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Национальные, межгосударственные и международные стандарты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Нормативные правовые акты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Организационные меры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безопасности компьютерных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компьютерную систему с целью определения уровня защищенности и доверия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возможные пути развития действий нарушителя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анализ политики безопасности на предмет адекватности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мониторинг, анализ и сравнение эффективности программно-аппаратных средств защиты информации в операционных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и оформлять аналитический отчет по результатам проведенного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предложения по устранению выявленных уязвимостей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построения компьютерных систем 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Уязвимости компьютерных систем 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Криптографические методы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построения систем управления базами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Средства анализа конфигураций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Национальные, межгосударственные и международные стандарты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правовые акты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Руководящие и методические документы уполномоченных органов исполнительной власти по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Организационные меры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системы безопасности компьютерных систем и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программно-аппаратных средств защиты информации компьютерных систем и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исследования с целью нахождения наиболее целесообразных практических решений по обеспечению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отечественные стандарты в области защиты информации для проектирования средств защиты информации компьютерной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архитектуру и интерфейсы средств защиты информации, процедуры восстановления работоспособности средств и систем защиты после сбоев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Подбирать и обобщать научно-техническую литературу, методические материалы по программным и аппаратным средствам и способам защиты информации, в том числе на английском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средства получения, обработки и передачи информации в операционных системах, системах управления базами данных и компьютерных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атак и механизмы их реализации в компьютерных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защиты информации в компьютерных сетях, операционных системах и системах управления базами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построения систем защиты информации компьютерных систем, в том числе антивирусного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анализа безопасности компьютерных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Теоретико-числовые методы и алгоритмы, применяемые в средствах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Формальные модели управления доступом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и методы проектирования программно-аппаратного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Методологии и технологии разработки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Принципы и методы управления проектами в области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Криптографические алгоритмы и особенности их программной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Нормативные правовые акты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Организационные меры по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Национальные, межгосударственные и международные стандарты в области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требований к программно-аппаратным средствам защиты информации компьютерных систем и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Обобщать научно-техническую литературу, нормативные и методические материалы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модели угроз и модели нарушителя безопасности компьютерных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наиболее целесообразные подходы к обеспечению защиты информации компьютерной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частные политики безопасности компьютерных систем, в том числе политики управления доступом и информационными потоками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национальные, межгосударственные и международные стандарты в области защиты информации для оценки защищенности компьютерной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действующую законодательную базу в области обеспечения компьютерной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Читать и понимать нормативные и методические документы по кибербезопасности на английском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принятие решений о необходимости использования программно-аппаратных средств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организации работ по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получения, обработки и передачи информации в операционных системах, системах управления базами данных и компьютерных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безопасности компьютерных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атак и механизмы их реализации в компьютерных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выявления каналов утечки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средства защиты информации в компьютерных сетях, операционных системах и системах управления базами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построения средств защиты информации компьютерных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Формальные модели управления доступом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Криптографические алгоритмы и особенности их программной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Нормативные правовые акты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Организационные меры по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Национальные, межгосударственные и международные стандарты в области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решать нестандартные 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 к деталям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ISO/IEC 27001-2023 "Информационная безопасность, кибербезопасность и защита конфиденциальности. Системы менеджмента информационной безопасности. Требования" СТ РК ISO/IEC 27006-2017 Информационные технологии.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 СТ РК 34.030-2008 Информационная технология. Аудит систем управления информационной безопасностью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"Специалист-криминалист по цифровым технологиям":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Специалист-криминалист по цифровым технологиям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Специалист по обеспечению безопасности информации в ключевых системах информационной инфраструктуры I категории: высшее (или послевузовское) образование по соответствующему направлению подготовки кадров и стаж работы в должности специалиста по обеспечению безопасности информации в ключевых системах информационной инфраструктуры II категории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курсы повышения квалификации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расследование событий, в которых фигурируют компьютерная информация как объект посягательств, компьютер как орудие совершения преступления, а также какие-либо цифровые доказательства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Цифровая криминалистика и анализ инцидентов кибербезопасности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Анализ цифровых данных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криминалистика и анализ инцидентов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данных из потенциальных источников информации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потенциальные источники данных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план сбора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получение данных и проверку целостности полученных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ведение журнала, для сбора данных, включая информацию о каждом инструменте, используемом в процессе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Выделять свойства и признаки информации, позволяющие установить ее принадлежность определенному источнику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Определять принципы деления программного обеспечения на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потенциальных источников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Носители компьютерной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обеспечения сохранности, целостности и конфиденциальности полученной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построения и функционирования систем и сетей передачи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Архитектура, устройство и функционирование вычислительных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криптографические методы, алгоритмы, протоколы, используемые для обеспечения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Технологии поиска и анализа следов компьютерных преступлений, правонарушений и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фиксации и документирования следов компьютерных преступлений, правонарушений и инцидентов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исследование собранной информации (объектов-носителей) при компьютерных преступлениях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извлечение/считывание информации с носителей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декодирование информации и вычленение из нее той, которая относится к делу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автоматизированные средства исследования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целостность и сохранность информации с исследуемых носителей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действующую законодательную базу в области обеспечения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нормативные и правовые акты при проведении криминалистической экспертизы и криминалистического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извлечения/считывания данных с компьютерных носителей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обеспечения сохранности, целостности и конфиденциальности полученной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Программные средства исследования и фильтрации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криптографические методы, алгоритмы, протоколы, используемые для обеспечения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построения и функционирования систем и сетей передачи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правовые акты в области цифровой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Технологии поиска и анализа следов компьютерных преступлений, правонарушений и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проведения расследования компьютерных преступлений, правонарушений и инцидентов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цифровых данных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экспертных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собранную на предыдущих этапах расследования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анализ интерпретированных данных, полученных из различных источников,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тип компьютерных файлов, в том числе без расширения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реконструкцию событий компьютерного инцидента, объединяя различные источники компьютерной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нормативные и правовые акты при проведении криминалистической экспертизы и криминалистического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обеспечения сохранности, целостности и конфиденциальности полученной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Архитектура, устройство и функционирование вычислительных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построения и функционирования систем и сетей передачи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Программные средства обработки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Форматы хранения информации в анализируемой компьютерной системе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форматы файлов, используемые в компьютерных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Особенности хранения конфигурационной и системной информации в компьютерных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Уязвимости компьютерных систем 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Методы проведения расследования компьютерных преступлений, правонарушений и инцидентов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анализа и исследований в соответствии с законодательными требованиями представления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отчетные материалы по итогам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Актуализировать информации по анализу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рекомендации по предотвращению компьютерных инцидентов и преступлений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обеспечения сохранности, целостности и конфиденциальности полученной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Архитектура, устройство и функционирование вычислительных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построения и функционирования систем и сетей передачи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Программные средства обработки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подготовки научно-технических экспертных заключений по результатам выполненных работ по информационно-аналитической и технической экспертизе компьютерных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Обучаемость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ISO/IEC 27001-2023 Информационная безопасность, кибербезопасность и защита конфиденциальности. Системы менеджмента информационной безопасности. Требования СТ РК ISO/IEC 27006-2017 Информационные технологии.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 СТ РК 34.030-2008 Информационная технология. Аудит систем управления информационной безопасностью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специалист-криминалист по цифровым технологиям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"Специалист по защите информации":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защите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Квалификационного справочника должностей руководителей, специалистов и других служащих Приказ Министра труда и социальной защиты населения Республики Казахстан от 30 декабря 2020 года № 553 Параграф 3. Специалист по защите информации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Специалист по защите информации I категории: высшее (или послевузовское) образование по соответствующему направлению подготовки кадров и стаж работы в должности специалиста по защите информации II категории не менее 3 лет;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Специалист по защите информации II категории: высшее (или послевузовское) образование по соответствующему направлению подготовки кадров и стаж работы в должности специалиста по защите информации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Специалист по защите информации: высшее (или послевузовское) образование по соответствующему направлению подготовки кадров без предъявления требования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курсы повышения квалификации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систем защиты информации 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систем защиты информации ИС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защиты информации и 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систем защиты информации 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архитектуры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Классифицировать защищаемую информацию по видам тайны и степеням конфиденциальности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информационной системы и оценку угроз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методы управления доступом, типы доступа и правила разграничения доступа к объектам доступа, подлежащим реализации в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меры защиты информации, подлежащие реализации в системе защиты информации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виды и типы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архитектуру системы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построения и функционирования, примеры реализаций современных локальных и глобальных компьютерных сетей, и их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защиты информации в ЦС управления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Критерии оценки эффективности и надежности средств защиты информации программного обеспечения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организации и структура систем защиты информации программного обеспечения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Национальные стандарты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формирования политики кибербезопасности в 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эксплуатационной документации на системы защиты информации 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меры (правила, процедуры, практические приемы, руководящие принципы, методы, средства) для защиты информации в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технические задания на создание подсистем кибербезопасности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Проектировать подсистемы безопасности информации с учетом действующих нормативных и методических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модели ЦС и систем защиты информации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модели ЦС и систем защиты безопасности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программные, архитектурно-технические и схемотехнические решения компонентов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информационные риски в ЦС и определять информационную инфраструктуру и информационные ресурсы, подлежащие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технико-экономическое обоснование проектных решений программно-аппаратных средств обеспечения защиты информации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Исследовать эффективность проектных решений программно-аппаратных средств обеспечения защиты информации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Проводить комплексное тестирование и отладку аппаратных и программных систем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методы управления кибербезопасностью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понятия теории автоматов, математической логики, теории алгоритмов и теории графов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методы управления проектами в области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Национальные стандарты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меры по защите информации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Особенности защиты информации в ЦС управления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Угрозы безопасности, информационные воздействия, критерии оценки защищенности и методы защиты информации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Методы, способы, средства, последовательность и содержание этапов разработки ЦС и систем защиты информации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Программно-аппаратные средства обеспечения защиты информации в программном обеспечении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Основные средства, способы и принципы построения систем защиты информации ЦС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информации и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архитектуры системы защиты информации 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комплекс мер для обеспечения безопасности информационной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уязвимости информационно-технологических ресурсов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предложения по совершенствованию системы управления защиты информации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программно-аппаратных средств обеспечения безопасности информации для использования их в составе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Классифицировать и оценивать угрозы безопасности информации для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информационную инфраструктуру и информационных ресурсов ЦС, подлежащие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модели угроз безопасности информации и нарушителей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Определять эффективность применения средств цифровизации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информационные технологии, используемые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средства защиты информации от "утечки" по техническим каналам и контроля эффективности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средства и способы обеспечения безопасности информации, принципы построения систем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Программно-аппаратные средства обеспечения защиты информации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построения средств защиты информации от "утечки" по техническим каналам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Национальные стандарты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тестирования и отладки, принципы организации документирования разработки, процесса сопровождения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решать нестандартные 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 к деталям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ISO/IEC 27001-2023 "Ақпараттық қауіпсіздік, киберқауіпсіздік және құпиялылықты қорғау. Ақпараттық қауіпсіздікті басқару жүйелері. Талаптар" ҚР СТ ISO/IEC 27006-2017 Ақпараттық технологиялар. Қауіпсіздік әдістері мен құралдары. Ақпараттық қауіпсіздік менеджменті жүйелерінің аудитін және сертификаттауын жүзеге асыратын органдарға қойылатын талаптар ҚР СТ 34.030-2008 ақпараттық технология. Ұйымның ақпараттық қауіпсіздігін басқару жүйелерінің аудиті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"Аудитор по информационной безопасности":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Специалист по обеспечению безопасности информации в ключевых системах информационной инфраструктуры I категории: высшее (или послевузовское) образование по соответствующему направлению подготовки кадров и стаж работы в должности специалиста по обеспечению безопасности информации в ключевых системах информационной инфраструктуры II категории не менее 2 лет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курсы повышения квалификации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Планировать и контролировать аудит КБ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аудита КБ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аудита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аудита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аудита 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работы подразделения аудита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работы подразделения аудита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Анализировать, выбирать (разрабатывать) методику проведения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проектами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Методологических основ аудиторской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организации аудиторских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Способов, методов и техники проведения аудита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аудиторской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объемы, масштабы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ресурсы, необходимые для выполнения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(назначать) членов аудиторской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аудиторские задания и устанавливать конкретные сроки их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и согласовывать план и программу проведения аудита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Методологии, методики и технологии планирования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управления проектами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аудита 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взаимодействие с представителями проверяемой организации (подразделения) по вопросам аудита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обучение и повышение квалификации аудиторов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аудиторской деятельностью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Этапы и формы деловой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правила общения в деловой среде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 и методы обучения и повышения квалификации персонала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Этапы процесса обучения и повышения квалификации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руководство и управление процессами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стратегии информационной безо кибербезопасности пасности, соответствующей бизнес-целям и угрозам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планов по интеграции инновационных технологий в процесс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оценку долгосрочных угроз безопасности и создавать сценарии реагирования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системе менеджмента по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Подходы к управлению и снижению рисков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управления рисками и их минимизации в контексте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Законодательство в сфере цифровизации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и инструктаж работников организации по вопросам аудита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работников проверяемой организации (подразделения) по вопросам, связанным с аудитом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участников аудиторской группы по нерешенным сложным и спорным вопросам, связанным с выполнением аудиторского задания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Инструктировать аудиторскую группу перед заданием с целью уяснения и понимания ее членами целей и задач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Национальный стандарт по управлению рисками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Методология оценки рисков (OCTAVE)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Описание модели руководства и управления ИТ на предприятии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и инструменты для проведения оценки рисков и мониторинга угроз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аудита 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профессиональных качеств аудитора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аудиторами КБ правил независимости и принципов этики при выполнении аудиторских заданий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оценивать профессиональные знания и качество аудиторов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аудиторами КБ для совершенствования их профессиональных навыков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Национальные стандарты контроля качества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акты аудита по обеспечению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по ведению аудита по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аудиторского задания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сроки выполнения процедур аудиторского задания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выполнения процедур аудиторского задания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соблюдение аудиторами организационно- распорядительных документов, регламентирующих аудиторскую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защиты персональных данных в облачных сервисах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криптографии и стандарты для защиты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технологии киберзащиты: машинное обучение, искусственный интеллект, блокчейн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тестов на проникновение для оценки безопасности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комплексные проверки системы безопасности с целью выявления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методы тестирования на проникновение (penetration testing) для оценки защищенности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средства мониторинга для постоянного отслеживания эффективности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Инструменты и методы тестирования на проникновение (например, Metasploit, Nessus, Burp Suite)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обнаружения и предотвращения атак (IDS, IPS)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проведения аудитинга безопасности на основе реальных сценариев угроз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интегрировать знания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ситуацию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распознавать изменения в бизнес-среде и определять стратегическое направление развития подразделения и/или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ISO/IEC 27001-2023 Информационная безопасность, кибербезопасность и защита конфиденциальности. Системы менеджмента информационной безопасности. Требования СТ РК ISO/IEC 27006-2017 Информационные технологии.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 СТ РК 34.030-2008 Информационная технология. Аудит систем управления информационной безопасностью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"Специалист по информационной безопасности":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Специалист по обеспечению безопасности информации в ключевых системах информационной инфраструктуры I категории: высшее (или послевузовское) образование по соответствующему направлению подготовки кадров и стаж работы в должности специалиста по обеспечению безопасности информации в ключевых системах информационной инфраструктуры II категории не менее 2 лет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профессиональные курсы повышения квалификации в области кибербезопасности при наличии базового (высшего) ИТ-образования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2524-0-003 - Инженер по защите информации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2524-0-004 - Специалист по безопасности сервисов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2524-0-006 - Специалист по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2524-0-005 - Специалист по вопросам безопасности (ИКТ)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Контролировать процесс управления и обеспечения КБ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Координирование процессов обеспечения КБ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 контроль мероприятий по управлению и обеспечению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процессов обеспечения 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процессов управления и обеспечения КБ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текущий уровень НТД, регламентирующих процессы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(актуализировать) ТД, регламентирующие процессы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профили защиты и задания по безопасности для ЦС и компонентов информационно- 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защитных механизмов программных и аппаратных средств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Научные исследования в сфере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методологию проектирования 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задач и контроль их выполнения в сфере обеспечения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деятельность по разработке (актуализации) политики КБ, ТД процессов управления КБ и документов, регламентирующих процессы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Публиковать и доводить утвержденную (актуализированной) политику КБ организации до сведения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разработке соглашений о конфиденциальности или неразглашении информации с сотрудниками организации, подрядчиками и третьими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принципы регламентации бизнес-процессов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Законодательства в сфере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Национальные стандарты в сфере обеспечения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контроль мероприятий по управлению и обеспечению 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планов мероприятий по обеспечению КБ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защищенности бизнес- процессов и активов, связанных с автоматизированной обработкой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инструментарий и методы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мероприятия, направленные на реализацию политики КБ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план по обеспечению непрерывности бизнеса и восстановления после инцидентов КБ и форс-мажорных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тенденции развития отечественного и зарубежного рынка инструментариев и средств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методы выявления и блокирования каналов утечки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НТД и методы классификации, учета и маркировки активов, связанных с обработкой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НТД в сфере обеспечения непрерывности бизнес-процессов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технической документации для осуществления закупок оборудования, программных средств и систем (подсистем)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технические спецификации, тендерную документацию на закупаемые средства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требования, технические задания на подсистемы КБ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координировать работы по разработке профилей защиты и задания по безопасности для ЦС и компонентов информационно-коммуникационной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Подходы к формированию требований и оценке безопасности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методологию проектирования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применения защитных механизмов программных и аппаратных средств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ISO/IEC 27001-2023 "Информационная безопасность, кибербезопасность и защита конфиденциальности. Системы менеджмента информационной безопасности. Требования" СТ РК ISO/IEC 27006-2017 Информационные технологии.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 СТ РК 34.030-2008 Информационная технология. Аудит систем управления информационной безопасностью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"Специалист по безопасности сервисов":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безопасности сервисов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Специалист по обеспечению безопасности информации в ключевых системах информационной инфраструктуры I категории: высшее (или послевузовское) образование по соответствующему направлению подготовки кадров и стаж работы в должности специалиста по обеспечению безопасности информации в ключевых системах информационной инфраструктуры II категории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курсы повышения квалификации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2524-0-005 - Специалист по вопросам безопасности (ИКТ)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2524-0-006 - Специалист по защите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поиск и обнаруживать уязвимые места системы для несанкционированного доступа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и анализ рисков безопасности при проектировании и внедрении сервисов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Выступление консультантом и заказчиком новой функциональности, связанной с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анализ рисков безопасности при проектировании и внедрении сервисов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 на уязвимости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инструменты сканирования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логи и сетевой трафик для выявления атак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Искать информацию об уязвимостях в базах данных и на специализированных ресурсах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критичность уязвимостей и оценивать их влияние на безопасность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Подготавливать отчеты и рекомендации по устранению уязвимостей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Понимание основных типов атак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оценки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Логирование и анализ событий – работа с SIEM-системами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Протоколы и архитектура сервисов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Языки программирования (Python, Bash, PowerShell, JS, SQL)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 с публичными базами уязвимостей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реагирование на инциденты КБ, связанные с сервисами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четкие задачи разработчикам и администраторам по устранению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исправления путем повторного 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Автоматизировать процессы устранения уязвимостей с помощью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документацию по уязвимостям, описывать их природу и способы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командами разработчиков и системных администраторов, объясняя требования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Жизненный цикл разработки ПО и безопасная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исправления уязвимостей – обновление ПО, патчинг, изменение конфигураций, настройка WAF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версий и управление уязвимостями – Git, Jira, ServiceNow, Tenable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тестирования на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Языки программирования (Python, Bash, PowerShell, JS, SQL)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консультантом и заказчиком новой функциональности, связанной с кибербезопасностью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расследовании инцидентов и разработке мер по их предотвращению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публикации на предмет наличия конфиденциальной информации и скрытых 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файлы перед публикацией на наличие метаданных, способных раскрыть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Грамотно формулировать сообщения с учетом принципов безопасности, минимизируя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защищенные каналы связи при передаче информации (шифрование, цифровые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возможные последствия публикации с точки зрения угроз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Обнаруживать и предотвращать дезинформационные атаки, направленные на сервис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кибербезопасности – понимание рисков, связанных с публикацией информации, в том числе утечек данных и киберугроз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того, как злоумышленники могут использовать открытые источники для сбора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Понимание, какие данные могут остаться в публикациях (скрытые метаданные файлов, геолокация, информация об устройстве)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Законодательство в сфере защиты информации – правила обработки и распространения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Социальная инженерия – знание методов, которыми злоумышленники могут использовать опубликованные сведения для атак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аудита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демонстрационные стенды с учетом требований безопасности, исключая возможность компрометации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Показывать сценарии атак и защиты в контролируемых условиях, не нарушая работу боевых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инструментами мониторинга безопасности в реальном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тестирование безопасности на демонстрационных сервисах, выявляя уязвимости в режиме реального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Настраивать доступ к демонстрационным средам с учетом принципа минимальных привилегий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Объяснять технические аспекты безопасности понятным языком для разных аудиторий (разработчики, менеджеры, клиенты)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тестирования безопасности сервисов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Угрозы и атаки на сервисы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Безопасные среды для демонстрации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защиты при проведении онлайн-демонстраций – безопасные соединения, защита от перехвата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ISO/IEC 27001-2023 "Информационная безопасность, кибербезопасность и защита конфиденциальности. Системы менеджмента информационной безопасности. Требования" СТ РК ISO/IEC 27006-2017 Информационные технологии.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 СТ РК 34.030-2008 Информационная технология. Аудит систем управления информационной безопасностью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"Шифровальщик данных":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Шифровальщик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Специалист по обеспечению безопасности информации в ключевых системах информационной инфраструктуры I категории: высшее (или послевузовское) образование по соответствующему направлению подготовки кадров и стаж работы в должности специалиста по обеспечению безопасности информации в ключевых системах информационной инфраструктуры II категории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курсы повышения квалификации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4419-9-003 - Кодировщик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эксплуатация систем шифрования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программно-аппаратных систем шифрования данных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шифрование и расшифровки данных в соответствии с регламентами и требованиями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программно-аппаратных систем шифрования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проектных решений для систем шифрования 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действующую нормативную базу в области функционирования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нормативные документы по противодействию технической разведке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Классифицировать защищаемую информацию по видам тайны и степеням конфиденциальности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типы субъектов доступа и объектов доступа, являющихся объектами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методы управления доступом, типы доступа и правила разграничения доступа к объектам доступа, подлежащим реализации в системах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Определять структуру систем шифрования данных в соответствии с требованиями нормативных правовых документов в области шифрования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построения и функционирования, примеры реализаций современных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оценки эффективности и надежности средств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организации и структура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характеристики технических средств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Функционирование современных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Национальные стандарты в сфере обеспечения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программных, программно-аппаратных систем шифрования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сложность криптографических алгоритмов и вычислений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технические задания по созданию систем, ЕСКД и ЕСПД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программные, архитектурно-технические и схемотехнические решения компонентов систем шифрования данных с целью выявления потенциальных уязвимостей безопасности в системах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комплексное тестирование аппаратных и программных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информационные технологии и технические средства, используемые в системах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Средства и способы обеспечения безопасности информации, принципы построения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криптографические методы, алгоритмы, протоколы, используемые в системах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технологии программирования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Эталонная модель взаимодействия открытых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работы элементов и функциональных узлов электронной аппаратуры, типовые схемотехнические решения основных узлов и блоков электронной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организации документирования разработки и процесса сопровождения программного и аппаратного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тестирования и отладки программного и аппаратного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Законодательство в сфере обеспечения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шифрование и расшифровки данных в соответствии с регламентами и требованиями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эксплуатационной документации на системы шифрования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меры (правила, процедуры, практические приемы, руководящие принципы, методы, средства) для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технические задания на создание подсистем КБ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Проектировать подсистемы систем шифрования данных с учетом действующих нормативных и методических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программные, архитектурно-технические и схемотехнические решения компонентов систем шифрования данных с целью выявления потенциальных уязвимостей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информационные риски в системах шифрования данных и определять информационную инфраструктуру и информационные ресурсы, подлежащие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технико-экономическое обоснование проектных решений программно-аппаратных средств в системах шифрования данных с целью обеспечения требуемого уровня защищенности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Исследовать эффективность проектных решений программно-аппаратных средств в системах шифрования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автоматической и автоматизированной проверки работоспособности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виды диагностических данных и способы их 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Утилиты и среды программирования, и средства пакетного выполнения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создания и документирования контрольных примеров и тестовых наборов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Правила, алгоритмы и технологии создания тестовых наборов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Структуры и форматы хранения тестовых наборов данных, криптографических алгоритмов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разработанных систем шифрования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Тестировать процедуры проверки работоспособности программного обеспечения на выбранном языке программирования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и средства 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выбранную среду программирования для разработки процедур проверки работоспособности программного обеспечения на выбранном языке программирования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оформлять контрольные примеры для проверки работоспособности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Подготавливать наборы данных, используемых в процессе проверки работоспособности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автоматической и автоматизированной проверки работоспособности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виды диагностических данных и способы их 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Утилиты и среды программирования, и средства пакетного выполнения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создания и документирования контрольных примеров и тестовых наборов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Правила, алгоритмы и технологии создания тестовых наборов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Структуры и форматы хранения тестовых наборов данных, криптографических алгоритмов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Усидчивость, 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Математические 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ISO/IEC 27001-2023 Информационная безопасность, кибербезопасность и защита конфиденциальности. Системы управления информационной безопасностью. Требования СТ РК ISO/IEC 27006-2017 Информационные технологии.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 СТ РК 34.030-2008 Информационные технологии. Аудит систем управления информационной безопасностью организации СТ РК 1073-2007 Средства криптографической защиты информации. Общие технические требования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шифровальщик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"Инженер по защите информации":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защите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Квалификационного справочника должностей руководителей, специалистов и других служащих Приказ Министра труда и социальной защиты населения Республики Казахстан от 30 декабря 2020 года № 553 Параграф 2. Инженер по защите информации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по защите информации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курсы повышения квалификации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2524-0-006 - Специалист по защите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работоспособность прикладного и системного программного обеспечения средствами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системы защиты информации в организации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Ввод в эксплуатацию системы защиты информации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Сопровождение системы защиты информации в ходе ее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защиты информации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регулирование, угрозы, методы и средства защиты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работу по проектированию и внедрению специальных технических и программно-математических средств защиты информации, обеспечению организационных и технических мер защиты информационных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исследования с целью нахождения и выбора наиболее целесообразных практических решений в пределах поставленной 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подбор, изучение и обобщение научно-технической литературы, нормативных и методических материалов по техническим средствам и способам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рассмотрении проектов технических заданий, планов и графиков проведения работ по технической защите информации, в разработке необходимой 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методики расчетов и программы экспериментальных исследований по технической защите информации, выполняет расчеты в соответствии с разработанными методиками и программами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сопоставительный анализ данных исследований и испытаний, изучает возможные источники и каналы утечки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разработку технического обеспечения системы защиты информации, техническое обслуживание средств защиты информации, принимать участие в составлении рекомендаций и предложений по совершенствованию и повышению эффективности защиты информации, в написании и оформлении разделов научно-технических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Составлять информационные обзоры по технической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оперативные задания, связанные с обеспечением контроля технических средств и механизмов системы защиты информации, участвовать в проведении проверок организаций по выполнению требований нормативно-технической документации по защите информации, в подготовке отзывов и заключений на нормативно-методические материалы и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Готовить предложения по заключению соглашений и договоров с иными организациями, предоставляющими услуги в области технических средств защиты информации, составлять заявки на необходимые материалы, оборудование,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Участвовать в проведении аттестации объектов, помещений, технических средств, программ, алгоритмов на предмет соответствия требованиям защиты информации по соответствующим классам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Проводить контрольные проверки работоспособности и эффективности действующих систем и технических средств защиты информации, составлять и оформлять акты контрольных проверок, анализировать результаты проверок и разрабатывать предложения по совершенствованию и повышению эффективности принимаемых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Изучать и объединить опыт работы иных организаций по использованию технических средств и способов защиты информации с целью повышения эффективности и совершенствования работ по ее защите и сохранению в режиме секретности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Выполнять работы в установленные сроки на высоком научно-техническом уровне, соблюдая требования инструкций по режиму проведения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иные нормативные правовые акты и методические материалы по вопросам, связанным с обеспечением технической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Специализацию организации и особенности его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получения, обработки и передачи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Научно-техническую и иную специальную литературу по техническому обеспечению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средства защиты информации, программно-математические средства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оформления технической документации по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Каналы возможной утечки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анализа 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Организацию работ по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Инструкции по соблюдению режима проведения специальных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Отечественный и зарубежный опыт в области технической разведки 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экономики, организации производства, труда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данных о назначении, функциях, условиях функционирования технических средств обработки информации ограниченного доступа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текущее состояние средств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степень участия персонала в обработке (обсуждении, передаче, хранении)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данные о назначении, функциях, условиях функционирования основных технических средств и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параметров технических средств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Эксплуатационной документации на систему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категорий, видов и уровней градации (категорирования)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модели угроз безопасности информации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модели угроз безопасности информации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программные средства разработки модели 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аналитическое обоснование необходимости создания системы защиты информации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проекты систем и подсистем управления кибербезопасности объекта в соответствии с техническим заданием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акты, методические документы, национальные стандарты в области защиты информации ограниченного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методики контроля эффективности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Организационно-распорядительную документацию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технического задания на создание системы защиты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эксплуатационную документацию на цифровой объект и средства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техническое задание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конструкторско-технологическую документацию на систему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Программные (программно- технических) средства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информационные технологии (операционные системы, базы данных, вычислительные сети)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ЕСКД, ЕСТД и ЕСПД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Методы, средства и системы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системы защиты информации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системы защиты информации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и методики предварительных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приемочные испытания системы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ввод системы защиты информации в эксплуатацию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Национальные стандарты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ЕСКД, ЕСТД и ЕСПД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информационных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Типы, категории, виды и уровни градации (категорирования)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организационных мер, обеспечивающих эффективность системы защиты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проведение специальных исследований и специальных проверок технических средств обработки информации ограниченного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и настраивать технические, программные (программно-технических) средств защиты информации, входящих в состав системы защиты информации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организационно- распорядительные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средства и системы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Архитектуру технических средств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инструктажа руководящего состава и обучения персонала по вопросам технической защиты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обучение персонала использованию технических, программных (программно- технических)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по вопросам технической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занятия с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Организационно-распорядительных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инструктирования 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проведения учебных занятий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опытной эксплуатации и доработки системы защиты информации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и методики предварительных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опытную эксплуатацию и доработку системы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программы и методики предварительных испытаний системы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акты, методические документы, национальные стандарты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ЕСКД, ЕСТД и ЕСПД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Методы, средства и системы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Языки программирования (Python, Bash, PowerShell, JS, SQL)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системы защиты информации в ходе ее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совершенствованию организационных и технических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контроль (мониторинг) состояния системы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состояние системы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разработкой предложений по совершенствованию организационных и технических мероприятий по технической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эффективность и совершенствовать систему технической защиты информации 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информационные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акты, методические документы, национальные стандарты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Методы, средства и системы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техническому обслуживанию и по выводу из эксплуатации систем цифровизации и утилизации их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работы по техническому обслуживанию технических и программно- технических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проведение и руководить выполнением работ по выводу из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Утилизировать ПО и технические средства, выведенные из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акты, методические документы, национальные стандарты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гарантированного уничтожения печатной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гарантированного уничтожения различных машинных носителей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ISO/IEC 27001-2023 "Информационная безопасность, кибербезопасность и защита конфиденциальности. Системы менеджмента информационной безопасности. Требования" СТ РК ISO/IEC 27006-2017 Информационные технологии.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 СТ РК 34.030-2008 Информационная технология. Аудит систем управления информационной безопасностью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"Менеджер по управлению рисками (Risk Manager-SP-RSK-001)":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управлению рисками (Risk Manager-SP-RSK-001)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области кибербезопасности при наличии базового (высшего) управленческого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1229-0-002 - Руководитель по риск-менеджменту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Идентифицирует, оценивает и минимизирует риски в области кибербезопасности.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Обеспечение КБ и работа с данными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рисков в области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Оценка рисков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Минимизация рисков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КБ и работа с данными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обеспечение кибербезопасности и администрирование защищҰнных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анализировать артефакты, логи, дампы памяти, системные следы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политикой паролей, групп безопасности, многофакторной аутентификацией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групповые политики, права пользователей, правила межсетевых экранов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аудит и тестирование систем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 администрирования и защиты информационных 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и средств обеспечения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анализа, аудита и тестирования систем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Языков программирования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обработка данных инцидентов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классифицировать инциденты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журналы событий, сетевой трафик и другие источники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отчеты и рекомендации по результатам анализа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специализированные инструменты (SIEM, IDS/IPS, forensic-средства)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классификации инцидентов кибербезопасности и их 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сбора и корреляции данных об инцидентах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расследования инцидентов и цифровой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Нормативных требований к фиксации и обработке инцидентов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рисков в области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 о потенциальных угрозах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аудит систем и процессов для выявления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инструменты мониторинга для обнаружения аномалий в сетевом трафике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Интервьюировать сотрудников и заинтересованных сторон для сбора данных о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Документировать идентифицированные угрозы в реестре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типов киберугроз (вирусы, фишинг, DDoS-атаки)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уязвимостей (CVSS, OWASP)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требований к кибербезопасности в РК и мире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Инструментов для сканирования уязвимостей (Nessus, OpenVAS)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сортировка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Категорировать риски по уровням воздействия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матрицы рисков для оценки вероятности и последствий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Интегрировать данные из внешних в анализ рисков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Обновлять реестр рисков на основе новых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Моделей классификации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Факторов, влияющих на бизнес-критичность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Источников информации о угрозах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непрерывного мониторинга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рисков в области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Количественная и качественная оценка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Рассчитывать ожидаемые потери от рисков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сценарийный анализ для моделирования последствий 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эффективность существующих мер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отчеты с рекомендациями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 количественной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Качественных подходов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Стандартов оценки рисков (NIST SP 800-30, FAIR)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Экономических аспектов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оценки рисков в бизнес-процессы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Координировать оценку рисков с другими отделами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планы тестирования на проникновение (pentesting)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влияние рисков на бизнес-цели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Отслеживать изменения в оценке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Интеграции риск-менеджмента в SDLC (Secure Software Development Lifecycle).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Ролей заинтересованных сторон в оценке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Инструментов для моделирования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Регуляторных рамок для оценки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рисков в области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снижению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Проектировать стратегии минимизации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технические меры минимизации рисков в области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Обучать персонал по вопросам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эффективность внедренных 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Стратегий минимизации рисков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Технических контрмер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Программ повышения осведомленности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Метрик эффективности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 ISO/IEC 27005:2018 — Информационная безопасность, кибербезопасность и защита конфиденциальности. Управление рисками информационной безопасности (Information security risk management) ISO 31000:2018 — Управление рисками. Принципы и руководство (Risk management) ISO/IEC 27001 — Информационная безопасность, кибербезопасность и защита конфиденциальности. Системы менеджмента информационной безопасности. Связь с менеджментом ИБ ISO/IEC 27002 — Информационная безопасность, кибербезопасность и защита конфиденциальности. Контрольные меры (кодекс практики) Национальные стандарты РК: СТ РК ISO/IEC 27005-2013 ("Информационные технологии. Методы обеспечения безопасности. Менеджмент риска информационной безопасности")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"Разработчик целей":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целей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области кибербезопасности и кибер-разведки при наличии базового (высшего) образования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целей и разрабатывает планы операций в киберспространстве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и выбор объектов воздействия в киберпространстве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пакетов целеуказания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Поддержка планирования и проведения киберопераций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эффективности проведҰнной кибероперации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выбор объектов воздействия в киберпространстве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сетевой карты и профиля цели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Строить топологию сети цели и выявлять критические узлы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программно-аппаратный стек цели (версии ОС, СУБД, веб-серверов и т.д.)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уязвимости и возможные векторы атаки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критичность активов цели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 анализа целевой системы и киберцепочки поражения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 данных уязвимостей и их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оценки критичности активов в киберпространстве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Инструментов визуализации сетей в связке с разведданными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 разведывательной информации о цели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OSINT и HUMINT о сетевой инфраструктуре цели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пассивную и активную разведку с использованием специализированных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Структурировать и верифицировать полученные данные о цели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Оформлять разведывательные сводки в установленном формате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и инструментов OSINT и HUMINT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сетевых протоколов и архитектуры корпоративных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оперативной безопасности при проведении разведки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противодействия обнаружению в сетевой и реальной среде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пакетов целеуказания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номенклатуры целей и обоснование выбора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приоритетность цели по стратегической, оперативной и тактической значимости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Обосновывать выбор цели с использованием модели CARVER или аналогичных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Согласовывать пакет целеуказания с вышестоящим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Подготавливать презентации и брифинги по разработанным целям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Матрицы CARVER и других методик приоритизации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Принципов эффектов киберопераций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к оформлению пакета целеуказания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военной доктрины применения сил в киберпространстве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детализированного досье на цель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электронное досье цели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Включать в досье временные окна уязвимости, зависимости и сопутствующие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Моделировать возможные пути доступа и этапы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Обновлять досье в реальном времени по мере поступления новых разведданных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Стандартов обмена разведданными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моделирования атак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Методов оценки сопутствующего ущерба в киберпространстве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Инструментов совместной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планирования и проведения киберопераций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курсов действий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Предлагать технически осуществимые варианты действий (COA) на основе разработанных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риски и вероятность успеха каждого варианта действий (COA)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военных играх и упражнениях на кибертренажҰре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Корректировать цели под выбранный вариант действий (COA)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Процессов планирования операций в киберпространстве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анализа и сравнения вариантов действий (COA)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матрицы синхронизации в кибероперациях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теории игр в киберконфликтах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целеуказания в режиме реального времени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состояние цели в ходе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Оперативно корректировать параметры доступа при изменении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Передавать уточнҰнные данные группам эксплуатации/доступа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Фиксировать достигнутые эффекты и остаточные уязвимости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командования и управления в кибероперациях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Протоколов и форматов передачи целеуказания в режиме реального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измерения эффектов от киберопераций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Инструментов единой кибероперационной обстановки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проведҰнной кибероперации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данных о достигнутых результатах кибероперации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телеметрию и логи с закладных устройств и эксплойтов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степень достижения желаемых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отрицательных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отчҰты об оценке нанесҰнного ущерба (BDA) в киберпространстве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 оценки нанесҰнного ущерба (BDA) и рекомендаций для повторной атаки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Индикаторов достижения результатов атаки в киберпространстве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Инструментов анализа трафика и 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полученного опыта в кибероперациях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стандарты: ISO/IEC 15408 — Информационная безопасность, кибербезопасность и защита конфиденциальности. Критерии оценки безопасности информационных технологий ISO/IEC 27002 — Информационная безопасность, кибербезопасность и защита конфиденциальности. Меры (кодекс практики) обеспечения информационной безопасности ISO/IEC 27033 — Информационные технологии. Методы обеспечения безопасности. Безопасность сетей ISO/IEC 27005 — Информационная безопасность, кибербезопасность и защита конфиденциальности. Управление рисками информационной безопасности Национальные стандарты РК: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ISO/IEC 15408-5-2025 ("Информационная безопасность, кибербезопасность и защита конфиденциальности. Критерии оценки безопасности информационных технологий. Часть 5. Заранее определҰнные пакеты требований безопасности") СТ РК 1073-2025 ("Средства криптографической защиты информации. Требования к информационной безопасности и процессам жизненного цикла") СТ РК 4009-2025 ("Информационные технологии. Криптографическая защита информации. Алгоритм блочного симметричного шифрования")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"Оператор киберопераций":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киберопераций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области кибербезопасности и киберопераций при наличии базового (высшего) образования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наступательные и оборонительные кибероперации, выявляя уязвимости и нейтрализуя угрозы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уязвимостей в информационных системах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оборонительных киберопераций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наступательных киберопераций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эффективности проведҰнной кибероперации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уязвимостей в информационных системах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проникновение и эксплуатация уязвимостей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сканирование уязвимостей с использованием специализированных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Эксплуатировать выявленные уязвимости для получения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пост-эксплуатацию для оценки глубины компрометации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уровень риска от обнаруженных уязвимостей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 данных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Инструментов тестирования на проникновение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Этапов пентеста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Методик оценки уязвимостей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разведданных о цели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разведку для сбора информации о цели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инструменты сканирования сети для выявления открытых портов и сервисов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публичные источники на предмет утечек конфиденциальной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Документировать результаты разведки в отчетах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получения разведывательных данных о цели кибероперации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работы сетевых протоколов и сервисов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Инструментов кибер-разведки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Нормативных ограничений на получение данных о пользователе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оборонительных киберопераций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обнаружение угроз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Настраивать системы обнаружения вторжений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логи и трафик для выявления аномалий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Реагировать на сигналы тревоги в реальном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корреляцию событий из различных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работы SIEM-систем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Паттернов атак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Инструментов мониторинга сети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Методов обнаружения угроз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Нейтрализация угроз и восстановление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Изолировать скомпрометированные в сети узлы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Удалять вредоносное ПО и восстанавливать системы из резервных копий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форензик-анализ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Внедрять временные меры защиты до полного устранения угрозы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Процессов реагирования на инциденты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Инструментов цифровой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устранения и ликвидации угрозы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резервного копирования и восстановления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наступательных киберопераций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подготовка киберопераций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правила применения сил для киберопераций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действия команды в рамках кибероперации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специализированные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потенциальные эффекты от кибероперации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Этапов киберопераций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Правовых и этических аспектов наступательных киберопераций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Инструментов создания эксплойтов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Тактики, техники и процедуры наступательных киберопераций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и контроль киберопераций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 и поддерживать доступ к целевым системам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перемещение внутри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Маскировать действия во избежание обнаружения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эффективность операции в реальном времени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закрепления и повышения привелегий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Техник проведения киберопераций без обнаружения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Инструментов C2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проведҰнной кибероперации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данных о достигнутых результатах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телеметрию и логи с закладных устройств эксплойтов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степень достижения желаемых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недостижения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отчҰты об оценке нанесҰнного ущерба (BDA) в киберпространстве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 оценки нанесҰнного ущерба (BDA) и рекомендаций для повторной атаки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Индикаторов достижения результатов атаки в киберпространстве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Инструментов анализа трафика и 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полученного опыта в кибероперациях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стандарты: ISO/IEC 15408 — Информационная безопасность, кибербезопасность и защита конфиденциальности. Критерии оценки безопасности информационных технологий (Common Criteria) ISO/IEC 27033 — Информационные технологии. Методы обеспечения безопасности. Сетевая безопасность ISO/IEC 27035 — Информационная безопасность, кибербезопасность и защита конфиденциальности. Управление инцидентами информационной безопасности (Incident management) ISO/IEC 27031 — Информационная безопасность, кибербезопасность и защита конфиденциальности. Руководство по готовности к непрерывности деятельности (Continuity readiness) Национальные стандарты РК: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ISO/IEC 15408-5-2025 ("Информационная безопасность, кибербезопасность и защита конфиденциальности. Критерии оценки безопасности информационных технологий. Часть 5. Заранее определҰнные пакеты требований безопасности")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СТ РК 1073-2025 ("Средства криптографической защиты информации. Требования к информационной безопасности и процессам жизненного цикла")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"Кибер-инструктор":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Кибер-инструктор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психология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профессиональные программы повышения квалификации в области кибербезопасности при наличии базового (высшего) педагогического образования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и проводит тренинговые программы для повышения навыков и осведомленности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Обеспечение КБ и работа с данными 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Проектирование образовательных программ по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учебных занятий и оценка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Актуализация учебных материалов на основе поиска новых угроз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КБ и работа с данными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обеспечение кибербезопасности и администрирование защищҰнных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анализировать артефакты, логи, дампы памяти, системные следы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политикой паролей, групп безопасности, многофакторной аутентификацией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групповые политики, права пользователей, правила межсетевых экранов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аудит и тестирование систем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 администрирования и защиты информационных 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и средств обеспечения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анализа, аудита и тестирования систем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Языки программирования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обработка данных инцидентов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классифицировать инциденты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журналы событий, сетевой трафик и другие источники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отчеты и рекомендации по результатам анализа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специализированные инструменты (SIEM, IDS/IPS, forensic-средства)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классификации инцидентов кибербезопасности и их 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сбора и корреляции данных об инцидентах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расследования инцидентов и цифровой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Нормативных требований к фиксации и обработке инцидентов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образовательных программ по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требования к образовательным модулям по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цели и результаты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структуру программы с учҰтом уровня аудитории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планы проведения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Проектировать сценарии практических заданий и лабораторных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педагогического проектирования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модульного построения учебных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разработки образовательных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Необходимых компетенций в области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 к учебной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учебных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УМК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кейсы на основе реальных киберинцидентов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контент для онлайн-платформ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эффективные инструменты визуализации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адаптивные подходы к подаче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Типов учебных 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визуальной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Инструментов разработки электронных курсов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Принципов адаптивного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 к академическим и прикладным учебным материалам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учебных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экспертную оценку учебных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контрольные и измерительные методы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обратную связь с обучающимися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практическую эффективность практических лабораторных заданий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Корректировать материалы на основе результатов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педагогической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качества учебных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Стандартов оценки образовательных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Психометрических методов контроля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Подходов к ко всем видам контроля и оценивания знаний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учебных занятий и оценка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аудиторных и онлайн-занятий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аудиторные и онлайн-занятия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динамикой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сложные материалы доступным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Мотивировать обучающихся к активному участию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Управлять временем и структурой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активного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публичных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Психологии педагогического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групповой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ПриҰмов упрощҰнного объяснения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практических занятий в сфере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практические занятия на симуляционных платформах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моделирование кибератак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задачи по реагированию на инциденты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Настраивать виртуальные практические окружения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действия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Кибергигиены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моделирования кибератак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построения киберполигонов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цифровой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Инструментов управления инцидентами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и оценка результатов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материал для проверки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выполнение практических заданий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автоматизированные системы 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итоговую оценку навыков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и обрабатывать результаты оценивания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Стандартов и критериев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 контрольных и тестовых заданий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анализа результатов 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Принципов объективного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Автоматизированных систем для проведение тестирований и оценки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учебных материалов на основе поиска новых угроз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актуальных угроз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изменения киберугроз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отчҰты компаний и CERT-центров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Выделять угрозы, значимые для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Сопоставлять полученные данные с содержанием учебных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аналитические инструменты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источников данных о киберугрозах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Типологии атак и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анализа киберугроз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Текущих трендов в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оценки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стандарты: ISO/IEC 27001 — Информационная безопасность, кибербезопасность и защита конфиденциальности. Системы менеджмента информационной безопасности. Требования ISO/IEC 27002 — Информационная безопасность, кибербезопасность и защита конфиденциальности. Меры (кодекс практики) обеспечения информационной безопасности ISO/IEC 15408 — Информационная безопасность, кибербезопасность и защита конфиденциальности. Критерии оценки безопасности информационных технологий (Common Criteria) ISO/IEC 27033 — Информационные технологии. Методы обеспечения безопасности. Обучение построению безопасной сети Национальные стандарты РК: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ISO/IEC 15408-5-2025 ("Информационная безопасность, кибербезопасность и защита конфиденциальности. Критерии оценки безопасности информационных технологий. Часть 5. Заранее определҰнные пакеты требований безопасности") СТ РК 1073-2025 ("Средства криптографической защиты информации. Требования к информационной безопасности и процессам жизненного цикла")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"Специалист по исследованиям и разработкам":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исследованиям и разработкам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области кибербезопасности при наличии базового (высшего) технического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2153-2-009 - Инженер-разработчик по телекоммуникациям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1233-0-001 - Главный конструктор (по научным исследованиям и разработкам)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инновации в области кибербезопасности, исследует новые технологии и методологии для борьбы с возникающими угрозами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КБ и работа с данными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научно-исследовательских и опытно-конструкторских работ в сфере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тестирования систем КБ в процессе исследований и разработок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КБ и работа с данными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обеспечение информационной безопасности и администрирование защищҰнных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анализировать артефакты, логи, дампы памяти, системные следы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политикой паролей, групп безопасности, многофакторной аутентификацией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групповые политики, права пользователей, правила межсетевых экранов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аудит и тестирование систем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 администрирования и защиты информационных 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и средств обеспечения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анализа, аудита и тестирования систем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Языков программирования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обработка данных инцидентов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классифицировать инциденты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журналы событий, сетевой трафик и другие источники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отчеты и рекомендации по результатам анализа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специализированные инструменты (SIEM, IDS/IPS, forensic-средства)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классификации инцидентов кибербезопасности и их 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сбора и корреляции данных об инцидентах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расследования инцидентов и цифровой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Нормативных требований к фиксации и обработке инцидентов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и опытно-конструкторских работ в сфере 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патентных исследований в области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Обосновывать меры по обеспечению патентной чистоты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Обосновывать меры по беспрепятственному производству и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патентоспособность вновь созданных решений в области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методы анализа применимости исследований объектов интеллектуальной собственности в области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показатели технического уровня 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Охранных документов: патентов, заявок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Сопоставительного анализа объекта патента с охраняемыми объектами в сфере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Методов определения патентной чистоты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Правовых основ охраны объектов исследований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обработке и анализу научно-технической информации и результатов исследований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разработку планов и методических программ проведения исследований и разработок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сбор и изучение научно-технической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анализа научных данных, результатов экспериментов и наблюдений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теоретического обобщения научных данных, результатов экспериментов и наблюдений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НПА и НТД в сфере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научных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средств планирования и организации исследований и разработок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группой работников при проведении исследований в области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элементы планов и методических программ проведения исследований и разработок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результаты исследований и разработок в соответствии с установленными полномочиями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правильности результатов, полученных сотрудниками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повышение квалификации собственных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Актуальной нормативной документации в области труда и 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организации труда и управления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внедрения результатов исследований и разработок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тестирования систем КБ в процессе исследований и разработок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тестирование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пентестов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исходного 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Сканирование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Эксплуатация уязвимостей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Разведки, сканирования, эксплуатации и пост-эксплуатации при проведении пентеста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Типичных ошибок в коде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 эксплуатации уязвимостей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в области социальной инженерии, в применении к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Тестировать человеческий фактор через методы социальной инженерии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Планировать, координировать и документировать процесс 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временем и ресурсами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социальной инженерии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Тайм 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Порядка проведения и ведения этапов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стандарты: ISO/IEC 15408-1:2018 — Information technology — Security techniques — Evaluation criteria for IT security — Part 1: Overview and general model ISO/IEC 15408-2/3 — части, охватывающие функциональные требования и требования обеспечения безопасности. Национальные стандарты РК: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ISO/IEC 15408-5-2025 ("Информационная безопасность, кибербезопасность и защита конфиденциальности. Критерии оценки безопасности информационных технологий. Часть 5. Заранее определҰнные пакеты требований безопасности") СТ РК 1073-2025 ("Средства криптографической защиты информации. Требования к информационной безопасности и процессам жизненного цикла") СТ РК 4009-2025 ("Информационные технологии. Криптографическая защита информации. Алгоритм блочного симметричного шифрования")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"Менеджер по ИТ инвестициям/портфелю":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ИТ инвестициям/портфелю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области кибербезопасности при наличии базового (высшего) финансового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2412-0-003 - Консультант по инвестициям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Гарантирует, что инвестиции в ИТ соответствуют стратегическим целям организации и учитывают потребности в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Обеспечение КБ и работа с данными 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Стратегическое управление ИТ-инвестициями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Финансово-аналитическое сопровождение ИТ-инвестиций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соответствием в ИТ-инвестициях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КБ и работа с данными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обеспечение кибербезопасности и администрирование защищҰнных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анализировать артефакты, логи, дампы памяти, системные следы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политикой паролей, групп безопасности, многофакторной аутентификацией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групповые политики, права пользователей, правила межсетевых экранов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аудит и тестирование систем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 администрирования и защиты информационных 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и средств обеспечения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анализа, аудита и тестирования систем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Языки программирования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обработка данных инцидентов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классифицировать инциденты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журналы событий, сетевой трафик и другие источники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отчеты и рекомендации по результатам анализа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специализированные инструменты (SIEM, IDS/IPS, forensic-средства)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классификации инцидентов кибербезопасности и их 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сбора и корреляции данных об инцидентах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расследования инцидентов и цифровой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Нормативных требований к фиксации и обработке инцидентов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ИТ-инвестициями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стратегического плана ИТ-инвестиций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стратегию организации и формировать долгосрочные ориентиры для ИТ-инвестиций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приоритеты финансирования ИТ-инициатив на основе бизнес-требований и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влияние ИТ-инвестиций на достижение корпоративных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Обосновывать необходимость инвестиций для руководства и заинтересованных сторон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стратегического и финансового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бизнес-приоритетов и факторов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 корпоративного управления 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интеграции требований кибербезопасности в стратегию 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портфелем ИТ-проектов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Консолидировать данные о портфеле ИТ-инициатив и инвестиционных потребностях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ценность, сложность и риск ИТ-проектов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Балансировать портфель между инновационными, операционными и защитными инициативами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Согласовывать решения о составе портфеля с руководством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Подходов к оценке инвестиционной привлекательности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классификации ИТ-инициатив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инвестиционного и проектного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Подходов управления рисками и кибербезопасностью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ИТ-инвестиций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критерии оценки результативности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фактических затрат и выгод ИТ-проектов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отчеты по эффективности ИТ-инвестиций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области для повышения отдачи от ИТ-инвестиций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Методов постпроектного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Финансовых моделей оценки эффективности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сбора и анализа показателей KPI/KRI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контроля исполнения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Финансово-аналитическое сопровождение ИТ-инвестиций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моделирование ИТ-инвестиций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финансовые модели оценки инвестиционных сценариев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прогнозные финансовые результаты ИТ-инвестиций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Сравнивать инвестиций по стоимости и ценности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Подготавливать презентационные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инвестиционного анализа и финансового моделирования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 сценарного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к финансовым данным и их качеству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формирования прогнозируемых денежных потоков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Бюджетирование и планирование ИТ-инвестиций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актуализировать бюджет ИТ-инвестиций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отклонений и прогнозирование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финансовые обоснования инвестиционных заявок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Согласовывать бюджетные заявки с финансовыми подразделениями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Методов бюджетирования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управленческого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распределения ИТ-инвестиций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Финансовые требования к оформлению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соответствием в ИТ-инвестициях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соответствия ИТ-инвестиций нормативным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законодательные и отраслевые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соответствие ИТ-инициатив нормативным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рекомендации по устранению несоответствий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Подготавливать отчеты по исполнению требований регуляторов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сфере ИТ и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к обработке персональных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Стандартов регулирования закупок и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Подходов к документированию процессов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стандарты: ISO/IEC 27001 — Информационная безопасность, кибербезопасность и защита конфиденциальности. Системы менеджмента информационной безопасности. Требования ISO/IEC 27005 — Информационная безопасность, кибербезопасность и защита конфиденциальности. Управление рисками информационной безопасности ISO/IEC 27002 — Информационная безопасность, кибербезопасность и защита конфиденциальности. Меры (кодекс практики) обеспечения информационной безопасности ISO 31000 — Управление рисками. Принципы и руководство Национальные стандарты РК: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СТ РК ISO/IEC 27005-2013 ("Информационные технологии. Методы обеспечения безопасности. Менеджмент риска информационной безопасности") СТ РК 1073-2025 ("Средства криптографической защиты информации. Требования к информационной безопасности и процессам жизненного цикла")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"Менеджер-программ":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Менеджер-программ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области кибербезопасности при наличии базового (высшего) управленческого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2512-1-003 - Менеджер проектов ИКТ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контроль над проектами по кибербезопасности, обеспечивая их соответствие организационным целям, соблюдению сроков и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Обеспечение КБ и работа с данными 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проектами в области КБ на основе полученных планов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Планирование и завершение проектов в области КБ на основе договорных обязательств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 сотрудников методам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КБ и работа с данными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обеспечение кибербезопасности и администрирование защищҰнных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анализировать артефакты, логи, дампы памяти, системные следы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политикой паролей, групп безопасности, многофакторной аутентификацией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групповые политики, права пользователей, правила межсетевых экранов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аудит и тестирование систем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 администрирования и защиты информационных 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и средств обеспечения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анализа, аудита и тестирования систем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Языки программирования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обработка данных инцидентов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классифицировать инциденты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журналы событий, сетевой трафик и другие источники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отчеты и рекомендации по результатам анализа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специализированные инструменты (SIEM, IDS/IPS, forensic-средства)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классификации инцидентов кибербезопасности и их 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сбора и корреляции данных об инцидентах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расследования инцидентов и цифровой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Нормативных требований к фиксации и обработке инцидентов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 в области КБ на основе полученных планов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договоров в проектах по системам защиты информации в соответствии с полученным планом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документы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отчетность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входные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исполнение договорных обязательств по срокам поставок и платежей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делопроизводства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Технологий межличностной и групповой коммуникации в деловом взаимодействии, основы конфликтологии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Инструментов и методов контроля исполнения договорных обязательств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Инструментов и методов осуществления платежей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исполнения работ проекта в соответствии с полученным планом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Назначать членов команды проекта на выполнение работ по проекту в соответствии с полученными планами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Получать и управлять необходимыми ресурсами для выполнения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Получать и контролировать отчетность об исполнении от членов команды проекта по факту выполнения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подтверждение выполнения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Матрица RACI (Responsible, Accountable, Consulted, Informed) для распределения ролей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организации приҰма, хранения и использования ТМЦ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ОтчҰтной документации в области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ОтчҰтной документации в области договорных обязательств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конфигураций системы КБ в соответствии с полученным планом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формальный физический аудит конфигурации системы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формальный функциональный аудит конфигурации системы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оценку технического задания на систему защиты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углубленными параметрами и терминологией в области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Инструменты и методы физического аудита конфигурации системы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и методы функционального аудита конфигурации системы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Конфигураций технических заданий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УглублҰнная терминология и технические параметры систем защиты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завершение проектов в области КБ на основе договорных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проекта в соответствии с полученным заданием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план управления проектом и частных планов в его составе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иерархические структуры работ проекта в соответствии с полученным заданием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Разрабатывать расписание проекта в соответствии с полученным заданием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смету расходов проекта в соответствии с полученным заданием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план финансирования проекта в соответствии с полученным заданием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структуры и содержания плана управления проектом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принципов построения и правил декомпозиции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методов сетевого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методов оценки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принципов распределения и планирования финансовых потоков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проекта в соответствии с полученным заданием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Доносить результаты проекта заказчику согласно договору и проектной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Архивировать данные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Разрабатывать отчҰт о проекте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Инициировать корректировки в систему менеджмента на основе полученного опыта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Инструментов и методов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Каналов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Моделей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Дисциплин управления проектами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подготовки финализирующих документов по проекту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 методам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обучающих занятий по методам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программу обучения с учҰтом уровня подготовки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тренинги, лекционные и практические занятия по управленческим методикам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интерактивные методы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Современных методологий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организации и проведения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оценки вовлечҰнности слушателей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стандарты: ISO/IEC 27001:2022 — Information security, cybersecurity and privacy protection — Information security management systems — Requirements ISO/IEC 27002:2022 — Code of practice for information security controls ISO/IEC 27005:2018 — Information security risk management Национальные стандарты РК: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ISO/IEC 15408-5-2025 ("Информационная безопасность, кибербезопасность и защита конфиденциальности. Критерии оценки безопасности информационных технологий. Часть 5. Заранее определҰнные пакеты требований безопасности") СТ РК 1073-2025 ("Средства криптографической защиты информации. Требования к информационной безопасности и процессам жизненного цикла") СТ РК 4009-2025 ("Информационные технологии. Криптографическая защита информации. Алгоритм блочного симметричного шифрования")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"Аналитик угроз и предупреждений":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 угроз и предупреждений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области кибербезопасности при наличии базового (высшего) образования по направлению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оценки угроз на основе анализа возможностей и намерений противника.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Сбор, обработка и агрегация данных об угрозах и потенциальных противниках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возможностей и намерений противника, разработка оценок 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предупреждений, рекомендаций и отчҰтности по противодействию угрозам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агрегация данных об угрозах и потенциальных противниках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выявление признаков подготовки и реализации целевых атак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Настраивать правила корреляции в SIEM для выявления цепочек подготовки атак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телеметрию EDR/XDR на предмет аномального поведения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признаки разведки, создания инструмента атаки и первоначального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Отслеживать изменения в инфраструктуре противника (C2, домены, IP)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Формировать и актуализировать списки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Моделей фреймворков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Типовых TTPs APT-групп и киберпреступных сообществ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Методов активного и пассивного сканирования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Признаков эксплуатации уязвимостей нулевого дня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поведенческого анализа и UEBA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первичная обработка индикаторов компрометации и данных об угрозах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Формировать запросы к открытым, коммерческим и закрытым источникам угроз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парсинг и нормализацию индикаторов компрометации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Проводить первичную верификацию и оценку достоверности получаемых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Классифицировать источники по уровню доверия и актуальности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Автоматизировать сбор данных с использованием API и скриптовых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Основных платформ и видов threat intelligence (MISP, OTX, STIX/TAXII, VirusTotal и др.)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Форматов представления индикаторов (STIX 2.x, OpenIOC, YARA, Sigma)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Классификации источников threat intelligence (OSINT, HUMINT, коммерческие, закрытые)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Принципов оценки достоверности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Нормативных документов по категориям актуальных угроз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возможностей и намерений противника, разработка оценок угроз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многоаспектного анализа возможностей и мотивации субъекта угроз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Строить профили 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Оценивать технические и ресурсные возможности противника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Определять вероятные цели и приоритеты атакующего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Проводить сравнительный анализ TTPs разных группировок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Формировать гипотезы о следующих шагах противника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Классификации субъектов угроз (государственные, киберпреступные, хактивисты, инсайдеры)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Методик оценки возможностей нарушителя (ISO 27005)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Моделей зрелости киберугроз (CMMI-подобные для APT)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Факторов мотивации и экономических моделей киберпреступности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сценарного прогнозирования развития угроз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актуализация оценок угроз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актуальность угроз для конкретной организации / отрасли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вероятность и возможные последствия реализации угрозы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матрицы угроз и уязвимостей (threat × vulnerability)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Подготавливать обоснованные выводы о приоритетности угроз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материалы для обновления модели угроз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 оценки угроз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Подходов к качественной и количественной оценке рисков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Шкал вероятности и ущерба, используемых в мире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к моделям угроз для ГИС, КВОИКИ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Нормативных требований к актуализации оценок угроз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предупреждений, рекомендаций и отчҰтности по противодействию угрозам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распространение предупреждений (advisory / warning)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структурированные предупреждения (формат TLP, Traffic Light Protocol)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Определять уровень критичности и срочности оповещения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Адаптировать содержание под разные целевые аудитории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Обеспечивать конфиденциальность распространения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Отслеживать обратную связь и эффективность предупреждений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Системы цветовой маркировки TLP (WHITE / GREEN / AMBER / RED)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Требований к оформлению и распространению предупреждений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 работы с ограниченной информацией в сфере КБ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Каналов и форматов оповещения (email, мессенджеры, порталы)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Метрик эффективности коммуникаций по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обоснование рекомендаций по противодействию угрозам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Формировать приоритизированный перечень мер противодействия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Оценивать применимость и стоимость предлагаемых 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Подготавливать дорожную карту реализации рекомендаций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Обосновывать рекомендации нормативными требованиями и лучшими практиками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согласовании мер с владельцами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Иерархии мер защиты (технические, организационные, правовые)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Лучших практик противодействия (CIS Controls, NIST CSF)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Принципов defense-in-depth и zero trust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Методов оценки эффективности мер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 регуляторов к мерам компенсации выявленных угроз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стандарты: ISO/IEC 27005 — Информационная безопасность, кибербезопасность и защита конфиденциальности. Управление рисками информационной безопасности (Risk management) ISO/IEC 27035 — Информационная безопасность, кибербезопасность и защита конфиденциальности. Управление инцидентами информационной безопасности (Information security incident management) ISO/IEC 15408 — Информационная безопасность, кибербезопасность и защита конфиденциальности. Анализ требований безопасности (Common Criteria) Национальные стандарты РК: СТ РК ISO/IEC 27005-2013 ("Информационные технологии. Методы обеспечения безопасности. Менеджмент риска информационной безопасности")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ISO/IEC 15408-5-2025 ("Информационная безопасность, кибербезопасность и защита конфиденциальности. Критерии оценки безопасности информационных технологий. Часть 5. Заранее определҰнные пакеты требований безопасности")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"Специалист по сетевым операциям":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сетевым операциям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профессиональные программы повышения квалификации в области кибербезопасности при наличии базового (высшего) IT-образования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Управляет и защищает сетевую инфраструктуру, включая маршрутизаторы, коммутаторы и межсетевые экраны, обеспечивая надежную и безопасную работу сети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и эксплуатация сетевой инфраструктуры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сетевой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Устранение неисправностей и оптимизация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рисков и обеспечение соответствия нормативным требованиям в ИТ-архитектуре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эксплуатация сетевой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сетевого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Конфигурировать маршрутизаторы и коммутаторы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виртуальными локальными сетями и механизмами коммутации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Обновлять встроенное программное обеспечение и применять исправления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резервное копирование и восстановление конфигураций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Командных интерфейсов сетевого оборудования ведущих производителей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Эталонной модели OSI и модели TCP/IP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Протоколов динамической маршрутизации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Протоколов и механизмов коммутации и агрегации каналов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и эксплуатировать системы сетевого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показатели производительности сети (пропускная способность, задержки, потери пакетов)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аномалии сетевого трафика в режиме реального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Настраивать оповещения и уведомления о нарушениях в работе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Протоколов сетевого мониторинга и телеметрии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Платформ и инструментов мониторинга сетевой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Ключевых показателей производительности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проактивного мониторинга и раннего обнаружения инцидентов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сетевой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сетевых угроз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противодействовать атакам отказа в обслуживании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Реализовывать сегментацию и микросегментацию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журналы событий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Настраивать разграничение доступа на основе ролей пользователей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типов сетевых атак и методов их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Международных и отраслевых стандартов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требований РК в области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Инструментов анализа сетевого трафика и расследования инцидентов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средств сетевой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Конфигурировать межсетевые экраны нового поколения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применять правила фильтрации сетевого трафика и трансляции адресов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защищҰнные виртуальные частные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Настраивать системы обнаружения и предотвращения вторжений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работы межсетевых экранов с отслеживанием состояний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Архитектуры и функциональности NGFW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Криптографических протоколов защиты сетевых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Подходов Zero Trust и контролируемого сетевого доступа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неисправностей и оптимизация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восстановление работоспособности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диагностику связности и маршрутизации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сетевые пакеты для выявления причин сбоев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Восстанавливать работоспособность сети при отказах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Взаимодействовать с поставщиками оборудования при эскалации инцидентов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Инструментов сетевой диагностики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Методологий поиска и устранения неисправностей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высокой доступности и резервирования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Уровней сервиса и приоритизации инцидентов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производительности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аудит сети и планирование Ұмкости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механизмы приоритизации трафика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Оптимизировать маршрутизацию и балансировку нагрузки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нагрузочное и стресс-тестирование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Технологий обеспечения качества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Протоколов резервирования и балансировки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управления пропускной способностью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Инструментов нагрузочного тестирования сетей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рисков и обеспечение соответствия нормативным требованиям в ИТ-архитектуре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рисков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Моделировать угрозы и нарушителей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качественную и количественную оценку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Приоритизировать риски для архитектурных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компенсирующие меры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управления рисками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НПА РК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Международных стандартов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стандарты: ISO/IEC 27033 — Информационные технологии. Методы обеспечения безопасности. Сетевая безопасность (Network security) ISO/IEC 27031 — Информационная безопасность, кибербезопасность и защита конфиденциальности. Руководство по готовности к непрерывности деятельности (Continuity readiness) ISO/IEC 27001 / ISO/IEC 27002 — Информационная безопасность, кибербезопасность и защита конфиденциальности. Системы менеджмента информационной безопасности и средства управления информационной безопасностью Национальные стандарты РК: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ISO/IEC 15408-5-2025 ("Информационная безопасность, кибербезопасность и защита конфиденциальности. Критерии оценки безопасности информационных технологий. Часть 5. Заранее определҰнные пакеты требований безопасности")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СТ РК 1073-2025 ("Средства криптографической защиты информации. Требования к информационной безопасности и процессам жизненного цикла")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"Планировщик киберопераций":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Планировщик киберопераций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области кибербезопасности и кибер-разведки при наличии базового (высшего) образования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и координирует планы киберопераций, гарантируя соответствие ресурсов и стратегии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Планирование киберопераций на стратегическом и оперативном уровне 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сравнение вариантов действий (COA)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планов и распорядительных документов киберопераций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Координация и контроль проведения киберопераций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эффективности проведҰнной кибероперации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киберопераций на стратегическом и оперативном уровне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замысла и концепции кибероперации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цели и желаемые эффекты кибероперации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замысел кибероперации с учҰтом политических и правовых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Согласовывать замысел с вышестоящим руководством и смежными видами сил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Оформлять замысел в виде приказа на проведение кибероперации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Доктрины применения сил и средств в киберпространстве РК и противника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подхода, ориентированного на эффект (EBA)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Правовых основ международного права в киберпространстве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Структуры и порядка разработки оперативных планов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Приоритизация и распределение ресурсов киберопераций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приоритизацию целей с использованием матрицы CARVER или аналогичной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Распределять ограниченные ресурсы между операциями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Рассчитывать требуемое количество сил и средств для достижения эффекта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заявки на дополнительные технические средства и 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CARVER или еҰ аналогов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управления ограниченными ресурсами в киберпространстве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Структуры и возможностей национального арсенала киберсредств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теории принятия решений в условиях неопределҰнности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сравнение вариантов действий (COA)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вариантов действий (COA)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не менее трҰх технически реализуемых вариантов действий (COA) на одну цель/группу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Моделировать этапы проведения каждого варианта в рамках киберцепочки поражения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временные окна, риски обнаружения и сопутствующий ущерб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Оформлять варианты действий (COA) в виде схем и матриц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Процесса планирования, адаптированного под кибероперации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разработки и сравнения вариантов действий (COA)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построения матрицы синхронизации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Инструментов моделирования киберопераций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сравнение вариантов действий (COA)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сравнительный анализ вариантов действий (COA) по критериям эффективность/риски/ресурсы/время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вероятность успеха и риски каждого варианта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Презентовать результаты анализа руководству для принятия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Корректировать выбранный вариант действия (COA)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 многокритериального анализа и сравнения вариантов действий (COA)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теории игр и моделирования конфликтов в киберпространстве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Критериев оценки рисков в кибероперациях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утверждения выбранного варианта действий (COA)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 и распорядительных документов киберопераций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кибероперации и матрицы синхронизации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детальный план кибероперации с разбивкой по фазам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матрицу синхронизации действий всех задействованных сил и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резервные и экстренные варианты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приложения к плану (схемы управления, правила применения сил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Структуры и требований к плану кибероперации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построения матрицы синхронизации в киберпространстве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Цикла проведения операций в киберпространстве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к оформлению распорядительных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командования и управления в кибероперациях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Проектировать устойчивую инфраструктуру командования и управления для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основные и резервные каналы командования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правила перехода на резервные схемы командования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Проводить тестирование системы командования и управления перед началом операции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построения отказоустойчивых систем командования и управления в условиях активного противодействия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Современных протоколов и инструментов управления эксплойтами и закладными устройствами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 противодействия нарушению командования и управления противником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к защите каналов командования и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проведения киберопераций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взаимодействия участников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действия групп разработки целей, доступа, эксплуатации и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своевременную передачу целеуказания и разведданных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совместную работу в единой кибероперативной обстановке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Разрешать конфликтные ситуации по приоритетам и ресурсам между группами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межведомственного взаимодействия в киберпространстве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Структуры единой кибероперативной обстановки и инструментов еҰ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согласования действий с другими структурами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управления конфликтами интересов при распределении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хода операции и корректировка плана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непрерывное отслеживание хода операции в реальном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оперативную оценку нанесҰнного ущерба (BDA)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решения о корректировке или прекращении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промежуточные и итоговые доклады руководству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 оперативного контроля и управления кибероперациями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проведения оценки нанесҰнного ущерба в киберпространстве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Критериев успеха/неудачи кибероперации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подготовки выводов по кибероперации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проведҰнной кибероперации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данных о достигнутых результатах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телеметрию и логи с закладных устройств эксплойтов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степень достижения желаемых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недостижения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отчҰты об оценке нанесҰнного ущерба (BDA) в киберпространстве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 оценки нанесҰнного ущерба (BDA) и рекомендаций для повторной атаки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Индикаторов достижения результатов атаки в киберпространстве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Инструментов анализа трафика и 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полученного опыта в кибероперациях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стандарты: ISO/IEC 15408 (Common Criteria) — критерии оценки ИТ-безопасности ISO/IEC 27031:2011 — Guidelines for ICT readiness for business continuity ISO/IEC 27033 (серия) — Network security Национальные стандарты РК: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ISO/IEC 15408-5-2025 ("Информационная безопасность, кибербезопасность и защита конфиденциальности. Критерии оценки безопасности информационных технологий. Часть 5. Заранее определҰнные пакеты требований безопасности") СТ РК 1073-2025 ("Средства криптографической защиты информации. Требования к информационной безопасности и процессам жизненного цикла") СТ РК 4009-2025 ("Информационные технологии. Криптографическая защита информации. Алгоритм блочного симметричного шифрования")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"Архитектор корпоративной инфраструктуры":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корпоративной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области кибербезопасности при наличии базового (высшего) IT-образования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2521-2-001 - Архитектор ИТ-инфраструктуры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интеграцию требований безопасности в ИТ, архитектуру организации, согласовывая бизнес-цели с безопасными технологическими решениями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требований и разработка целевой архитектуры с учетом КБ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Проектирование и интеграция решений кибербезопасности в корпоративную инфраструктуру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Оценка рисков и обеспечение соответствия нормативным требованиям в ИТ-архитектуре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Мониторинг эффективности архитектуры КБ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требований и разработка целевой архитектуры с учетом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целей и требований к корпоративной инфраструктуре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интервью для выявления бизнес-потребностей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Моделировать бизнес-процессы с учетом рисков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Определять ключевые требования к ИТ-инфраструктуре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Согласовывать бизнес-цели с возможностями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Методологии построения корпоративной архитектуры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Бизнес-анализа и моделирования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 управления рисками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интеграции ИТ и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целевой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модели корпоративной архитектуры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Интегрировать требования безопасности на этапе проектирования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Создавать дорожную карту перехода от текущей к целевой архитектуре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Визуализировать полученные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Фреймворков корпоративной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Стандартов моделирования IT-решений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внедрения систем КБ в инфраструктуру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Технологий корпоративной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интеграция решений кибербезопасности в корпоративную инфраструктуру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защищҰнной IT-инфраструктуры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архитектуру с интегрированной системой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Интегрировать средства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Проектировать безопасные облачные и гибридные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Моделировать потоки данных с учетом контроля доступа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Моделей угроз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Стандартов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Технологий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Принципов безопасной разработки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 обоснование технологических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Сравнивать поставщиков и решения по критериям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Обосновывать стоимость и рентабельность безопасных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технические спецификации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Рынка средств КБ (продуктов и ведущих производителей)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оценки эффективности защитных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разработки технической спецификации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КБ в существующие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Оценивать текущую инфраструктуру на уязвимости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миграцию с сохранением уровня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внедрение защитных мер в проекты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Тестировать интеграцию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оценки систем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Инструментов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требований к системам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Фреймворков облачной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рисков и обеспечение соответствия нормативным требованиям в ИТ-архитектуре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регуляторного и нормативного соответствия IT-архитектуры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на соответствие нормативным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политики и процедуры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документацию для проведения аудитов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процессы сертификации 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НПА РК в области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Стандартов аудита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Процессов подготовки документов для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к КВОИКИ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рисков КБ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Моделировать угрозы и нарушителей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качественную и количественную оценку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Приоритизировать риски для архитектурных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компенсирующие меры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управления рисками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НПА РК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Международных стандартов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эффективности архитектуры КБ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эффективности архитектуры КБ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метрики и показатели эффективности (KPI) в области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инциденты безопасности и их влияние на архитектуру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периодические обзоры архитектуры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рекомендации по улучшению на основе результатов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Метрик кибербезопасности (CIS Controls)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Инструментов мониторинга (SIEM, сканеры уязвимостей)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непрерывного улучшения (PDCA)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Трендов угроз (CVE, аналитика угроз)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стандаты: ISO/IEC 27033 — Информационные технологии. Методы обеспечения безопасности. Сетевая безопасность ISO/IEC 27002 — Информационная безопасность, кибербезопасность и защита конфиденциальности. Меры (кодекс практики) обеспечения информационной безопасности ISO/IEC 27001 — Информационная безопасность, кибербезопасность и защита конфиденциальности. Системы менеджмента информационной безопасности. Требования ISO/IEC 15408 — Информационная безопасность, кибербезопасность и защита конфиденциальности. Вопросы оценки безопасности архитектурных компонентов (Common Criteria) Национальные стандарты РК: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ISO/IEC 15408-5-2025 ("Информационная безопасность, кибербезопасность и защита конфиденциальности. Критерии оценки безопасности информационных технологий. Часть 5. Заранее определҰнные пакеты требований безопасности")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СТ РК 1073-2025 ("Средства криптографической защиты информации. Требования к информационной безопасности и процессам жизненного цикла")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"Специалист по информационной безопасности":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курсы повышения квалификации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контроль, мониторинг и обеспечение КБ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Рассмотрение процессов управления КБ организации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Планирование процессов обеспечения КБ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мероприятий по обеспечению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процессов управления и обеспечения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процессов управления КБ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(актуализация) нормативно-технической документации, регламентирующей процессы управления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аналитическую работу по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Анализировать, выбирать методики и методы оценки и реализации процессов управления КБ охватывающие процессы управления рисками, активами, инцидентами, техническими уязвимостями, угрозами, техническим противодействиям угрозам, непрерывностью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Согласовывать НТД процессов управления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деятельность по разработке (актуализации) политики КБ, НТД процессов управления КБ и документов, регламентирующих процессы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Публиковать и доводить утвержденную (актуализированную) политику КБ организации до сведения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принципы регламентации бизнес-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Национальные стандарты в области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и методологии проектирования и эксплуатации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регламентации бизнес-процессов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управления проектами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Методики оценки и управления рисками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Методика анализа угроз и уязвимостей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классификации, учета и маркировки активов, связанных с обработкой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(актуализация) НТД, регламентирующей процессы обеспечения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текущий уровень НТД, регламентирующих процессы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(актуализировать) ТД, регламентирующие процессы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профили защиты и задания по безопасности для ЦС и компонентов информационно- 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защитных механизмов программных и аппаратных средств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построения системы управления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методология проектирования 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процессов обеспечения 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мероприятий по обеспечению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инвентаризацию, классификацию, маркировку активов, связанных с автоматизированной обработкой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отчҰтную документацию по результатам категоризации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недостатки в активах обеспечения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в сфере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Национальные стандарты в сфере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Принципы, методы и средства обеспечения КБ при определении мероприятий по непрерывности бизнеса, регистрации и учету событий КБ, резервному копированию, антивирусной защите, контролю доступа, работе со съемными носителями, мобильными устройствами, удаленного доступа, использованием криптографии и их носителей, лицензиях и версиях 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рисков, угроз и каналов утечек для бизнес-процессов и активов, связанных с автоматизированной обработкой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риски, угрозы и каналы утечек для бизнес-процессов и активов, связанных с автоматизированной обработкой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мероприятия в рамках ТЗИ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исследования на наличие ПЭМИН в средствах СВТ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Методику и средства выявления каналов утечки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НТД, методику выявления рисков и угроз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перехвата информации по ТКУИ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Методику исследования средств СВТ на наличие ПЭМИН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Методику проведения исследований средств СВТ на наличие незадекларированных технических возможностей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мероприятий по обеспечению КБ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защищенности бизнес-процессов и активов, связанных с автоматизированной обработкой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 инструментария и методов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мероприятий, направленных на реализацию политики КБ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Составление плана по обеспечению непрерывности бизнеса и восстановления после инцидентов КБ и форс-мажорных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технических спецификаций, тендерной документации на закупаемые средства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требований, технических заданий на подсистемы КБ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 и координация работ по разработке профилей защиты и задания по безопасности для ЦС и компонентов информационно-коммуникационной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описания и формализации бизнес-процессов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методы выявления и блокирования каналов утечки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в сфере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Средства обеспечения КБ, систем мониторинга уязвимостей, систем мониторинга КБ и систем предотвращения утечек информации, защитных механизмов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Национальные стандарты в сфере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Подходы к формированию требований и оценке безопасности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и методологии проектирования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Способы применения защитных механизмов программных и аппаратных средств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соответствия настроек функций безопасности компонентов ЦС и ЦИ установленным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разделения сред разработки, тестирования и эксплуатации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текущий контроль технологического процесса обработки защищаемой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контроль реализации профилей защиты и задания по безопасности для ЦС и компонентов информационно-коммуникационной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принципы и способы выполнения работ по разработке, тестированию и апробации средств и методов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программных средств, защитных механизмов, компонентов ЦС и ЦИ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выявления нарушений в настройках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процессов управления и обеспечения КБ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процессов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контроля реализации плана мероприятий по обеспечению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результатов проверок исполнения требований документов, регламентирующих процессы обеспечения КБ и НТД процессов управления КБ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разработке соглашений о конфиденциальности или неразглашении информации с сотрудниками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 и третьими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средства администрирования в ОС и встроенных в них механизмов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функционирования ПАС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построения и применения, систем мониторинга уязвимостей, систем мониторинга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Системы предотвращения утечек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определения, предотвращения и устранения последствий инцидентов КБ, критических (аварийных)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и мониторинг функционирования СКУД и систем видеонаблюдения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Администрировать СКУД и системы видеонаблюдения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мониторинг функционирования СКУД и системы видеонаблюдения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выводы о соответствии принятых решений максимальному уровню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Назначение, технические характеристики, конструкцию, особенности СКУД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СКУД и систем видеонаблюдения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Назначение, технические характеристики, конструкцию, особенности систем видеонаблюдения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повышению профессионального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ISO/IEC 27001-2023 "Информационная безопасность, кибербезопасность и защита конфиденциальности. Системы менеджмента информационной безопасности. Требования" СТ РК ISO/IEC 27006-2017 Информационные технологии.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 СТ РК 34.030-2008 Информационная технология. Аудит систем управления информационной безопасностью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"Кибер-юридический консультант":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Кибер-юридический консультант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профессиональные программы повышения квалификации в области кибербезопасности при наличии базового (высшего) юридического образования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2611 - Юристы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экспертизы в правовых и нормативных аспектах кибербезопасности, соблюдение законов, политических и этических норм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правовая экспертиза документов в области КБ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Представительство интересов организаций и физических лиц по вопросам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Работа с данными в области КБ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 сотрудников правовой грамотности в вопросах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правовая экспертиза документов в области 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современных электронных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современные технологии и открытые ресурсы для проверки действительности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современные технологии и открытые ресурсы для формирования документов и запросов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аналитические системы проверки контрагентов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пользования электронными площадками, а также ограничений на получаемые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Необходимых данных для эффективного использования электронных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законодательства к содержанию различных типов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юридических заключений и правовых рекомендаций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в документах положения, противоречащие законодательству, в т.ч. в области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в документах положения, нарушающие баланс интересов сторон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текст юридических документов, касающихся КБ, на предмет соответствия фактическому результату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протоколы разногласий в ходе переговоров о заключении сделок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Гражданское законодательство и практика его применения в части положений о лицах, сделках, вещных правах, а также общих положений об обязательствах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Гражданское законодательство и практика его применения в части положений о заключении, исполнении, расторжении, а также о последствиях нарушения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Гражданское законодательство и практика его применения в части положений об отдельных видах обязательств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документов в области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проверять договоры, оформляющие отношения в сфере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локальные акты, относящиеся к сфере кибербезопасности, законодательства о защите персональных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деловую переписку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Административного законодательство и практики его применения в части регулирования сферы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к составлению правовых документов; перечень необходимых реквизитов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законодательства к содержанию различных типов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документооборота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интересов организаций и физических лиц по вопросам 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переговорных функций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юридические и технические риски в ходе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переговорные техники для отстаивания своей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Протоколировать ход переговоров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Процессуальное законодательство и практика его применения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расчета сроков исковой давности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направления претензий и ответов на претензии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исковыми документами в области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претензии, заявления, отзывы, жалобы, иные процессуальные документы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суммы неустоек, возмещения убытков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Собирать документы, подтверждающие основания и размер заявленных требований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Подготавливать устное выступление для усиления позиции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искового,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производства по пересмотру судебных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об исполнительном производстве и практике его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 переговоров и устных выступлений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данными в области КБ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персональных и конфиденциальных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Идентифицировать персональные и конфиденциальные данные в цифровых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меры защиты в соответствии с законодательством и внутренними политиками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риски нарушения конфиденциальности и предлагать способы их минимизации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разработке и сопровождении внутренних регламентов и политик по защите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о защите персональных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и категорирование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Угрозы безопасности персональных и конфиденциальных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и обработка данных инцидентов кибербезопасности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классифицировать инциденты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журналы событий, сетевой трафик и другие источники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отчеты и рекомендации по результатам анализа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специализированные инструменты (SIEM, IDS/IPS, forensic-средства)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классификации инцидентов кибербезопасности и 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сбора и корреляции данных об инцидентах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расследований инцидентов и цифровой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требования к фиксации и обработке инцидентов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 правовой грамотности в вопросах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 правовой грамотности в вопросах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обучения по кибербезопасности для сотрудников на темы управления паролями, безопасности электронной почты, фишинговых атак, социальной инженерии, защиты от вредоносных программ и защиты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тренинги для сотрудников, используя различные методы как презентации, обучающие программы и практические занятия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и оценивать эффективность программ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принципы проведения презентаций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техники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оценки профессионального уровня и аттестации специалистов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стандарты: ISO/IEC 27001 — Информационная безопасность, кибербезопасность и защита конфиденциальности. Системы менеджмента информационной безопасности. Требования ISO/IEC 27002 — Информационная безопасность, кибербезопасность и защита конфиденциальности. Меры (кодекс практики) обеспечения информационной безопасности ISO/IEC 27005 — Информационная безопасность, кибербезопасность и защита конфиденциальности. Требования к управлению рисками информационной безопасности ISO/IEC 29100 — Информационная безопасность, кибербезопасность и защита конфиденциальности. Privacy framework. Конфиденциальность и защита персональных данных Национальные стандарты РК: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ISO/IEC 15408-5-2025 ("Информационная безопасность, кибербезопасность и защита конфиденциальности. Критерии оценки безопасности информационных технологий. Часть 5. Заранее определҰнные пакеты требований безопасности") СТ РК 1073-2025 ("Средства криптографической защиты информации. Требования к информационной безопасности и процессам жизненного цикла")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Карточка профессии "Уполномоченный представитель/ответственный за авторизацию":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представитель/ответственный за авторизацию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области кибербезопасности при наличии базового (высшего) управленческого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и утверждает ИТ-системы для эксплуатации на приемлемом уровне риска, обеспечивая соответствие стандартам безопасности перед развертыванием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Обеспечение КБ и работа с данными 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механизмов авторизации в ИТ-системах для обеспечения приемлемого уровня риска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Утверждение ИТ-систем на основе оценки авторизации и соответствия стандартам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Минимизация рисков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КБ и работа с данными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обеспечение кибербезопасности и администрирование защищҰнных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анализировать артефакты, логи, дампы памяти, системные следы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политикой паролей, групп безопасности, многофакторной аутентификацией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групповые политики, права пользователей, правила межсетевых экранов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аудит и тестирование систем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 администрирования и защиты информационных 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и средств обеспечения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анализа, аудита и тестирования систем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Языков программирования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обработка данных инцидентов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классифицировать инциденты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журналы событий, сетевой трафик и другие источники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отчеты и рекомендации по результатам анализа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специализированные инструменты (SIEM, IDS/IPS, forensic-средства)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классификации инцидентов кибербезопасности и их 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сбора и корреляции данных об инцидентах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расследования инцидентов и цифровой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Нормативных требований к фиксации и обработке инцидентов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механизмов авторизации в ИТ-системах для обеспечения приемлемого уровня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рисков, связанных с реализацией авторизации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распространенные ошибки при реализации авторизации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влияние вариативности требований на риски несанкционированного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наличие механизмов аудита доступа в системах с динамической авторизацией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потенциальные уязвимости, возникающие при наличии избыточных 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Ошибок, возникающих при проектировании и реализации авторизации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обеспечения аудируемости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Рисков, связанных с производительностью и масштабируемостью моделей авторизации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к минимальным правам и учҰту для минимизации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моделей управления доступом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различия между моделями авторизации (RBAC, ABAC, PBAC, MAC, DAC)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пригодность выбранной модели авторизации для конкретных бизнес-требований ИТ-системы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Выявлять комбинации моделей авторизации для сложных 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Проверять разделение авторизации и бизнес-логики при проектировании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моделей авторизации и их принципов (RBAC, ABAC/PBAC, MAC, DAC)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Преимуществ и недостатков динамических моделей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к минимальной достаточности прав и отзыву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Влияния моделей авторизации на производительность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ИТ-систем на основе оценки авторизации и соответствия стандартам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соответствия авторизации требованиям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интеграцию авторизации с требованиями бизнеса 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наличие аудита и мониторинга доступа перед утверждением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баланс между гибкостью (PBAC) и производительностью (ACL) в предлагаемых решениях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необходимость дополнительных журналов для динамических моделей авторизации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Практик выбора и комбинации моделей авторизации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к аудиту и мониторингу в системах авторизации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Влияния авторизации на общую безопасность ИТ-системы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Стандартов оценки готовности системы к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об утверждении эксплуатации IT-системы с учетом рисков авторизации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приемлемость остаточных рисков, связанных с механизмами авторизации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условия утверждения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корректировки в механизмах авторизации для снижения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Документировать обоснование принятия риска на основе анализа авторизации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оценки приемлемого уровня риска в контексте управления доступом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Роли авторизации в процессе утверждения ИТ-системы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Методов минимизации рисков авторизации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к документации и мониторингу ИТ-системы после утверждения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рисков в области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снижению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Проектировать стратегии минимизации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технические меры минимизации рисков в области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Обучать персонал по вопросам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эффективность внедренных 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Стратегий минимизации рисков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Технических контрмер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Программ повышения осведомленности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Метрик эффективности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стандарты: ISO/IEC 27001 — Информационная безопасность, кибербезопасность и защита конфиденциальности. Системы менеджмента информационной безопасности. Требования ISO/IEC 27002 — Информационная безопасность, кибербезопасность и защита конфиденциальности. Контроль доступа и идентификация (кодекс практики по мерам обеспечения информационной безопасности) ISO/IEC 24760 — Информационная безопасность, кибербезопасность и защита конфиденциальности. Управление идентификацией и доступом Национальные стандарты РК: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СТ РК 1073-2025 ("Средства криптографической защиты информации. Требования к информационной безопасности и процессам жизненного цикла")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Карточка профессии "Специалист по информационной безопасности транспортной инфраструктуры":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информационной безопасности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профессиональные программы повышения квалификации в области кибербезопасности при наличии базового (высшего) ИТ-образования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2524-0-007 - Специалист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объектов транспортного комплекса с целью исключения несанкционированного воздействия. Команд и нарушений в области воздушного, наземного и речного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Тестирование систем безопасности, сетевых устройств при управлении и контроле над процессом осуществления перевозок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внедрение стандартов кибербезопасности с учетом критических особенностей транспортной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Реагирование на инциденты кибербезопасности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 сотрудников политике и процедурам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систем безопасности, сетевых устройств при управлении и контроле над процессом осуществления перевозок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программного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выполнять регулярное сканирование (включая инструменты SIEM) уязвимостей, эксплойтов для выявления слабых мест в системе безопасности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пентест систем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результаты сканирования уязвимостей для оценки уровня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рекомендации по устранению уязвимостей или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проведения пентеста и языков программирования как Python, BASH, Java, Ruby и Perl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Текущая организационная политика и процедуры по реагированию на 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Стандартные отраслевые средства обнаружения и предотвращения 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Идентификационные характеристики аномальной активности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Установки и настройки NIDS, NIPS, HIDS и HIPS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Необходимая документация для составления отчетов об обнаружении 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Управления информацией о новых уязвимостях для сохранения еҰ конфиденциальности до устранения известных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Правильное размещение датчиков при проектировании NIDS/NIPS продуктов в архитектурах и сетях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Обслуживание и настройка систем обнаружения 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Выполнение сканирования уязвимостей с помощью инструментов SIEM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Обнаружение аномальной активности в сети или системе, используя защитный мониторинг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Программные инструменты и методы анализа защищенности систем и уязвимостей с учетом особенностей в транспортной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Понимание правовых, инженерно-технических, организационных вопросов функционирования объектов транспортного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сетей, раннее выявление угроз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комплексное наблюдение и мониторинг для обнаружения 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результаты анализа данных об угрозах для поиска и обнаружения потенциальных нарушений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установку, эксплуатацию и обслуживание систем обнаружения и предотвращения НД включая круглосуточный защитный мониторинг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и характеризовать данные сетевого трафика с целью выявления аномальной активности и потенциальных угроз для сетевых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Стандартные отраслевые средства обнаружения и предотвращения 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Текущая организационная политика и процедуры по реагированию на 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Идентификационные характеристики аномальной активности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Обнаружение аномальной активности в сети или системе, используя защитный мониторинг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информацией о новых уязвимостях для сохранения еҰ конфиденциальности до устранения известных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Программные инструменты и методы анализа защищенности систем и уязвимостей с учетом особенностей в транспортной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уязвимостей, специфичных для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и эксплуатировать межсетевые экраны и IDS/IPS для защиты транспортных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Мониторить и анализировать сетевой трафик с использованием специализированных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системами контроля доступа и видеонаблюдения, адаптированными под транспортные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и сопровождать криптографическое оборудование и технологии шифрования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Конфигурировать и поддерживать сетевую сегментацию и VPN для безопасного обмена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SIEM-систем для анализа и реагирования на инциденты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диагностику и тестирование безопасности специализированного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резервирование и отказоустойчивость систем безопасности транспортной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Документировать процедуры и результаты технического обслуживания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и архитектура межсетевых экранов (firewalls) промышленного уровня, адаптированных для транспортных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систем обнаружения и предотвращения вторжений (IDS/IPS) в транспортных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контроля доступа и видеонаблюдения на транспортных объектах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Протоколы мониторинга сетевого трафика и анализа (NetFlow, SNMP, Wireshark) с учҰтом специфики транспортных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криптографической защиты и оборудования для шифрования данных в транспортной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 с системами управления событиями безопасности (SIEM) и их интеграция в транспортные ИТ-системы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сегментации и изоляции сетей (VLAN, VPN) в распределҰнных инфраструктурах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Технические решения для обеспечения отказоустойчивости и резервирования критичных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Стандарты и нормативы по КБ в транспортной сфере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стандартов кибербезопасности с учетом критических особенностей транспортной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Удаленная установка и обновление системы сетевой безопасности, предназначенной для предотвращения 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регулярное обновление программного и аппаратного обеспечения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установку и обновление антивирусных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настройку межсетевого экрана промышленных узлов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Тестировать обновления на совместимость с промышленным ПО перед внедрением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промышленных сетевых узлов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Шифрование и криптография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Политики, требования принципов установки и обновлений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Функционирование, применение и конфигурации межсетевого экрана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Настройка критериев ACL для определения разрешенного трафика в межсетевом экран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 и поддержка протоколов и процедур безопасности для снижения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текущие организационные процедуры кибербезопасности и требования, специфичные для транспортных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эффективности существующих киберопераций транспортной инфраструктуры в соответствии с внутренними и отраслевыми стандартами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Документировать результаты анализа с учҰтом требований и нормативов, действующих в транспортной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и сопровождать системы кибербезопасности, обеспечивающие защиту транспортных ИТ-средств 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документировать необходимые обновления процедур безопасности, нарушения обслуживания и задачи для эффективного осуществления киберопераций в транспортной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Внедрять операционные и аналитические процессы, а также процедуры отчетности по инцидентам с учҰтом особенностей транспортной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и ведение технической, производственной и организационной документации, адаптированной под транспортные объекты и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документации с детальным анализом, выводами и рекомендациями, оформленными согласно установленным стандартам транспортной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Глубокие отраслевые и технические знания в области транспортных систем с учҰтом их специфики и особенностей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Владение языками программирования (C, C++, PHP, Python, JavaScript) для разработки и поддержки транспортных ИТ-решений и систем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безопасности для систем IoT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Регистрировать, классифицировать и определять приоритеты инцидентов КБ, используя стандартные шаблоны и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документацию по инцидентам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инфраструктуру и подключения устройств IoT к средствам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аномалии и инциденты безопасности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Собирать информацию и выполнять глубокий анализ, диагностику и устранение проблем с безопасностью конечных точек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регулярное обслуживание процессов обнаружения проблем безопасности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Проектировать и разрабатывать информационные панели мониторинга и отчетности по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Сканировать критические уязвимости на всех уровнях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Выполнять резервное копирование и шифрование устройств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информационной панели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Языки программирования и визуализации данных (Python, R, SQL, NodeJS)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шифрования и криптографии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Организационная политика, процедуры и руководства по поддержанию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Процедуры обмена данными для документирования и внедрения процедур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Спектр стандартных шаблонов и инструментов, доступных для мониторинга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Фундаментальные топологии сети, устройств, конфигурации и возможности подключения в системах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Различные контексты безопасности IoT и уровни, охвата, включая устройства, облака, коммуникации, базы данных и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Рутинные операционные процедуры реагирования на инциденты кибербезопасности IoT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Устранение уязвимостей и инцидентов кибербезопасности IoT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Внедрение повышения уровня кибербезопасности в системах IoT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Протоколы аудита систем, выявления и анализов аномалий в системах IoT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Реагирование на инциденты кибербезопасности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Распознание и реагирование на инциденты в соответствии с организационными процедурами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Установить и подтвердить возникновение и характер инцидента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Определить законодательные требования, организационные политики, процедуры и планы реагирования на инциденты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и оценку источников, влияния и последствий инцидента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Активировать план реагирования на инцидент и подтвердить, что кибер-инцидент локализован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оценку ущерба критической системной инфраструктуры организации или утечки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Документировать инцидент кибербезопасности, предпринятые действия, решения и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Ключевые особенности планов реагирования на инциденты кибербезопасности, а также их источники и 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типы атак, включая отказ в обслуживании (DoS), инъекции SQL (SQLi), атаки межсайтового скриптинга (XSS), аппаратные атаки, атаки на WiFi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обнаружения инцидентов кибербезопасности, предупредительные меры и методы смягчения последствий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Процессы документирования и анализа журнала событий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Организационная политика и процедуры реагирования на инциденты кибербезопасности (определения характера и местонахождения инцидентов, их локализации, установка исправлений безопасности и отключение доступа к сети, уведомления и предоставления отчетов необходимому персоналу)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существующих стандартов кибербезопасности, политики и руководства для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Внедрять политику и руководство по кибербезопасности, которые соответствуют миссии и целям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существующие стандарты безопасности для защиты данных и систем организации от злоумышленников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поддерживать планы и процедуры реагирования на инциденты для эффективного управления инцидентами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риски кибербезопасности организации и разрабатывать стратегии по снижению этих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Отслеживать и анализировать тенденции в области безопасности и возникающие угрозы для обеспечения актуальности политики и рекомендаций по кибербезопасности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Продвинутые функции сетевой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Организационные бизнес-процессы, применимые к внедрению стандартов кибербезопасности с учетом особенностей транспортной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Документирование установленных стандартов и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Установление требований и характеристик инфраструктуры сетевой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Установление процессов технического обслуживания и оповещения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плановых проверок инфраструктуры сетевой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процедуры тестирования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Риски безопасности и толерантность к риску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Отраслевые стандарты и правила по внедрению инфраструктуры сетевой безопасности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Понимание правовых, инженерно-технических, организационных вопросов функционирования объектов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и доклада об инцидентах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Собирать, передавать и сохранять доказательства, связанные с кибератакой, включая журналы, кэш, файлы и другие цифровые артефакты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внутренними заинтересованными сторонами, включая исполнительное руководство, кибер-криминалистов и ИТ-команды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Передавать информацию о кибератаках в 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Внутренние протоколы для сообщения об инцидентах кибербезопасности правоохранительным органам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 с чувствительными данными (сбор, шифрование, хранение и передача свидетельств о кибератаках)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 политике и процедурам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 политике и процедурам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обучения по кибербезопасности для сотрудников на темы управления паролями, безопасности электронной почты, фишинговых атак, социальной инженерии, защиты от вредоносных программ и защиты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тренинги для сотрудников используя различные методы, такие как презентации, обучающие программы и практические занятия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и оценивать эффективность программ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принципы проведения презентаций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техники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научных исследований, разработок по технической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науки и техники в стране и за рубежом в области технической разведки 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оценки профессионального уровня, аттестации специалистов по обеспечению безопасности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Трудового законодательства, порядок внутреннего трудового распорядка, по безопасности и охране труда, производственной санитарии, требований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стандарты: ISO/IEC 27001 — Информационная безопасность, кибербезопасность и защита конфиденциальности. Системы менеджмента информационной безопасности. Требования ISO/IEC 27002 — Информационная безопасность, кибербезопасность и защита конфиденциальности. Меры (кодекс практики) обеспечения информационной безопасности ISO/IEC 27033 — Информационные технологии. Методы обеспечения безопасности. Безопасность сетей ISO/IEC 27005 — Информационная безопасность, кибербезопасность и защита конфиденциальности. Управление рисками информационной безопасности ISO/IEC 15408 — Информационная безопасность, кибербезопасность и защита конфиденциальности. Критерии оценки безопасности информационных технологий (Common Criteria) Национальные стандарты РК: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ISO/IEC 15408-5-2025 ("Информационная безопасность, кибербезопасность и защита конфиденциальности. Критерии оценки безопасности информационных технологий. Часть 5. Заранее определҰнные пакеты требований безопасности") СТ РК 1073-2025 ("Средства криптографической защиты информации. Требования к информационной безопасности и процессам жизненного цикла") СТ РК 4009-2025 ("Информационные технологии. Криптографическая защита информации. Алгоритм блочного симметричного шифрования")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Карточка профессии "Специалист-криминалист по цифровым технологиям":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Специалист-криминалист по цифровым технологиям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расследование событий, в которых фигурируют компьютерная информация как объект посягательств, компьютер как орудие совершения преступления, а также какие-либо цифровые доказательства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Расследование компьютерных преступлений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Криминалистическая экспертиза цифровых устройств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Расследование компьютерных преступлений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реагирование на компьютерные преступления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источники и причины возникновения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последствия выявленных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Идентифицировать проникновения в корпоративную сеть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Устранять все установленные способы доступа злоумышленников в сеть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структуру механизма возникновения и обстоятельства события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причину и условия изменения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Выделять свойства и признаки информации, позволяющие установить ее принадлежность определенному источнику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Выявлять несоответствия имеющейся информации ее расположению в системе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компьютерных преступлений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доступа злоумышленников в сеть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угрозы безопасности информации и модели нарушителя в ЦС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построения и функционирования систем и сетей передачи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Национальные, межгосударственные и международные стандарты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каналы "утечки"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правовые акты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Эталонная модель взаимодействия открытых систем, основные протоколы, последовательность и содержание этапов построения и функционирования современных локальных и глобальных компьютерных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методы организации и проведения технического обслуживания технических средств цифровизации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Организационные меры по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Регламент учета выявленных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Форматы хранения информации в анализируемой компьютерной системе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Основные форматы файлов, используемые в компьютерных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фиксации и документирования следов компьютерных преступлений, правонарушений и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уголовного и административного права в сфере компьютерной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мер по предотвращению взломов и несанкционированного доступа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меры по предотвращению и своевременному обнаружению взломов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поиск уликовой информации на компьютерах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методы и средства контр-криминалистики: полнодисковое шифрование, удаленное хранение информации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сбор доказательной базы и ее оформление/хранение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Моделировать реальную атаку на организацию и тренировать навыки принятия мер по минимизации ущерба от 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построения и функционирования систем и сетей передачи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Эталонная модель взаимодействия открытых систем, основные протоколы, последовательность и содержание этапов построения и функционирования современных локальных и глобальных компьютерных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Национальные, межгосударственные и международные стандарты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угрозы безопасности информации и модели нарушителя в ЦС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средства контр-криминалистики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построения средств защиты информации от "утечки" по техническим каналам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правовые акты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криптографические методы, алгоритмы, протоколы, используемые для защиты информации в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принципы изъятия компьютерной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сокрытия уликовых данных от обнаружения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Документирование информации по расследованию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Криминалистическая экспертиза цифровых устройств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Криминалистическая экспертиза компьютеров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Расследовать инциденты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время инцидента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первичную диагностику компьютерного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аппаратными блокираторами записи и дубликаторами носителей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дистрибутивами для криминалистического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снятие образа (идентичной копии) жесткого диска (НМЖД) и других носителей информации, включая снятие образа с раздела или отдельного сектора жесткого диска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Производить обработку сформированных образов дисков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сбор данных с жестких дисков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анализ файлов, найденных на жестких дисках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Производить извлечение данных из файлов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Производить исследование дампов оперативной памяти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Производить поиск артефактов на жестком диске и периферии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Работать с системными логами и журналами операционных систем и прикладных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Восстанавливать удаленные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Осуществлять сбор доказательной базы и ее оформление/хранение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о файловых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Базовые знания об операционных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принципы кибербезопасности и методы работы средств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Инструментарий компьютерной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жестких дисков и других накопителей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Архитектура и пользовательские интерфейсы операционных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Архитектура, устройство и функционирование вычислительных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Инструментарий для работы с файловой системой, включая восстановление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Основные криптографические методы, алгоритмы, протоколы, используемые для обеспечения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Криминалистическая экспертиза сетевых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анализ сетевого стека и браузеров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анализ email-сообщений и устанавливать принадлежность адреса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инструментарием для создания дампа сетевого трафика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перехват и исследование сетевого трафика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исследование логов web-серверов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принадлежность и расположение IP-адреса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Устанавливать принадлежность доменного имени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построения и функционирования систем и сетей передачи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Эталонная модель взаимодействия открытых систем, основные протоколы, последовательность и содержание этапов построения и функционирования современных локальных и глобальных компьютерных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Типовые методы и протоколы идентификации, аутентификации и авторизации в компьютерных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 проведения сетевой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действий сотрудников с целью получения максимально подробной информации для проведения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Типовые источники данных для проведения сетевой криминалистики и их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Особенности инструментария для создания дампа сетевого трафика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Криминалистическая экспертиза мобильных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идентификацию устройства мобильной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клонирование всех данных с цифрового устройства, периферийного оборудования и накопителей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получение информации с мобильных телефонов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получение информации с SIM-карты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получение информации с встроенной и внешней карты памяти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почтовых отправлений, телеграфных и иных сообщений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Работать с программными и аппаратными инструментальными средствами для доступа к данным мобильного телефона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устройства мобильной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Программно-аппаратный инструментарий для доступа к данным мобильного телефона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криптографические методы, алгоритмы, протоколы, используемые для обеспечения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Базовые знания об мобильных операционных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знания о файловых системах мобильных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Устройство карт памяти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Обучаемость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ISO/IEC 27001-2023 Информационная безопасность, кибербезопасность и защита конфиденциальности. Системы управления информационной безопасностью. Требования СТ РК ISO/IEC 27006-2017 Информационные технологии. Методы и средства безопасности. Требования к органам, осуществляющим аудит и сертификацию систем менеджмента информационной безопасности СТ РК 34.030-2008 информационные технологии. Аудит систем управления информационной безопасностью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Карточка профессии "Менеджер знаний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знаний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области создания и разработки баз данных при наличии базового (высшего) педагогического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системы для сбора, обмена и управления знаниями внутри организации, обеспечивая доступ сотрудников к критически важной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обновление базы основных знаний компании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поддержка базы знаний и управление входящей информацией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координация передачи и обмена знаниями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эффективности системы управления знаниями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обновление базы основных знаний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обновление базы основных знаний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Обнаруживать и собирать ключевые регламенты, шаблоны и справочники из разных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актуализацию основных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реестр подрядчиков и партнҰров с контактными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целостность и отсутствие дублирования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идентификации и классификации основных знаний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версиирования документов и контроля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Стандартов хранения корпоративной документации (ISO 15489)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Инструментов для редактирования и хранения файлов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обновление базы динамичных знаний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процессы регулярного сбора динамичных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периодический аудит актуальности динамичной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механизмы уведомлений об устаревших материалах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Автоматизировать частичный сбор и обновление данных через формы и интеграции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получения динамичных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жизненного цикла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Инструментов мониторинга изменений в процессах и процедурах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Подходов к вовлечению сотрудников в регулярное обновление контента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поддержка базы знаний и управление входящей информацией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оптимизация структуры базы знаний для удобства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Проектировать логическую структуру разделов и подразделов базы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системы тегов, метаданных и полнотекстового поиска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тестирование удобства с представителями целевых отделов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Оптимизировать структуру на основе аналитики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информационной архитектуры и баз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построения таксономии, онтологии и тегирования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Стандартов навигации и поиска в корпоративных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к доступности информации для разных ролей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доступности информации в базе знаний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правила модерации и утверждения контента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права доступа в зависимости от роли 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статистику просмотров и поиска для выявления закономерностей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Собирать и учитывать отзывы сотрудников по удобству системы знаний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управления качеством контента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Политик разграничения доступа и конфиденциальности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Инструментов аналитики баз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обратной связи от пользователей системы знаний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передачи и обмена знаниями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процессов передачи знаний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менторства и парного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сессии передачи знаний при смене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шаблоны для фиксации передаваемых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назначение менторов новичкам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Моделей передачи знаний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построения программ адаптации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 к мотивации передачи знаний от опытных сотрудников новичкам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занятия на информационных платформах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материалы для проверки знаний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изменение уровня компетенций после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Создавать видеоуроки и интерактивные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Интерактивных обучающих платформ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оценки результатов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создания усваиваемого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эффективности системы управления знаниями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улучшение системы управления знаниями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и анализировать результаты использования базы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регулярные опросы сотрудников о качестве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узкие места и разрабатывать планы улучшений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Внедрять новые функции и инструменты на основе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Ключевых метрик эффективности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сбора обратной связи и аналитики поведения 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Моделей управления знаниями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трендов в области управления знаниями и ИИ-инструментов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стандарты: ISO/IEC 27001 — Информационная безопасность, кибербезопасность и защита конфиденциальности. Системы менеджмента информационной безопасности. Требования ISO/IEC 27002 — Информационная безопасность, кибербезопасность и защита конфиденциальности. Средства управления информационной безопасностью (кодекс практики по мерам обеспечения информационной безопасности) ISO/IEC 27004 — Информационная безопасность, кибербезопасность и защита конфиденциальности. Измерение и метрики информационной безопасности (Information security measurement and metrics) ISO/IEC 27003 — Информационная безопасность, кибербезопасность и защита конфиденциальности. Руководство по внедрению систем менеджмента информационной безопасности (Implementation guidance) Национальные стандарты РК: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СТ РК ISO/IEC 27002-2023 ("Информационная безопасность, кибербезопасность и защита конфиденциальности. Средства управления информационной безопасностью") (если адаптирован)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Карточка профессии "Аналитик по правоохранительной/судебной экспертизе и контрразведке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Аналитик по правоохранительной/судебной экспертизе и контрразведке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области кибербезопасности при наличии базового (высшего) юридического,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2611-1-003 - Юрист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цифровых доказательства для поддержки юридических расследований и контрразведывательных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заключения специалиста и анализ инцидентов кибербезопасности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Технический и контрразведывательный анализ цифровых данных и информационных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данными в области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 сотрудников правовой грамотности в вопросах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заключения специалиста и анализ инцидентов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Процессуально-правовые основы цифровой экспертизы и заключений специалиста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сбор, учҰт и хранение цифровых доказательств без нарушения их целостности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заключения специалиста и представлять результаты расследований в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процедуры цифровой экспертизы и заключений 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Доводить результаты расследований в логической и юридически корректной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Уголовного, процессуального и административного законодательства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и стандартов судебной цифровой экспертизы/заключения 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Международных стандартов и этических норм в цифровой криминалистике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обработка данных инцидентов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классифицировать инциденты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журналы событий, сетевой трафик и другие источники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отчеты и рекомендации по результатам анализа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специализированные инструменты (SIEM, IDS/IPS, forensic-средства)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классификации инцидентов кибербезопасности и их 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сбора и корреляции данных об инцидентах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расследования инцидентов и цифровой криминалистики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Нормативных требований к фиксации и обработке инцидентов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и контрразведывательный анализ цифровых данных и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анализ цифровых носителей и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цифровые носители с использованием программных и технических инструментов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Извлекать данные из мобильных устройств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Разрабатывать временные шкалы событий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инструменты анализа данных, полученных с носителей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криминалистики и правовой информатики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работы операционных систем (Windows, Linux, macOS, Android, iOS).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Структуры файловых систем (NTFS, FAT, ext4, APFS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анализа жестких дисков, мобильных устройств и сетевых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контрразведывательных мероприятий средствами цифровой криминалистики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Восстанавливать и интерпретировать удаленные или зашифрованные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вредоносных файлов и скриптов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инструментами криптоанализа и дешифрования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источники кибератак в цифровом и материальном пространстве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кибербезопасности и контрразведки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восстановления удаленных или зашифрованных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реверс-инжиниринга и анализа вредоносного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криптографической защиты и дешифрования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 контрразведывательная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сетевых журналов и событий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корреляцию данных из разных источников (логов, переписок, метаданных)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методы OSINT для выявления связей между субъектами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Применять методики контрразведывательного анализа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Сетевых протоколов и методов их анализа (TCP/IP, HTTP/S, DNS и т.д.)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противодействия анонимизации и защиты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Принципов работы SIEM-систем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OSINT, HUMINT, TECHINT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данными в области 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данными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обрабатывать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Удалять и преобразовывать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и интерпретировать результаты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Визуализировать и презентовать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 статистики и математического анализа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сбора, подготовки и удаления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Инструментов анализа и визуализации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Баз и структуры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персональных и конфиденциальных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Идентифицировать персональные и конфиденциальные данные в информационных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меры защиты в соответствии с законодательством и внутренними политиками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риски нарушения конфиденциальности и предлагать способы их минимизации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разработке и сопровождении внутренних регламентов и политик по защите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о защите персональных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и категорирование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Угрозы безопасности персональных и конфиденциальных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 правовой грамотности в вопросах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 правовой грамотности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обучения по кибербезопасности для сотрудников на темы управления паролями, безопасности электронной почты, фишинговых атак, социальной инженерии, защиты от вредоносных программ и защиты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тренинги для сотрудников используя различные методы, такие как презентации, обучающие программы и практические занятия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и оценивать эффективность программ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принципы проведения презентаций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техники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оценки профессионального уровня, аттестации специалистов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стандарты: ISO/IEC 15408 — Информационная безопасность, кибербезопасность и защита конфиденциальности. Критерии оценки безопасности информационных технологий (Common Criteria) ISO/IEC 27001 — Информационная безопасность, кибербезопасность и защита конфиденциальности. Системы менеджмента информационной безопасности. Требования ISO/IEC 27037 / ISO/IEC 27038 — Информационная безопасность, кибербезопасность и защита конфиденциальности. Цифровая криминалистика. Рекомендации по сбору, анализу и сохранению цифровых доказательств Национальные стандарты РК: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ISO/IEC 15408-5-2025 ("Информационная безопасность, кибербезопасность и защита конфиденциальности. Критерии оценки безопасности информационных технологий. Часть 5. Заранее определҰнные пакеты требований безопасности")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СТ РК 1073-2025 ("Средства криптографической защиты информации. Требования к информационной безопасности и процессам жизненного цикла")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Карточка профессии "Шифровальщик данных":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Шифровальщик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курсы повышения квалификации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4419-9-003 - Кодировщик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эксплуатация систем шифрования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Эксплуатация систем шифрования данных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Оценивание уровня безопасности систем шифрования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систем шифрования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специального делопроизводства и технических документов в процессе эксплуатации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задачи по получению, хранению, учету, выдаче, приему и утилизации специальных документов, применяемых в процессе эксплуатации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организациями, осуществляющими гарантийный и послегарантийный ремонт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эксплуатационную документацию систем шифрования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специального делопроизводства и технических документов систем обеспечения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Организационные меры по защите информации в системах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Законодательство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Устройство и функционирование современных систем шифрования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функционированием систем шифрования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организацию бесперебойного функционирования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и настраивать параметры сетевых протоколов, реализованных в системах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предложения по совершенствованию и повышению эффективности принимаемых технических мер и проводимых организационных мероприятий по защите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работы по выполнению требований режима защиты информации ограниченного доступа к системам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методические материалы и организационно-распорядительные документы по системам шифрования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Архитектура, устройство и функционирование вычислительных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Сетевые протоколы и их параметры настройки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применения программных, программно-аппаратных и технических средств в системах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комплексного обеспечения защиты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Показатели эффективности применяемых программных, программно-аппаратных и технических средств в системах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правовые акты в области защиты информации ограниченного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Национальные стандарты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Устройство и функционирование современных систем шифрования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уровня безопасности систем шифрования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контрольных проверок работоспособности и эффективности систем шифрования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параметры функционирования программно-аппаратных средств системы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методики оценки эффективности программно-аппаратных средств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эффективность программно-аппаратных средств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программно-аппаратные средства систем шифрования данных с целью определения уровня обеспечиваемой ими защищенности и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методики оценки эффективности программно-аппаратных средств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построения программно-аппаратных средств систем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оценки корректности и эффективности программных реализаций алгоритмов шифрования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анализа программного кода с целью поиска потенциальных уязвимостей и недокументированных возможностей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безопасности систем шифрования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системы шифрования данных с целью определения уровня защищенности и доверия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возможные пути развития действий нарушителя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анализ политики безопасности на предмет адекватности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мониторинг, анализ и сравнение эффективности программно-аппаратных средств в системах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и оформлять аналитический отчет по проведенному анализу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предложения по устранению выявленных уязвимостей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Уязвимости компьютерных систем 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Криптографические методы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анализа конфигураций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Усидчивость, 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Математические 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ISO/IEC 27001-2023 "Информационная безопасность, кибербезопасность и защита конфиденциальности. Системы менеджмента информационной безопасности. Требования" СТ РК 1073-2007 Средства криптографической защиты информации. Общие технические требования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Шифровальщик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Карточка профессии "Аудитор по информационной безопасности":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курсы повышения квалификации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аудиторскую проверку по определению уровней безопасности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и анализ рисков кибербезопасности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задач аудиторского задания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задач аудиторского задания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анализ рисков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 анализа рисков для идентификации и оценки угроз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методики анализа рисков для идентификации и оценки 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комплексные стратегии по минимизации рисков и устранению уязвимостей в информационных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воздействие потенциальных угроз на организацию, разрабатывать планы по снижению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рисков, включая как качественные, так и количественные методы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управления рисками и их минимизации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Инструменты и технологии для проведения анализа рисков и оценки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методологии анализа рисков, включая использование Big Data для предсказания угроз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политики безопасности на основе оценки рисков и потребностей.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политики безопасности, стандарты и процедуры защиты информации для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стандартизированные процессы безопасности, адаптируя их под нужды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и поддерживать культуру безопасности в организации через регулярное обновление политик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подходы к разработке политики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Национальный стандарт в области разработки и внедрения политики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защиты информации на уровне корпоративной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задач аудиторского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обеспечение аудита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(актуализации) методических и организационно-распорядительных документов, регламентирующих аудиторскую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презентации методических и организационно-распорядительных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ознакомление сотрудников с регламентирующей документацией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разработки, оформления и утверждения методических и организационно-распорядительных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Национальные стандарты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Эффективных метоов ознакомления персонала с методическими документами обеспечения аудита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аудита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организации взаимодействия с представителями проверяемой организации (подразделения) по вопросам аудита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сбор руководящих документов (приказы, распоряжения, инструкции) по вопросам хранения, порядка доступа и передачи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аудит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Этапы и формы деловой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правила общения в деловой среде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Порядков проведения аудита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безопасности на всех уровнях организации.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Обучать сотрудников методам защиты данных и созданию безопасной рабочей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по вопросам соблюдения политик безопасности, составлять рекомендации по безопасному использованию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регулярные консультации для руководства о текущих угрозах и методах их предотвращения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защиты данных, методы контроля за соблюдением стандартов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Психология и требования безопасности для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Процессы и процедуры для построения и поддержания политики безопасности 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задач аудиторского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отчета и представление результатов внешним и внутренним аудиторам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отчеты с выводами и рекомендациями по улучшению системы защиты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Обсуждать и представлять результаты аудита с внутренними и (или) внешними аудиторами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визуализацию данных для улучшения восприятия отчета и принятия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отчетности и метрики эффективности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в сфере цифровизации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Подходы к обеспечению соответствия нормативным требованиям и сертификациям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анализ фактического соблюдения требований НПА и НТД в сфере ЦТ и обеспечения КБ в процессах обеспечения КБ объекта аудита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изучать проектную и эксплуатационную документацию на ИС, интервьюировать сотрудников и регистрировать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применимость НПА и НТД к объекту аудита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соответствие принятых организационных и программно- технических решений обеспечения КБ требованиям НПА и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и оценивать вероятные угрозы безопасности в отношении ресурсов объекта аудита и уязвимостей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риски, связанные с возможностью осуществления угроз безопасности в отношении ресурсов объекта аудита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Выявлять узкие места в системе защиты и архитектуре объекта аудита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Законодательство в сфере обеспечения кибербезопасности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Методики, программных средств выявления рисков и угроз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Методов, процедур и порядка сбора аудиторских свидетельств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анализ текущего состояния защищенности объекта аудита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состояние физической безопасности объекта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характеристики безопасности объекта аудита, связанные с архитектурой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характеристики безопасности, связанные с конфигурацией встроенных механизмов КБ серверного и сетевого оборудования объекта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Проверять конфигурации ПО на наличие эксплуатационных уязвимостей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предотвращения сетевых атак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защищенности внешнего периметра корпоративной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защищенности внутренней ИТ-инфраструктуры объекта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и порядок проведения тестирования 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уязвимостей программного обеспечения объекта аудита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статический анализ исходного кода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динамический анализ исходного 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уязвимости ПО объекта аудита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Программные средства обнаружения недостатков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статического анализа программного 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динамического анализа программного 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Инструментальные средства анализа защищенности и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Языкы программирования (Python, Bash, PowerShell, JS, SQL)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ПО на работоспособность в различных режимах нагрузки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сценарии тестирования ПО по принципу "черного ящика" и "белого ящика"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сценарии тестирования ПО в тестовой среде и в закрытой среде (sandbox)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поведение ПО в процессе 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Тестировать ПО на предельные режимы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объект аудита на устойчивость к сетевым атакам (DDoS, floodи другим)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Проверять процедуры аутентификации под нагрузкой в условиях сетевой атаки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программные средства анализа защищенности и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программные средства для проведения нагрузочного 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программные средства для проведения отладки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Языки программирования (Python, Bash, PowerShell, JS, SQL)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6: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уязвимостей оборудования сети объекта аудита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Идентифицировать и инвентаризовать ресурсы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Идентифицировать и учитывать сервисы и информационные потоки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Сканировать уязвимости уровня ОС хостов сети в сегментах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Идентифицировать и учитывать настройки безопасности сегментов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Создавать и анализировать отчеты о соответствии стандартам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программные средства анализа защищенности и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Техники инвентаризации ресурсов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формирования отчҰтов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7: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процесса и результата выполнения задачи аудиторского задания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подготовительную работу перед документированием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Формировать, вести, хранить рабочую документацию аудиторского задания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Готовить итоговый документ, формируемый по результатам аудиторского задания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подготовительных мероприятий, предшествующих документированию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формирования и ведения рабочей и отчетной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систематизации и обобщения результатов аудита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обучаемость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ISO/IEC 27001-2023 "Информационная безопасность, кибербезопасность и защита конфиденциальности. Системы менеджмента информационной безопасности. Требования" СТ РК ISO/IEC 27006-2017 Информационные технологии.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 СТ РК 34.030-2008 Информационная технология. Аудит систем управления информационной безопасностью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по инфорационной юезопасности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Карточка профессии "Специалист по безопасности сервисов":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безопасности сервисов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курсы повышения квалификации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поиск и обнаруживать уязвимые места системы для несанкционированного доступа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Взаимодействие с разработчиками и менеджерами сервисов для устранения обнаруженных уязвимостей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Выступление консультантом и заказчиком новой функциональности, связанной с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разработчиками и менеджерами сервисов для устранения обнаруженных уязвимостей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 об обнаруженных уязвимостях сервисов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инструменты и методы сбора информации об уязвимостях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полученные данные об уязвимостях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Классифицировать и приоритизировать уязвимости по степени критичности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потенциальные угрозы и риски, связанные с обнаруженными уязвимостями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анализа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Источники информации об уязвимостях (базы данных уязвимостей, отчеты безопасности)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виды атак и их последствия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 и методы тестирования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Современные подходы к анализу угроз и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и прием задачи по устранению обнаруженных уязвимостей сервисов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задачи для разработчиков по устранению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рекомендации по исправлению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процесс исправления уязвимостей и оценивать его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командами разработки и управления сервисами по вопросам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Проверять корректность внедренных исправлений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предотвращения сетевых атак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защищенности внешнего периметра корпоративной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защищенности внутренней ИТ-инфраструктуры объекта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порядок проведения тестирования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Языки программирования (Python, Bash, PowerShell, JS, SQL)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консультантом и заказчиком новой функциональности, связанной с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размещение публикаций и сообщений о сервисах в средствах массовой информации и других открытых доступных источниках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аналитические и экспертные материалы по вопросам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Адаптировать сложные технические сведения для различных целевых аудиторий, включая топ-менеджмент и технических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стратегию информационного продвижения в сфере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публикации в специализированных изданиях и на профессиональных платформах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соответствие публикаций требованиям конфиденциальности и нормативным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Стандартов распространенных форматов текстовых и табличных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создания рекламных текстов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РК в области интеллектуальной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использования информационных материалов в Интернет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демонстрации возможностей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сценарии демонстрации продукта с учетом потребностей бизнеса и специфики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Адаптировать демонстрационные материалы под различные категории заказчиков и партнеров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Аргументированно представлять конкурентные преимущества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процессом презентации, вовлекать аудиторию и эффективно реагировать на 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эффективность демонстрации и разрабатывать предложения по совершенствованию 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 и возможности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Управления программами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Показатели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подходы к разработке и интеграции безопасных IT-решений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Национальные стандарты в сфере обеспечения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Ориентация на результат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обучаемость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ISO/IEC 27001-2023 Информационная безопасность, кибербезопасность и защита конфиденциальности. Системы менеджмента информационной безопасности. Требования СТ РК ISO/IEC 27006-2017 Информационные технологии.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 СТ РК 34.030-2008 Информационная технология. Аудит систем управления информационной безопасностью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безопасности сервисов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Карточка профессии "Cпециалист по многоязычному анализу":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Cпециалист по многоязычному анализу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области кибербезопасности при наличии базового (высшего) лингвистического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лингвистическую и культурную экспертизу для поддержки операций в области кибербезопасности, особенно в анализе международных угроз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Идентификация и обработка иностранных источников информации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Лингвистический анализ в области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аналитических материалов и отчетов по результатам многоязычного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Социолингвистический анализ программного кода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 обработка иностранных источников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адаптация материалов в области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точный перевод технических текстов по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Адаптировать перевод с учетом контекста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точность перевода на наличие искажений смысла (пасхальных яиц)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глоссариями специализированной терминологии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перевода технических и специализированных текстов в области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Специфической лексики в области кибербезопасности на иностранных языках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сохранения смысла при переводе идиоматических выражений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Стандартов качества перевода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Распознавание и классификация иностранных текстов и аудиоматериалов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язык и диалект источника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Извлекать существенные фрагменты из информации в области КБ иностранных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специализированные инструменты для обработки языковых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фонетики, морфологии и синтаксиса основных иностранных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идентификации языков и диалектов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работы с инструментами автоматического распознавания речи и текста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Терминологии в области кибербезопасности на иностранных языках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Лингвистический анализ в области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культурного контекста иноязычных источников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культурные особенности в коммуникациях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Интерпретировать скрытые смыслы и подтексты в иностранных текстах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влияние культурных факторов на сферу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Сопоставлять культурные особенности с кибератаками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Культурных особенностей регионов, представляющих потенциальные угрозы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Социолингвистических аспектов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Влияния культуры на сферу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культурного анализа текстов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геополитического и регионального источника угрозы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Связывать данные с геополитическими событиями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индикаторы происхождения угрозы по языковым признакам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региональные особенности в кибератаках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Прогнозировать развитие угроз на основе культурно-лингвистических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Геополитических особенностей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Региональных особенностей языкового воспроизведения в области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Источников открытой информации по международным отношениям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интерпретации культурного контекста в сфере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 и отчетов по результатам многоязычного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отчетов и рекомендаций по противодействию угрозам КБ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аналитические отчеты на основе многоязычных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рекомендации по нейтрализации 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Презентовать результаты анализа заинтересованным сторонам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Адаптировать отчеты под разные уровни аудитории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Структуры аналитических отчетов в сфере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формулирования рекомендаций по противодействию угрозам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презентации аналитической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к оформлению отчетов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систематизация аналитических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Систематизировать результаты лингвистического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базы данных по многоязычным источникам 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Визуализировать данные для аналитических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конфиденциальность обработанной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систематизации и хранения аналитических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Инструментов для создания баз данных по угрозам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визуализации информации в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 защиты информации при обработке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Социолингвистический анализ программного кода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 оценка социолингвистических особенностей программного кода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лингвистические особенности в комментариях и переменных 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использование идиоматических выражений в коде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культурные отсылки в структуре программного 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сравнительный анализ кода на разных языках программирования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социолингвистики и еҰ применения к цифровым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Терминологии программирования с учетом лингвистических 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Культурных различий в стилях написания 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выявления скрытых социолингвистических индикаторов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стандарты: ISO/IEC 15408 — Информационная безопасность, кибербезопасность и защита конфиденциальности. Критерии обеспечения безопасности информационных технологий (Common Criteria) ISO/IEC 27001 — Информационная безопасность, кибербезопасность и защита конфиденциальности. Системы менеджмента информационной безопасности. Требования ISO/IEC 27002 — Информационная безопасность, кибербезопасность и защита конфиденциальности. Управление контрольными мерами (кодекс практики по мерам обеспечения информационной безопасности) ISO/IEC 2382 &amp; ISO/IEC 2383 — Информационные технологии. Терминология и общие понятия (2382), Анализ данных (2383). Поддерживающие стандарты в области ИКТ Национальные стандарты РК: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ISO/IEC 15408-5-2025 ("Информационная безопасность, кибербезопасность и защита конфиденциальности. Критерии оценки безопасности информационных технологий. Часть 5. Заранее определҰнные пакеты требований безопасности")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Карточка профессии "Специалист по информационной безопасности в области здравоохранения":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информационной безопасности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профессиональные программы повышения квалификации в области кибербезопасности при наличии базового (высшего) ИТ-образования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2524-0-007 - Специалист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кибербезопасности объектов медицины с целью исключения несанкционированного воздействия на них и связанные с ними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Тестирование систем безопасности, сетевых устройств, медицинского оборудования при управлении и контроле над системой здравоохранения, а также определение уязвимых мест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внедрение стандартов кибербезопасности с учетом особенностей в системе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Реагирование на инциденты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 сотрудников политике и процедурам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систем безопасности, сетевых устройств, медицинского оборудования при управлении и контроле над системой здравоохранения, а также определение уязвимых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информационных систем здравоохранения, включая электронные медицинские карты и лабораторные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информационными системами здравоохранения (ИСЗ), включая настройку и защиту электронных медицинских карт (ЭМК) и лабораторных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требований законодательства РК и стандартов Минздрава при защите медицинской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Реализовывать меры по защите персональных данных и конфиденциальной медицинской информации, включая шифрование и разграничение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Настраивать и администрировать системы контроля доступа и аутентификации пользователей в медицинских информационных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Внедрять и поддерживать сетевые средства защиты, включая VPN, антивирусные решения и средства шифрования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Конфигурировать и использовать системы обнаружения вторжений (IDS/IPS), проводить мониторинг безопасности для своевременного выявления 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процессы резервного копирования и восстановления медицинских данных для обеспечения непрерывности работы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Анализировать и противодействовать специфичным киберугрозам в здравоохранении, включая атаки на медицинское оборудование и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Нормативно-правовые требования в здравоохранении (Закон Республики Казахстан "Об охране здоровья граждан Республики Казахстан" (Закон РК № 193-V от 18 сентября 2009 года), Закон Республики Казахстан "О персональных данных и их защите" (Закон РК № 94-V от 21 мая 2013 года)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защиты персональных данных и конфиденциальной медицинской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контроля доступа и аутентификации в медицинских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Отличительные основы сетевой безопасности информационных систем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работы систем обнаружения вторжений (IDS/IPS) и мониторинга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резервного копирования и восстановления медицинских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Киберугрозы, специфичные для здравоохранения (например, атаки на медицинское оборудование)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программного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выполнять регулярное сканирование (включая инструменты SIEM) уязвимостей, эксплойтов для выявления слабых мест в системе безопасности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пентест систем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результаты сканирования уязвимостей для оценки уровня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рекомендации по устранению уязвимостей или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проведения пентеста и языков программирования, такие как Python, BASH, Java, Ruby и Perl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Текущая организационная политика и процедуры по реагированию на 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Стандартные отраслевые средства обнаружения и предотвращения 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Идентификационные характеристики аномальной активности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Установки и настройки NIDS, NIPS, HIDS и HIPS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Необходимая документация для составления отчетов об обнаружении 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Управления информацией о новых уязвимостях для сохранения еҰ конфиденциальности до устранения известных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Правильное размещение датчиков при проектировании NIDS/NIPS продуктов в архитектурах и сетях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Обслуживание и настройка систем обнаружения 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Выполнение сканирования уязвимостей с помощью инструментов SIEM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Обнаружение аномальной активности в сети или системе, используя защитный мониторинг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Программные инструменты и методы анализа защищенности систем и уязвимостей с учетом особенностей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Понимание правовых, инженерно-технических, организационных вопросов функционирования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сетей, раннее выявление угроз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комплексное наблюдение и мониторинг для обнаружения угроз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результаты анализа данных об угрозах для поиска и обнаружения потенциальных нарушений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установку, эксплуатацию и обслуживание систем обнаружения и предотвращения НД включая круглосуточный защитный мониторинг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и характеризовать данные сетевого трафика с целью выявления аномальной активности и потенциальных угроз для сетевых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Стандартные отраслевые средства обнаружения и предотвращения 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Текущая организационная политика и процедуры по реагированию на 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Идентификационные характеристики аномальной активности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Обнаружение аномальной активности в сети или системе, используя защитный мониторинг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информацией о новых уязвимостях для сохранения еҰ конфиденциальности до устранения известных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Программные инструменты и методы анализа защищенности систем и уязвимостей с учетом особенностей в отрасли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стандартов кибербезопасности с учетом особенностей в системе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Удаленная установка и обновление системы сетевой безопасности, предназначенной для предотвращения 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регулярное обновление программного и аппаратного обеспечения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установку и обновление антивирусных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настройку межсетевого экрана промышленных узлов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Тестировать обновления на совместимость с промышленным ПО перед внедрением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промышленных сетевых узлов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Шифрование и криптография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Политики, требования принципов установки и обновлений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Функционирование, применение и конфигурации межсетевого экрана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Настройка критериев ACL для определения разрешенного трафика в межсетевом экране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 и поддержка протоколов и процедур безопасности для снижения рисков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существующие организационные операции безопасности и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эффективности существующих киберопераций организации в сравнении с требованиями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Документировать результаты анализа в соответствии с организационными требованиями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и обслуживать системы ICS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и документировать необходимые обновления существующих организационных операций, нарушений обслуживания и задач для осуществления киберопераций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Внедрять необходимые операционные и аналитические процессы, процедуры отчетности об инцидентах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Техническая, производственная и организационная документация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Написание документации с подробным анализом, выводов и рекомендаций с использованием требуемой структур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Отраслевые и технические знания в области промышленных систем управления (ICS) с учетом особенностей в отрасли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Языки программирования, такие как C, C++, PHP, Python и JavaScript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безопасности для систем IoT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Регистрировать, классифицировать и определять приоритеты инцидентов КБ, используя стандартные шаблоны и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документацию по инцидентам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Определить инфраструктуру и подключения устройств IoT к электрическим сетям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аномалии и инциденты безопасности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Собирать информацию и выполнять глубокий анализ, диагностику и устранение проблем с безопасностью конечных точек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регулярное обслуживание процессов обнаружения проблем безопасности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Проектировать и разрабатывать информационные панели мониторинга и отчетности по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Сканировать критические уязвимости на всех уровнях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Выполнять резервное копирование и шифрование устройств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информационной панели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Языки программирования и визуализации данных (Python, R, SQL, NodeJS)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шифрования и криптографии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Организационная политика, процедуры и руководства по поддержанию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Процедуры обмена данными для документирования и внедрения процедур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Спектр стандартных шаблонов и инструментов, доступных для мониторинга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Фундаментальные топологии сети, устройств, конфигурации и возможности подключения в системах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Различные контексты безопасности IoT и уровни охвата, включая устройства, облака, коммуникации, базы данных и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Рутинные операционные процедуры реагирования на инциденты кибербезопасности IoT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Устранение уязвимостей и инцидентов кибербезопасности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Внедрение повышения уровня кибербезопасности в системах IoT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Протоколы аудита систем, выявления и анализа аномалий в системах IoT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Реагирование на инциденты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и доклада об инцидентах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Собирать, передавать и сохранять доказательства, связанные с кибератакой, включая журналы, кэш, файлы и другие цифровые артефакты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внутренними заинтересованными сторонами, включая исполнительное руководство, кибер-криминалистов и ИТ-команды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Передавать информацию о кибератаках в 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Внутренние протоколы для сообщения об инцидентах кибербезопасности правоохранительным органам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 с чувствительными данными (сбор, шифрование, хранение и передача свидетельств о кибератаках)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Распознание и реагирование на инциденты в соответствии с организационными процедурами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Установить и подтвердить возникновение и характер инцидента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Определить законодательные требования, организационные политики, процедуры и планы реагирования на инциденты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и оценку источников, влияний и последствий инцидента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Активировать план реагирования на инцидент и подтвердить, что кибер-инцидент локализован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оценку ущерба критической системной инфраструктуры организации или утечки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Документировать инцидент кибербезопасности, предпринятые действия, решения и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Ключевые особенности планов реагирования на инциденты кибербезопасности, а также их источники и 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типы атак, включая отказ в обслуживании (DoS), инъекции SQL (SQLi), атаки межсайтового скриптинга (XSS), аппаратные атаки, атаки на WiFi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обнаружения инцидентов кибербезопасности, предупредительные меры и методы смягчения последствий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Процессы документирования и анализа журнала событий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Организационная политика и процедуры реагирования на инциденты кибербезопасности (определения характера и местонахождения инцидентов, их локализация, установка исправлений безопасности и отключение доступа к сети, уведомления и предоставления отчетов необходимому персоналу)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существующих стандартов кибербезопасности, политики и руководства для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Внедрять политику и руководство по кибербезопасности, которые соответствуют миссии и целям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существующие стандарты безопасности для защиты данных и систем организации от злоумышленников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поддерживать планы и процедуры реагирования на инциденты для эффективного управления инцидентами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риски кибербезопасности организации и разрабатывать стратегии по снижению этих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Отслеживать и анализировать тенденции в области безопасности и возникающие угрозы для обеспечения актуальности политики и рекомендаций по кибербезопасности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Продвинутые функции сетевой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Организационные бизнес-процессы, применимые к внедрению стандартов кибербезопасности с учетом особенностей отрасли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Документирование установленных стандартов и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Установление требований и характеристик инфраструктуры сетевой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Установление процессов технического обслуживания и оповещения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плановых проверок инфраструктуры сетевой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процедуры тестирования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Риски безопасности и толерантность к риску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Отраслевые стандарты и правила по внедрению инфраструктуры сетевой безопасности 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 политике и процедурам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 политике и процедурам кибербезопасности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обучения по кибербезопасности для сотрудников на темы управления паролями, безопасности электронной почты, фишинговых атак, социальной инженерии, защиты от вредоносных программ и защиты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тренинги для сотрудников, используя различные методы, таке как презентации, обучающие программы и практические занятия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и оценивать эффективность программ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принципы проведения презентаций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техники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научных исследований, разработок по технической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науки и техники в стране и за рубежом в области технической разведки 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оценки профессионального уровня, аттестации специалистов по обеспечению безопасности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Трудового законодательства, порядок внутреннего трудового распорядка, по безопасности и охране труда, производственной санитарии, требований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стандарты: ISO/IEC 27001 — Информационная безопасность, кибербезопасность и защита конфиденциальности. Системы менеджмента информационной безопасности. Требования ISO/IEC 27799 — Информационные технологии в здравоохранении (Health informatics). Управление информационной безопасностью в здравоохранении (Information security management in health) ISO/IEC 27002 — Информационная безопасность, кибербезопасность и защита конфиденциальности. Меры (кодекс практики) обеспечения информационной безопасности ISO/IEC 27005 — Информационная безопасность, кибербезопасность и защита конфиденциальности. Управление рисками информационной безопасности (Risk management) Национальные стандарты РК: СТ РК ISO/IEC 27001-2023 ("Информационная безопасность, кибербезопасность и защита конфиденциальности. Системы менеджмента информационной безопасности. Требования") СТ РК ISO/IEC 15408-4-2025 ("Информационная безопасность, кибербезопасность и защита конфиденциальности. Критерии оценки безопасности информационных технологий. Часть 4. Структура спецификации методов и действий оценки") СТ РК 1073-2025 ("Средства криптографической защиты информации. Требования к информационной безопасности и процессам жизненного цикла")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Карточка профессии "Инженер по защите информации":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защите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Квалификационного справочника должностей руководителей, специалистов и других служащих Приказ Министра труда и социальной защиты населения Республики Казахстан от 30 декабря 2020 года № 553 Параграф 2. Инженер по защите информации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по защите информации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курсы повышения квалификации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работоспособность прикладного и системного программного обеспечения средствами защиты информации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системы защиты информации в организации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Ввод в эксплуатацию системы защиты информации 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защиты информации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информации (сведений) ограниченного доступа, подлежащих защите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работу по проектированию и внедрению специальных технических и программно-математических средств защиты информации, обеспечению организационных и технических мер защиты информационных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исследования для выбора наиболее целесообразных практических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подбор, изучение и обобщение научно-технической литературы, нормативных и методических материалов по техническим средствам и способам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рассмотрении проектов технических заданий, планов и графиков проведения работ по технической защите информации, в разработке необходимой 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методики расчетов и программы экспериментальных исследований по технической защите информации, выполнять расчеты в соответствии с разработанными методиками и программами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сопоставительный анализ данных исследований и испытаний, изучать возможные источники и каналы утечки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разработку технического обеспечения системы защиты информации, техническое обслуживание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Принимать участие в составлении рекомендаций и предложений по совершенствованию и повышению эффективности защиты информации, в написании и оформлении разделов научно-технических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Составлять информационные обзоры по технической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оперативные задания, связанные с обеспечением контроля технических средств и механизмов системы защиты информации, участвовать в проведении проверок организаций по выполнению требований нормативно-технической документации по защите информации, в подготовке отзывов и заключений на нормативно-методические материалы и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Готовить предложения по заключению соглашений и договоров с иными организациями, предоставляющими услуги в области технических средств защиты информации, составлять заявки на необходимые материалы, оборудование,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проведении аттестации объектов, помещений, технических средств, программ, алгоритмов на предмет соответствия требованиям защиты информации по соответствующим классам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контрольные проверки работоспособности и эффективности действующих систем и технических средств защиты информации, составлять и оформлять акты контрольных проверок, анализировать результаты проверок и разрабатывать предложения по совершенствованию и повышению эффективности принимаемых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Изучать и обобщать опыт работы иных организаций по использованию технических средств и способов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Выполнять работы в установленные сроки на высоком научно-техническом уровне, соблюдая требования инструкций по режиму проведения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в области цифровизации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Специализацию организации и особенности его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получения, обработки и передачи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средства защиты информации, программно-математические средства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Каналы возможной утечки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анализа 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Организацию работ по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по соблюдению режима проведения специальных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программного обеспечения с соблюдением требований по защите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настройку параметров работы программного обеспечения, включая системы управления базами данных и средства электронного документооборота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программным обеспечением с соблюдением действующих требований по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настройку резервирования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настройки программного обеспечения, систем управления базами данных и средств электронного документооборота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средства и системы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защите информации во время эксплуатации средств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системы защиты информации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организационных мер, обеспечивающих эффективность системы защиты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проведение специальных исследований и специальных проверок технических средств обработки информации ограниченного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и настраивать технические, программные (программно-технических) средств защиты информации, входящих в состав системы защиты информации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организационно- распорядительные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акты в сфере обеспечения 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средства и системы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Архитектуры технических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Национальные стандарты в сфере обеспечения 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встроенных средств защиты информации программного обеспечения по заданным образцам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текущие настройки встроенных средств защиты информации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настройку параметров работы программного обеспечения, включая системы управления базами данных и средства электронного документооборота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программным обеспечением с соблюдением действующих требований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настройки программного обеспечения, систем управления базами данных и средств электронного документооборота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обеспечения безопасности информации при эксплуатации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Языки программирования (Python, Bash, PowerShell, JS, SQL)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Ориентация на результат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обучаемость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ISO/IEC 27001-2023 "Информационная безопасность, кибербезопасность и защита конфиденциальности. Системы менеджмента информационной безопасностью. Требования" СТ РК ISO/IEC 27006-2017 Информационные технологии.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 СТ РК 34.030-2008 Информационная технология. Аудит систем управления информационной безопасностью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Карточка профессии "Специалист по защите информации":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защите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Квалификационного справочника должностей руководителей, специалистов и других служащих Приказ Министра труда и социальной защиты населения Республики Казахстан от 30 декабря 2020 года № 553 Параграф 3. Специалист по защите информации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Специалист по защите информации I категории: высшее (или послевузовское) образование по соответствующему направлению подготовки кадров и стаж работы в должности специалиста по защите информации II категории не менее 3 лет;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Специалист по защите информации II категории: высшее (или послевузовское) образование по соответствующему направлению подготовки кадров и стаж работы в должности специалиста по защите информации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Специалист по защите информации: высшее (или послевузовское) образование по соответствующему направлению подготовки кадров без предъявления требования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курсы повышения квалификации в области кибербезопасности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2524-0-007 - Специалист по информационной безопасности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2524-0-005 - Специалист по вопросам безопасности (ИКТ)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2524-0-004 - Специалист по безопасности сервисов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систем защиты информации 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защиты информации в ЦС в процессе их эксплуатации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Внедрение систем защиты информации в 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информации в ЦС в процессе их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систем защиты информации ЦС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Классифицировать и оценивать угрозы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программные, архитектурно-технические и схемотехнические решения компонентов автоматизированных систем с целью выявления потенциальных уязвимостей безопасности информации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эффективность принятых мер по реализации политик безопасности информации автоматизированных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события безопасности и действия пользователей автоматизированных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технические средства контроля эффективности мер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Документировать процедуры и результаты контроля функционирования системы защиты информации автоматизированной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Содержание и порядок деятельности персонала по эксплуатации защищенных ЦС и подсистем безопасности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угрозы безопасности информации и модели нарушителя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криптографические методы, алгоритмы, протоколы, используемые для защиты информации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Программно-аппаратные средства обеспечения защиты информации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защиты информации от "утечки" по техническим каналам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Нормативные правовые акты в области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систем защиты информации 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Создавать, удалять и изменять учетные записи пользователей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политику безопасности программных компонентов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и настраивать операционные системы, системы управления базами данных, компьютерные сети и программные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криптографические методы и средства защиты информации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Регистрировать и анализировать события, связанные с защитой информации в ЦС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формирования политики КБ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Программно-аппаратные средства защиты информации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криптографические методы, алгоритмы, протоколы, используемые для защиты информации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контроля эффективности защиты информации от "утечки" по техническим каналам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Критерии оценки эффективности и надежности средств защиты программного обеспечения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средства контроля эффективности мер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организации и структура систем защиты программного обеспечения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Содержание и порядок деятельности персонала по эксплуатации защищенных автоматизированных систем и систем безопасности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Основные меры по защите информации в ЦС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защитой информации в ЦС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информационные риски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Классифицировать и оценивать угрозы безопасности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подлежащие защите информационные ресурсы автоматизированных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по совершенствованию системы управления защиты информации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Конфигурировать параметры системы защиты информации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технические средства контроля эффективности мер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методы управления защитой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угрозы безопасности информации и модели нарушителя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защиты информации от "утечки" по техническим каналам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Национальные стандарты в области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 защиты информации в ЦС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организационно-распорядительных документов по защите информации в ЦС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Классифицировать и оценивать угрозы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нормативные документы по противодействию технической разведке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параметры настройки программного обеспечения системы защиты информации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эффективность принятых мер по защите информации в ЦС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Содержание и порядок деятельности персонала по эксплуатации защищенных ЦС и систем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угрозы безопасности информации и модели нарушителя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криптографические методы, алгоритмы, протоколы, используемые для защиты информации в ЦС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построения средств защиты информации от "утечки" по техническим каналам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Нормативные правовые акты в сфере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организационных мер по защите информации в автоматизированных системах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Реализовывать правила разграничения доступа персонала к объектам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программные и программно-аппаратные решения при проектировании системы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Обучать персонал ЦС комплексу мер (правила, процедуры, практические приемы, руководящие принципы, методы, средства) для обеспечения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планирование и организацию работы персонала ЦС с учетом требований по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Конфигурировать аттестованную ЦС и системы защиты информации ЦС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способы, средства, последовательность и содержание этапов разработки ЦС и систем защиты автоматизированных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сертификационных испытаний технических средств защиты информации от "утечки" по техническим каналам на соответствие требованиям по безопасности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Методы, способы и средства обеспечения отказоустойчивости автоматизированных 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Критический анализ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решать нестандартные 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 к деталям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ISO/IEC 27001-2023 "Информационная безопасность, кибербезопасность и защита конфиденциальности. Системы менеджмента информационной безопасности. Требования" СТ РК ISO/IEC 27006-2017 Информационные технологии.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 СТ РК 34.030-2008 Информационная технология. Аудит систем управления информационной безопасностью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Карточка профессии "Специалист по вопросам безопасности (ИКТ)":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вопросам безопасности (ИКТ)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профессиональные курсы повышения квалификации в области кибербезопасности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2524-0-004 - Специалист по безопасности сервисов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2524-0-006 - Специалист по защите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2524-0-007 - Специалист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вредоносному влиянию программно-технического воздействия на подсистемы, устройства, элементы и каналы инфокоммуникационных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Администрирование средств защиты информации в компьютерных системах и сетях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и управление рисками в области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средств защиты информации в компьютерных системах и сетях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средств защиты информации прикладного и системного программного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угрозы безопасности информации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правила безопасной эксплуатации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правила безопасной эксплуатации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функционирование программного обеспечения с целью определения возможного вредоносного воздействия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проверку соответствия реальных характеристик программно-аппаратных средств защиты информации заявленным в их 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мероприятия по противодействию угрозам безопасности информации, возникающим при эксплуатации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порядок функционирования программного обеспечения с целью обеспечения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Анализировать эффективность сформулированных требований к встроенным средствам защиты информации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Архитектура подсистем защиты информации в операционных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построения систем управления базами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средства и методы анализа программных реализаций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построения антивирусного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политик управления доступом и информационными потоками применительно к прикладному программному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Источники угроз кибербезопасности программного обеспечения и меры по их предотвращению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Уязвимости используемого программного обеспечения и методы их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и формы функционирования вредоносного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Характерные признаки наличия вредоносного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Средства и методы обнаружения ранее неизвестного вредоносного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Принципы функционирования программных средств криптографической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обеспечения безопасности информации при эксплуатации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Нормативные правовые акты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Организационные меры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подсистем защиты информации в операционных системах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политики безопасности операционных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политики безопасности операционных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угрозы безопасности информации операционных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Противодействовать угрозам безопасности информации с использованием встроенных средств защиты информации операционных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режимы работы программно-аппаратных средств защиты информации в операционных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Настраивать антивирусные средства защиты информации в операционных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Устанавливать обновления программного обеспечения и средств антивирусной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мониторинг функционирования программно-аппаратных средств защиты информации в операционных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Производить анализ эффективности программно-аппаратных средств защиты информации в операционных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Оценивать оптимальность выбора программно-аппаратных средств защиты информации и их режимов функционирования в операционных системах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Архитектура и принципы построения операционных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Программные интерфейсы операционных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политик управления доступом и информационными потоками применительно к операционным системам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Архитектура подсистем защиты информации в операционных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функционирования средств защиты информации в операционных системах, в том числе использующих криптографические алгоритмы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 типовых конфигураций программно-аппаратных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составу и характеристикам подсистем защиты информации для операционных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реализации методов и средств антивирусной защиты в операционных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Программно-аппаратные средства и методы защиты информации в операционных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Принципы работы и правила эксплуатации программно-аппаратных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Нормативные правовые акты в области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программно-аппаратных средств защиты информации в компьютерных сетях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угрозы безопасности информации в компьютерных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правила фильтрации пакетов в компьютерных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используемых программно-аппаратных средств защиты информации в компьютерных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Конфигурировать и контролировать корректность настройки программно-аппаратных средств защиты информации в компьютерных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режимы работы программно-аппаратных средств защиты информации в компьютерных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мониторинг функционирования программно-аппаратных средств защиты информации в компьютерных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Производить анализ эффективности программно-аппаратных средств защиты информации в компьютерных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Оценивать оптимальность выбора программно-аппаратных средств защиты информации и их режимов функционирования в компьютерных сетях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построения компьютерных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Стек сетевых протоколов операционных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Стек протоколов сетевого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реализации методов и средств межсетевого экранирования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функционирования сетевых протоколов, включающих криптографические алгоритмы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политик управления доступом и информационными потоками в компьютерных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Источники угроз кибербезопасности в компьютерных сетях и меры по их предотвращению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 типовых конфигураций программно-аппаратных средств защиты информации и их режимов функционирования в компьютерных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измерений, контроля и технических расчетов характеристик программно-аппаратных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Принципы работы и правила эксплуатации эксплуатируемых программно-аппаратных средств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Программно-аппаратные средства и методы защиты информации в компьютерных 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Нормативные правовые акты в сфере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управление рисками в области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средств защиты информации прикладного и системного программного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угрозы безопасности информации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правила безопасной эксплуатации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правила безопасной эксплуатации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функционирование программного обеспечения с целью определения возможного вредоносного воздействия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проверку соответствия реальных характеристик программно-аппаратных средств защиты информации заявленным в их 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мероприятия по противодействию угрозам безопасности информации, возникающим при эксплуатации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порядок функционирования программного обеспечения с целью обеспечения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Анализировать эффективность сформулированных требований к встроенным средствам защиты информации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Архитектура подсистем защиты информации в операционных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построения систем управления базами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средства и методы анализа программных реализаций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построения антивирусного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политик управления доступом и информационными потоками применительно к прикладному программному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Источники угроз кибербезопасности программного обеспечения и меры по их предотвращению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Уязвимости используемого программного обеспечения и методы их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и формы функционирования вредоносного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Характерные признаки наличия вредоносного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Средства и методы обнаружения ранее неизвестного вредоносного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Принципы функционирования программных средств криптографической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обеспечения безопасности информации при эксплуатации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Нормативные правовые акты в области защиты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Организационные меры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методик оценки рисков, связанных с использованием ЦТ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анализировать потенциальные риски, связанные с использованием ЦТ, включая угрозы, уязвимости и последствия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адаптировать методики оценки рисков с учетом специфики организации и ее информационных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Документировать результаты оценки рисков и представлять их заинтересованным сторонам, включая руководство и технический персонал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Формулировать рекомендации по снижению и управлению рисками, включая внедрение средств защиты и контрольных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оценки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Национальные стандарты в сфере обеспечения кибербезопасности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Законодательство в сфере обеспечения кибербезопасности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решать нестандартные 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 к деталям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ISO/IEC 27001-2023 Информационная безопасность, кибербезопасность и защита конфиденциальности. Системы управления информационной безопасностью. Требования СТ РК ISO/IEC 27006-2017 Информационные технологии. Методы и средства безопасности. Требования к органам, осуществляющим аудит и сертификацию систем менеджмента информационной безопасности СТ РК 34.030-2008 Информационные технологии. Аудит систем управления информационной безопасностью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вопросам безопасности (ИКТ)</w:t>
            </w:r>
          </w:p>
        </w:tc>
      </w:tr>
    </w:tbl>
    <w:bookmarkStart w:name="z3131" w:id="1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126"/>
    <w:bookmarkStart w:name="z313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Наименование государственного органа:</w:t>
      </w:r>
    </w:p>
    <w:bookmarkEnd w:id="1127"/>
    <w:bookmarkStart w:name="z313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искусственного интеллекта и цифрового развития Республики Казахстан</w:t>
      </w:r>
    </w:p>
    <w:bookmarkEnd w:id="1128"/>
    <w:bookmarkStart w:name="z313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129"/>
    <w:bookmarkStart w:name="z313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Калим Ерболат Темирулы, +7 (700) 007 03 33, e.kalim@mdai.gov.kz</w:t>
      </w:r>
    </w:p>
    <w:bookmarkEnd w:id="1130"/>
    <w:bookmarkStart w:name="z313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Организации (предприятия) участвующие в разработке:</w:t>
      </w:r>
    </w:p>
    <w:bookmarkEnd w:id="1131"/>
    <w:bookmarkStart w:name="z313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"Институт проблем информационной безопасности"</w:t>
      </w:r>
    </w:p>
    <w:bookmarkEnd w:id="1132"/>
    <w:bookmarkStart w:name="z313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133"/>
    <w:bookmarkStart w:name="z313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Косяков Игорь Олегович</w:t>
      </w:r>
    </w:p>
    <w:bookmarkEnd w:id="1134"/>
    <w:bookmarkStart w:name="z314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heimmdal@topmail.kz</w:t>
      </w:r>
    </w:p>
    <w:bookmarkEnd w:id="1135"/>
    <w:bookmarkStart w:name="z314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(702) 359 14 90</w:t>
      </w:r>
    </w:p>
    <w:bookmarkEnd w:id="1136"/>
    <w:bookmarkStart w:name="z314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искусственного интеллекта и цифрового развития Республики Казахстан</w:t>
      </w:r>
    </w:p>
    <w:bookmarkEnd w:id="1137"/>
    <w:bookmarkStart w:name="z314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138"/>
    <w:bookmarkStart w:name="z314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Советханова Ақжарқын Бақдәулетқызы, +7 (705) 508 72 05, a.sovetkhanova@mdai.gov.kz</w:t>
      </w:r>
    </w:p>
    <w:bookmarkEnd w:id="1139"/>
    <w:bookmarkStart w:name="z314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"Казахстанская ассоциация информационный безопасности"</w:t>
      </w:r>
    </w:p>
    <w:bookmarkEnd w:id="1140"/>
    <w:bookmarkStart w:name="z314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141"/>
    <w:bookmarkStart w:name="z314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Покусов Виктор Владимирович, +7 (771) 716 18 16, v@viktor.kz</w:t>
      </w:r>
    </w:p>
    <w:bookmarkEnd w:id="1142"/>
    <w:bookmarkStart w:name="z314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"Каспийский общественный университет"</w:t>
      </w:r>
    </w:p>
    <w:bookmarkEnd w:id="1143"/>
    <w:bookmarkStart w:name="z314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144"/>
    <w:bookmarkStart w:name="z315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 Нариман Сапарович, +7 (777) 827 33 31, narimanS1991@yandex.kz</w:t>
      </w:r>
    </w:p>
    <w:bookmarkEnd w:id="1145"/>
    <w:bookmarkStart w:name="z315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"Казахский национальный университет имени аль-Фараби"</w:t>
      </w:r>
    </w:p>
    <w:bookmarkEnd w:id="1146"/>
    <w:bookmarkStart w:name="z315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147"/>
    <w:bookmarkStart w:name="z315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Мусиралиева Шынар Женисбековна, +7 (708) 010 03 72, mussiraliyevash@gmail.com</w:t>
      </w:r>
    </w:p>
    <w:bookmarkEnd w:id="1148"/>
    <w:bookmarkStart w:name="z315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"Евразийский национальный университет имени Л. Н. ГумилҰва"</w:t>
      </w:r>
    </w:p>
    <w:bookmarkEnd w:id="1149"/>
    <w:bookmarkStart w:name="z315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150"/>
    <w:bookmarkStart w:name="z315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Сатыбалдина Дина Жагыпаровна, +7 (701) 538 40 75, satybaldina_dzh@enu.kz</w:t>
      </w:r>
    </w:p>
    <w:bookmarkEnd w:id="1151"/>
    <w:bookmarkStart w:name="z315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"Astana IT University"</w:t>
      </w:r>
    </w:p>
    <w:bookmarkEnd w:id="1152"/>
    <w:bookmarkStart w:name="z315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153"/>
    <w:bookmarkStart w:name="z315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Аманжолова Сауле Токсановна, +7 (777) 362 22 37, s.amanzholova@astanait.edu.kz</w:t>
      </w:r>
    </w:p>
    <w:bookmarkEnd w:id="1154"/>
    <w:bookmarkStart w:name="z316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Отраслевой совет по профессиональным квалификациям: 10.03.2026 год.</w:t>
      </w:r>
    </w:p>
    <w:bookmarkEnd w:id="1155"/>
    <w:bookmarkStart w:name="z316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Национальный орган по профессиональным квалификациям: 28.05.2026 год.</w:t>
      </w:r>
    </w:p>
    <w:bookmarkEnd w:id="1156"/>
    <w:bookmarkStart w:name="z316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Национальная палата предпринимателей Республики Казахстан "Атамекен": -</w:t>
      </w:r>
    </w:p>
    <w:bookmarkEnd w:id="1157"/>
    <w:bookmarkStart w:name="z316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Номер версии и год выпуска: версия, год.</w:t>
      </w:r>
    </w:p>
    <w:bookmarkEnd w:id="1158"/>
    <w:bookmarkStart w:name="z316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Дата ориентировочного пересмотра: -</w:t>
      </w:r>
    </w:p>
    <w:bookmarkEnd w:id="1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