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72c4" w14:textId="14d7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транспорта Республики Казахстан от 10 октября 2023 года № 19 "Об утверждении положений республиканского государственного учреждения "Комитет железнодорожного и водного транспорта Министерства транспорта Республики Казахстан",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 и его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 июня 2026 года № 128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Республики Казахстан от 10 октября 2023 года № 19 "Об утверждении положений республиканского государственного учреждения "Комитет железнодорожного и водного транспорта Министерства транспорта Республики Казахстан",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 и его территориальных органов"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железнодорожного и водного транспорта Министерства транспорта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128-1)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"128-1) разработка правил перевозок пассажиров, багажа, грузобагажа и почтовых отправлений железнодорожным транспортом;";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9-1)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согласование технических регламентов и стандартов;";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9-1), 9-2), 9-3) и 9-4) следующего содержания: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определение перечня требований из числа включенных в проверочный лист, нарушение которых влечет применение мер оперативного реагирования, а также определение в отношении конкретных нарушений конкретного вида меры оперативного реагирования в сфере внутреннего водного транспорта;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"9-2) определение перечня требований, нарушение которых влечет применение мер оперативного реагирования, а также определение в отношении конкретных нарушений требований конкретного вида меры оперативного реагирования в сфере торгового мореплавания;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"9-3) разработка и утверждение форм актов надзора в сфере внутреннего водного транспорта;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"9-4) разработка и утверждение форм актов надзора в сфере торгового мореплавания;";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, 22-1),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120-1), 120-2), 120-3) следующего содержания: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"120-1) разработка правил технической эксплуатации рельсовых транспортных средств;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"120-2) разработка правил содержания, технического обслуживания и ремонта на городском рельсовом транспорте;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"120-3) разработка правил безопасности на городском рельсовом транспорте;";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128-1) следующего содержания: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"128-1) разработка и утверждение правил продления сроков службы подвижного состава;";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области Абай"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Акмолинской области"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Актюбинской области"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Алматинской области"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городу Алматы"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"45) осуществление государственных услуг в соответствии с законами Республики Казахстан "О государственных и социально ответственных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городу Астане"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Атырауской области"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Западно-Казахстанской области"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Жамбылской области"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области Жетісу"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Карагандинской области"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Костанайской области"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Кызылординской области"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61"/>
    <w:bookmarkStart w:name="z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Мангистауской области"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62"/>
    <w:bookmarkStart w:name="z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Павлодарской области"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65"/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67"/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Северо-Казахстанской области"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68"/>
    <w:bookmarkStart w:name="z1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70"/>
    <w:bookmarkStart w:name="z1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Туркестанской области"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71"/>
    <w:bookmarkStart w:name="z1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73"/>
    <w:bookmarkStart w:name="z11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области Ұлытау"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74"/>
    <w:bookmarkStart w:name="z11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76"/>
    <w:bookmarkStart w:name="z11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Восточно-Казахстанской области"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77"/>
    <w:bookmarkStart w:name="z11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79"/>
    <w:bookmarkStart w:name="z12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городу Шымкент"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80"/>
    <w:bookmarkStart w:name="z12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2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"49) осуществление государственных услуг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82"/>
    <w:bookmarkStart w:name="z12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положения республиканского государственного учреждения "Морская администрация портов Республики Казахстан" Комитета железнодороного и водного транспорта Министерства транспорта Республики Казахстан", утвержденного указанным приказом изложить в следующей редакции:</w:t>
      </w:r>
    </w:p>
    <w:bookmarkEnd w:id="83"/>
    <w:bookmarkStart w:name="z12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республиканского государственного учреждения "Морская администрация портов Республики Казахстан" Комитета железнодорожного и водного транспорта Министерства транспорта Республики Казахстан".</w:t>
      </w:r>
    </w:p>
    <w:bookmarkEnd w:id="84"/>
    <w:bookmarkStart w:name="z12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обеспечить:</w:t>
      </w:r>
    </w:p>
    <w:bookmarkEnd w:id="85"/>
    <w:bookmarkStart w:name="z13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6"/>
    <w:bookmarkStart w:name="z13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87"/>
    <w:bookmarkStart w:name="z13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транспорта Республики Казахстан.</w:t>
      </w:r>
    </w:p>
    <w:bookmarkEnd w:id="88"/>
    <w:bookmarkStart w:name="z13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его подписания.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транспорта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