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5558" w14:textId="4115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исполняющего обязанности Министра транспорта Республики Казахстан от 20 июня 2025 г. № 195 "Об утверждении Правил установления стоимости государственного задания в области 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25 апреля 2026 года № 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Республики Казахстан от 20 июня 2025 года № 195 "Об утверждении Правил установления стоимости государственного задания в области транспорта"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стоимости государственного задания в области транспорта,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субподрядные работы (услуги).".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и корпоративного управления Министерства транспорта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транспорта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