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567c" w14:textId="6a45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25 апреля 2026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131-1), 131-2), 131-3), 131-4) и 131-5)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Абай" Комитета транспортного контроля Министерства транспорта Республики Казахстан",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47-1), 47-2), 47-3) 47-4) и 47-5)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Акмолинской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47-1), 47-2), 47-3) 47-4) и 47-5) следующего содержания: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Актюбинской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48-1), 48-2), 48-3) 48-4) и 48-5) следующего содержания: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Алматинской области" Комитета транспортного контроля Министерства транспорта Республики Казахстан", утвержденном указанным приказом: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52-1), 52-2), 52-3), 52-4) и 52-5) следующего содержания: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Алматы" Комитета транспортного контроля Министерства транспорта Республики Казахстан", утвержденном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47-1), 47-2), 47-3) 47-4) и 47-5) следующего содержания: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Астане" Комитета транспортного контроля Министерства транспорта Республики Казахстан",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52-1), 52-2), 52-3), 52-4) и 52-5) следующего содержания: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Атырауской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51-1), 51-2), 51-3), 51-4) и 51-5) следующего содержания: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Западно-Казахстанской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51-1), 51-2), 51-3), 51-4) и 51-5) следующего содержания: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Жамбылской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47-1), 47-2), 47-3) 47-4) и 47-5) следующего содержания: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Жетісу" Комитета транспортного контроля Министерства транспорта Республики Казахстан", утвержденном указанным приказом: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47-1), 47-2), 47-3) 47-4) и 47-5) следующего содержания: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Карагандинской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52-1), 52-2), 52-3), 52-4) и 52-5) следующего содержания: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Костанайской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52-1), 52-2), 52-3), 52-4) и 52-5) следующего содержания: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Кызылординской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51-1), 51-2), 51-3), 51-4) и 51-5) следующего содержания: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Мангистауской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52-1), 52-2), 52-3), 52-4) и 52-5) следующего содержания: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Павлодарской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51-1), 51-2), 51-3), 51-4) и 51-5) следующего содержания: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Cеверо-Казахстанской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52-1), 52-2), 52-3), 52-4) и 52-5) следующего содержания:</w:t>
      </w:r>
    </w:p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Туркестанской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51-1), 51-2), 51-3), 51-4) и 51-5) следующего содержания: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Ұлытау" Комитета транспортного контроля Министерства транспорта Республики Казахстан", утвержденном указанным приказом: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47-1), 47-2), 47-3) 47-4) и 47-5) следующего содержания:</w:t>
      </w:r>
    </w:p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Восточно-Казахстанской области" Комитета транспортного контроля Министерства транспорта Республики Казахстан", утвержденном указанным приказом: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52-1), 52-2), 52-3), 52-4) и 52-5) следующего содержания:</w:t>
      </w:r>
    </w:p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Шымкент" Комитета транспортного контроля Министерства транспорта Республики Казахстан", утвержденном указанным приказом: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51-1), 51-2), 51-3), 51-4) и 51-5) следующего содержания:</w:t>
      </w:r>
    </w:p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Казахстан;".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обеспечить: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