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81f7d1" w14:textId="a81f7d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решение маслихата Сарканского района от 26 декабря 2024 года № 35-142 "Об утверждении плана по управлению пастбищами и их использованию по Сарканскому району на 2025-2029 годы"</w:t>
      </w:r>
    </w:p>
    <w:p>
      <w:pPr>
        <w:spacing w:after="0"/>
        <w:ind w:left="0"/>
        <w:jc w:val="both"/>
      </w:pPr>
      <w:r>
        <w:rPr>
          <w:rFonts w:ascii="Times New Roman"/>
          <w:b w:val="false"/>
          <w:i w:val="false"/>
          <w:color w:val="000000"/>
          <w:sz w:val="28"/>
        </w:rPr>
        <w:t>Решение Сарканского районного маслихата области Жетісу от 8 мая 2026 года № 59-225</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8 Закона Республики Казахстан "О пастбищах" Сарканский районный маслихат РЕШИЛ: </w:t>
      </w:r>
    </w:p>
    <w:bookmarkEnd w:id="0"/>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Сарканского района о от 26 декабря 2024 года № 35-142 Об утверждении плана по управлению пастбищами и их использованию по Сарканскому району на 2025-2029 годы" (зарегистрирован в Реестре государственной регистрации нормативных правовых актов за № 4940) следующие изменения: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3" w:id="1"/>
    <w:p>
      <w:pPr>
        <w:spacing w:after="0"/>
        <w:ind w:left="0"/>
        <w:jc w:val="both"/>
      </w:pPr>
      <w:r>
        <w:rPr>
          <w:rFonts w:ascii="Times New Roman"/>
          <w:b w:val="false"/>
          <w:i w:val="false"/>
          <w:color w:val="000000"/>
          <w:sz w:val="28"/>
        </w:rPr>
        <w:t xml:space="preserve">
      2. Контроль за исполнением настоящего решения возложить на постоянную комиссию "По вопросам экономики, бюджета, аграрной сферы, земельных отношений, экологии, развития предпринимательства и туризма" </w:t>
      </w:r>
    </w:p>
    <w:bookmarkEnd w:id="1"/>
    <w:bookmarkStart w:name="z4" w:id="2"/>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со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И.о. председателя Сарканского районного маслихата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Е.Дармишев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 11</w:t>
            </w:r>
            <w:r>
              <w:br/>
            </w:r>
            <w:r>
              <w:rPr>
                <w:rFonts w:ascii="Times New Roman"/>
                <w:b w:val="false"/>
                <w:i w:val="false"/>
                <w:color w:val="000000"/>
                <w:sz w:val="20"/>
              </w:rPr>
              <w:t>к решению № 35-142</w:t>
            </w:r>
            <w:r>
              <w:br/>
            </w:r>
            <w:r>
              <w:rPr>
                <w:rFonts w:ascii="Times New Roman"/>
                <w:b w:val="false"/>
                <w:i w:val="false"/>
                <w:color w:val="000000"/>
                <w:sz w:val="20"/>
              </w:rPr>
              <w:t>Сарканского районного</w:t>
            </w:r>
            <w:r>
              <w:br/>
            </w:r>
            <w:r>
              <w:rPr>
                <w:rFonts w:ascii="Times New Roman"/>
                <w:b w:val="false"/>
                <w:i w:val="false"/>
                <w:color w:val="000000"/>
                <w:sz w:val="20"/>
              </w:rPr>
              <w:t>маслихата от 26 декабря</w:t>
            </w:r>
            <w:r>
              <w:br/>
            </w:r>
            <w:r>
              <w:rPr>
                <w:rFonts w:ascii="Times New Roman"/>
                <w:b w:val="false"/>
                <w:i w:val="false"/>
                <w:color w:val="000000"/>
                <w:sz w:val="20"/>
              </w:rPr>
              <w:t>2024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 59-225 Сарканского</w:t>
            </w:r>
            <w:r>
              <w:br/>
            </w:r>
            <w:r>
              <w:rPr>
                <w:rFonts w:ascii="Times New Roman"/>
                <w:b w:val="false"/>
                <w:i w:val="false"/>
                <w:color w:val="000000"/>
                <w:sz w:val="20"/>
              </w:rPr>
              <w:t>районного маслихата</w:t>
            </w:r>
            <w:r>
              <w:br/>
            </w:r>
            <w:r>
              <w:rPr>
                <w:rFonts w:ascii="Times New Roman"/>
                <w:b w:val="false"/>
                <w:i w:val="false"/>
                <w:color w:val="000000"/>
                <w:sz w:val="20"/>
              </w:rPr>
              <w:t>от 8 мая 2026 года</w:t>
            </w:r>
          </w:p>
        </w:tc>
      </w:tr>
    </w:tbl>
    <w:bookmarkStart w:name="z6" w:id="3"/>
    <w:p>
      <w:pPr>
        <w:spacing w:after="0"/>
        <w:ind w:left="0"/>
        <w:jc w:val="left"/>
      </w:pPr>
      <w:r>
        <w:rPr>
          <w:rFonts w:ascii="Times New Roman"/>
          <w:b/>
          <w:i w:val="false"/>
          <w:color w:val="000000"/>
        </w:rPr>
        <w:t xml:space="preserve"> План управления и использования пастбищ Черкасского сельского округа на 2025-2029 годы</w:t>
      </w:r>
    </w:p>
    <w:bookmarkEnd w:id="3"/>
    <w:p>
      <w:pPr>
        <w:spacing w:after="0"/>
        <w:ind w:left="0"/>
        <w:jc w:val="both"/>
      </w:pPr>
      <w:r>
        <w:rPr>
          <w:rFonts w:ascii="Times New Roman"/>
          <w:b w:val="false"/>
          <w:i w:val="false"/>
          <w:color w:val="000000"/>
          <w:sz w:val="28"/>
        </w:rPr>
        <w:t>
      1) Схема (карта) расположения пастбищ на территории административно-территориальной единицы в разрезе категорий земель, на которой указываются границы, площади и виды пастбищ, в том числе отгонных, сезонных, аридных и культурных, сведения об их собственниках или землепользователях на основании правоустанавливающих и идентификационных документов на земельный участок;</w:t>
      </w:r>
    </w:p>
    <w:p>
      <w:pPr>
        <w:spacing w:after="0"/>
        <w:ind w:left="0"/>
        <w:jc w:val="both"/>
      </w:pPr>
      <w:r>
        <w:rPr>
          <w:rFonts w:ascii="Times New Roman"/>
          <w:b w:val="false"/>
          <w:i w:val="false"/>
          <w:color w:val="000000"/>
          <w:sz w:val="28"/>
        </w:rPr>
        <w:t>
      2) схема (карта) с обозначением пастбищ, предназначенных для нужд населения по выпасу сельскохозяйственных животных личного подворья, в том числе общественных пастбищ, на которой указываются границы и площади пастбищ, в том числе общественных пастбищ, предназначенных для нужд населения по выпасу сельскохозяйственных животных личного подворья;</w:t>
      </w:r>
    </w:p>
    <w:p>
      <w:pPr>
        <w:spacing w:after="0"/>
        <w:ind w:left="0"/>
        <w:jc w:val="both"/>
      </w:pPr>
      <w:r>
        <w:rPr>
          <w:rFonts w:ascii="Times New Roman"/>
          <w:b w:val="false"/>
          <w:i w:val="false"/>
          <w:color w:val="000000"/>
          <w:sz w:val="28"/>
        </w:rPr>
        <w:t>
      3) схема (карта) с обозначением рекомендуемых схем пастбищеоборотов, на которой указываются схемы пастбищеоборотов, рекомендуемые на основании геоботанического обследования пастбищ;</w:t>
      </w:r>
    </w:p>
    <w:p>
      <w:pPr>
        <w:spacing w:after="0"/>
        <w:ind w:left="0"/>
        <w:jc w:val="both"/>
      </w:pPr>
      <w:r>
        <w:rPr>
          <w:rFonts w:ascii="Times New Roman"/>
          <w:b w:val="false"/>
          <w:i w:val="false"/>
          <w:color w:val="000000"/>
          <w:sz w:val="28"/>
        </w:rPr>
        <w:t>
      4) схема (карта) с обозначением сервитутов для прогона сельскохозяйственных животных, скотопрогонных трасс и иных объектов пастбищной инфраструктуры, а также скотомогильников (биометрических ям), на которой указываются сервитуты для прогона сельскохозяйственных животных, скотопрогонные трассы, объекты пастбищной инфраструктуры, месторасположение скотомогильников (биометрических ям);</w:t>
      </w:r>
    </w:p>
    <w:p>
      <w:pPr>
        <w:spacing w:after="0"/>
        <w:ind w:left="0"/>
        <w:jc w:val="both"/>
      </w:pPr>
      <w:r>
        <w:rPr>
          <w:rFonts w:ascii="Times New Roman"/>
          <w:b w:val="false"/>
          <w:i w:val="false"/>
          <w:color w:val="000000"/>
          <w:sz w:val="28"/>
        </w:rPr>
        <w:t xml:space="preserve">
      5) схема (карта) с обозначением пастбищ, которые могут быть предоставлены в землепользование пастбищепользователям. </w:t>
      </w:r>
    </w:p>
    <w:p>
      <w:pPr>
        <w:spacing w:after="0"/>
        <w:ind w:left="0"/>
        <w:jc w:val="both"/>
      </w:pPr>
      <w:r>
        <w:rPr>
          <w:rFonts w:ascii="Times New Roman"/>
          <w:b w:val="false"/>
          <w:i w:val="false"/>
          <w:color w:val="000000"/>
          <w:sz w:val="28"/>
        </w:rPr>
        <w:t xml:space="preserve">
      Предоставление земель запаса в собственность или землепользование для нужд сельского хозяйства осуществляется в соответствии со </w:t>
      </w:r>
      <w:r>
        <w:rPr>
          <w:rFonts w:ascii="Times New Roman"/>
          <w:b w:val="false"/>
          <w:i w:val="false"/>
          <w:color w:val="000000"/>
          <w:sz w:val="28"/>
        </w:rPr>
        <w:t>статьей 138</w:t>
      </w:r>
      <w:r>
        <w:rPr>
          <w:rFonts w:ascii="Times New Roman"/>
          <w:b w:val="false"/>
          <w:i w:val="false"/>
          <w:color w:val="000000"/>
          <w:sz w:val="28"/>
        </w:rPr>
        <w:t xml:space="preserve"> Земельного кодекса Республики Казахстан (далее – Кодекс), Правилами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утвержденными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Республики Казахстан – Министра сельского хозяйства Республики Казахстан от 20 декабря 2018 года № 518 (зарегистрирован в Реестре государственной регистрации нормативных правовых актов № 18048);</w:t>
      </w:r>
    </w:p>
    <w:p>
      <w:pPr>
        <w:spacing w:after="0"/>
        <w:ind w:left="0"/>
        <w:jc w:val="both"/>
      </w:pPr>
      <w:r>
        <w:rPr>
          <w:rFonts w:ascii="Times New Roman"/>
          <w:b w:val="false"/>
          <w:i w:val="false"/>
          <w:color w:val="000000"/>
          <w:sz w:val="28"/>
        </w:rPr>
        <w:t>
      6) схема (карта) с обозначением пастбищ, подлежащих резервированию в целях удовлетворения нужд населения по выпасу сельскохозяйственных животных личного подворья, на которой указываются границы и площади пастбищ, подлежащих резервированию в целях удовлетворения нужд населения по выпасу сельскохозяйственных животных личного подворья.</w:t>
      </w:r>
    </w:p>
    <w:p>
      <w:pPr>
        <w:spacing w:after="0"/>
        <w:ind w:left="0"/>
        <w:jc w:val="both"/>
      </w:pPr>
      <w:r>
        <w:rPr>
          <w:rFonts w:ascii="Times New Roman"/>
          <w:b w:val="false"/>
          <w:i w:val="false"/>
          <w:color w:val="000000"/>
          <w:sz w:val="28"/>
        </w:rPr>
        <w:t xml:space="preserve">
      Резервирование земель осуществляется в соответствии со </w:t>
      </w:r>
      <w:r>
        <w:rPr>
          <w:rFonts w:ascii="Times New Roman"/>
          <w:b w:val="false"/>
          <w:i w:val="false"/>
          <w:color w:val="000000"/>
          <w:sz w:val="28"/>
        </w:rPr>
        <w:t>статьей 49-2</w:t>
      </w:r>
      <w:r>
        <w:rPr>
          <w:rFonts w:ascii="Times New Roman"/>
          <w:b w:val="false"/>
          <w:i w:val="false"/>
          <w:color w:val="000000"/>
          <w:sz w:val="28"/>
        </w:rPr>
        <w:t xml:space="preserve"> Кодекса, Правилами резервирования земель,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28 февраля 2015 года № 178 (зарегистрирован в Реестре государственной регистрации нормативных правовых актов № 11337);</w:t>
      </w:r>
    </w:p>
    <w:p>
      <w:pPr>
        <w:spacing w:after="0"/>
        <w:ind w:left="0"/>
        <w:jc w:val="both"/>
      </w:pPr>
      <w:r>
        <w:rPr>
          <w:rFonts w:ascii="Times New Roman"/>
          <w:b w:val="false"/>
          <w:i w:val="false"/>
          <w:color w:val="000000"/>
          <w:sz w:val="28"/>
        </w:rPr>
        <w:t xml:space="preserve">
      7) схема доступа к водоисточникам (озерам, рекам, прудам, копаням, оросительным или обводнительным каналам, трубчатым или шахтным колодцам), составленная согласно норме потребления воды, на которой указываются маршруты передвижения животных к водоисточникам. </w:t>
      </w:r>
    </w:p>
    <w:p>
      <w:pPr>
        <w:spacing w:after="0"/>
        <w:ind w:left="0"/>
        <w:jc w:val="both"/>
      </w:pPr>
      <w:r>
        <w:rPr>
          <w:rFonts w:ascii="Times New Roman"/>
          <w:b w:val="false"/>
          <w:i w:val="false"/>
          <w:color w:val="000000"/>
          <w:sz w:val="28"/>
        </w:rPr>
        <w:t xml:space="preserve">
      Среднесуточное водопотребление сельскохозяйственных животных определяется согласно таблице 10 </w:t>
      </w:r>
      <w:r>
        <w:rPr>
          <w:rFonts w:ascii="Times New Roman"/>
          <w:b w:val="false"/>
          <w:i w:val="false"/>
          <w:color w:val="000000"/>
          <w:sz w:val="28"/>
        </w:rPr>
        <w:t>приложения 6</w:t>
      </w:r>
      <w:r>
        <w:rPr>
          <w:rFonts w:ascii="Times New Roman"/>
          <w:b w:val="false"/>
          <w:i w:val="false"/>
          <w:color w:val="000000"/>
          <w:sz w:val="28"/>
        </w:rPr>
        <w:t xml:space="preserve"> к Методике по разработке удельных норм водопотребления и водоотведения, утвержденной приказом Заместителя Премьер-Министра Республики Казахстан – Министра сельского хозяйства Республики Казахстан от 30 декабря 2016 года № 545 (зарегистрирован в Реестре государственной регистрации нормативных правовых актов № 14827);</w:t>
      </w:r>
    </w:p>
    <w:p>
      <w:pPr>
        <w:spacing w:after="0"/>
        <w:ind w:left="0"/>
        <w:jc w:val="both"/>
      </w:pPr>
      <w:r>
        <w:rPr>
          <w:rFonts w:ascii="Times New Roman"/>
          <w:b w:val="false"/>
          <w:i w:val="false"/>
          <w:color w:val="000000"/>
          <w:sz w:val="28"/>
        </w:rPr>
        <w:t>
      8) схема размещения поголовья сельскохозяйственных животных на отгонных пастбищах, на которой указываются границы и площади отгонных пастбищ для размещения поголовья сельскохозяйственных животных;</w:t>
      </w:r>
    </w:p>
    <w:p>
      <w:pPr>
        <w:spacing w:after="0"/>
        <w:ind w:left="0"/>
        <w:jc w:val="both"/>
      </w:pPr>
      <w:r>
        <w:rPr>
          <w:rFonts w:ascii="Times New Roman"/>
          <w:b w:val="false"/>
          <w:i w:val="false"/>
          <w:color w:val="000000"/>
          <w:sz w:val="28"/>
        </w:rPr>
        <w:t>
      9) проектное распределение (перераспределение) пастбищ между сельскими населенными пунктами, входящими в сельский округ, на котором указывается схема распределения (перераспределения) пастбищ между сельскими населенными пунктами сельского округа для поголовья сельскохозяйственных животных физических и юридических лиц, не обеспеченных пастбищами;</w:t>
      </w:r>
    </w:p>
    <w:p>
      <w:pPr>
        <w:spacing w:after="0"/>
        <w:ind w:left="0"/>
        <w:jc w:val="both"/>
      </w:pPr>
      <w:r>
        <w:rPr>
          <w:rFonts w:ascii="Times New Roman"/>
          <w:b w:val="false"/>
          <w:i w:val="false"/>
          <w:color w:val="000000"/>
          <w:sz w:val="28"/>
        </w:rPr>
        <w:t>
      10) требования, необходимые для рационального использования пастбищ на соответствующей административно-территориальной единице, к которым относятся:</w:t>
      </w:r>
    </w:p>
    <w:p>
      <w:pPr>
        <w:spacing w:after="0"/>
        <w:ind w:left="0"/>
        <w:jc w:val="both"/>
      </w:pPr>
      <w:r>
        <w:rPr>
          <w:rFonts w:ascii="Times New Roman"/>
          <w:b w:val="false"/>
          <w:i w:val="false"/>
          <w:color w:val="000000"/>
          <w:sz w:val="28"/>
        </w:rPr>
        <w:t xml:space="preserve">
      соблюдение предельно допустимой нормы нагрузки на общую площадь пастбищ согласно </w:t>
      </w:r>
      <w:r>
        <w:rPr>
          <w:rFonts w:ascii="Times New Roman"/>
          <w:b w:val="false"/>
          <w:i w:val="false"/>
          <w:color w:val="000000"/>
          <w:sz w:val="28"/>
        </w:rPr>
        <w:t>приказу</w:t>
      </w:r>
      <w:r>
        <w:rPr>
          <w:rFonts w:ascii="Times New Roman"/>
          <w:b w:val="false"/>
          <w:i w:val="false"/>
          <w:color w:val="000000"/>
          <w:sz w:val="28"/>
        </w:rPr>
        <w:t xml:space="preserve"> Министра сельского хозяйства Республики Казахстан от 14 апреля 2015 года № 3-3/332 "Об утверждении предельно допустимой нормы нагрузки на общую площадь пастбищ" (зарегистрирован в Реестре государственной регистрации нормативных правовых актов № 11064);</w:t>
      </w:r>
    </w:p>
    <w:p>
      <w:pPr>
        <w:spacing w:after="0"/>
        <w:ind w:left="0"/>
        <w:jc w:val="both"/>
      </w:pPr>
      <w:r>
        <w:rPr>
          <w:rFonts w:ascii="Times New Roman"/>
          <w:b w:val="false"/>
          <w:i w:val="false"/>
          <w:color w:val="000000"/>
          <w:sz w:val="28"/>
        </w:rPr>
        <w:t>
      использование пастбищ с учетом пастбищеоборотов и источников водопользований;</w:t>
      </w:r>
    </w:p>
    <w:p>
      <w:pPr>
        <w:spacing w:after="0"/>
        <w:ind w:left="0"/>
        <w:jc w:val="both"/>
      </w:pPr>
      <w:r>
        <w:rPr>
          <w:rFonts w:ascii="Times New Roman"/>
          <w:b w:val="false"/>
          <w:i w:val="false"/>
          <w:color w:val="000000"/>
          <w:sz w:val="28"/>
        </w:rPr>
        <w:t>
      разбивка площадей пастбищ на отдельные выпасные участки;</w:t>
      </w:r>
    </w:p>
    <w:p>
      <w:pPr>
        <w:spacing w:after="0"/>
        <w:ind w:left="0"/>
        <w:jc w:val="both"/>
      </w:pPr>
      <w:r>
        <w:rPr>
          <w:rFonts w:ascii="Times New Roman"/>
          <w:b w:val="false"/>
          <w:i w:val="false"/>
          <w:color w:val="000000"/>
          <w:sz w:val="28"/>
        </w:rPr>
        <w:t>
      чередование участков пастбищ по сезонам года в пространстве и во времени (внутри сезона, года);</w:t>
      </w:r>
    </w:p>
    <w:p>
      <w:pPr>
        <w:spacing w:after="0"/>
        <w:ind w:left="0"/>
        <w:jc w:val="both"/>
      </w:pPr>
      <w:r>
        <w:rPr>
          <w:rFonts w:ascii="Times New Roman"/>
          <w:b w:val="false"/>
          <w:i w:val="false"/>
          <w:color w:val="000000"/>
          <w:sz w:val="28"/>
        </w:rPr>
        <w:t>
      ежегодное оставление одного из участков пастбищеоборота без выпаса и сельскохозяйственных животных.</w:t>
      </w:r>
    </w:p>
    <w:p>
      <w:pPr>
        <w:spacing w:after="0"/>
        <w:ind w:left="0"/>
        <w:jc w:val="both"/>
      </w:pPr>
      <w:r>
        <w:rPr>
          <w:rFonts w:ascii="Times New Roman"/>
          <w:b w:val="false"/>
          <w:i w:val="false"/>
          <w:color w:val="000000"/>
          <w:sz w:val="28"/>
        </w:rPr>
        <w:t>
      Территория Черкасского сельского округа расположена в юго-восточной части Сарканского района Алматинской области кадастровый кварталы 24-263-103, 021,023,024,025,027,028,029,030,031,032,080,088</w:t>
      </w:r>
    </w:p>
    <w:p>
      <w:pPr>
        <w:spacing w:after="0"/>
        <w:ind w:left="0"/>
        <w:jc w:val="both"/>
      </w:pPr>
      <w:r>
        <w:rPr>
          <w:rFonts w:ascii="Times New Roman"/>
          <w:b w:val="false"/>
          <w:i w:val="false"/>
          <w:color w:val="000000"/>
          <w:sz w:val="28"/>
        </w:rPr>
        <w:t>
      Административный центр расположен в с.Черкасск</w:t>
      </w:r>
    </w:p>
    <w:p>
      <w:pPr>
        <w:spacing w:after="0"/>
        <w:ind w:left="0"/>
        <w:jc w:val="both"/>
      </w:pPr>
      <w:r>
        <w:rPr>
          <w:rFonts w:ascii="Times New Roman"/>
          <w:b w:val="false"/>
          <w:i w:val="false"/>
          <w:color w:val="000000"/>
          <w:sz w:val="28"/>
        </w:rPr>
        <w:t>
      Территория сельского округа состоит из нескольких разрозненных участков "Основной"- 43070 гектар, "Каражиде и Скотоимпорт" - 5500 гектар, "Бакрай и Тусунук" - 15500 гектар, "Сарыбулак (Талтал)" - 31000 гектар, " Каракум" - 117000 гектар, всего - 212070 гектар.</w:t>
      </w:r>
    </w:p>
    <w:p>
      <w:pPr>
        <w:spacing w:after="0"/>
        <w:ind w:left="0"/>
        <w:jc w:val="both"/>
      </w:pPr>
      <w:r>
        <w:rPr>
          <w:rFonts w:ascii="Times New Roman"/>
          <w:b w:val="false"/>
          <w:i w:val="false"/>
          <w:color w:val="000000"/>
          <w:sz w:val="28"/>
        </w:rPr>
        <w:t>
      Земли участка "Каражиде и Скотоимпорт" граничат на севере и западе с землями Екиашинский сельский округ, на юге с Аксуским районом, на юго-востоке Амангельдийский сельский округ, на востоке Карабогетским сельский округ, на севере с Алакольским районом.</w:t>
      </w:r>
    </w:p>
    <w:p>
      <w:pPr>
        <w:spacing w:after="0"/>
        <w:ind w:left="0"/>
        <w:jc w:val="both"/>
      </w:pPr>
      <w:r>
        <w:rPr>
          <w:rFonts w:ascii="Times New Roman"/>
          <w:b w:val="false"/>
          <w:i w:val="false"/>
          <w:color w:val="000000"/>
          <w:sz w:val="28"/>
        </w:rPr>
        <w:t>
      Земли участка "Бакрай и Тусунук" на севере-востоке граничит с Карабогетский сельский округ, на юго-западе с Амангельдинским сельским округом, на юге с землями Бакалинского сельский округ, на севере и востоке граничит с землями Алакольского района.</w:t>
      </w:r>
    </w:p>
    <w:p>
      <w:pPr>
        <w:spacing w:after="0"/>
        <w:ind w:left="0"/>
        <w:jc w:val="both"/>
      </w:pPr>
      <w:r>
        <w:rPr>
          <w:rFonts w:ascii="Times New Roman"/>
          <w:b w:val="false"/>
          <w:i w:val="false"/>
          <w:color w:val="000000"/>
          <w:sz w:val="28"/>
        </w:rPr>
        <w:t>
      Земли Основного участка на севере и востоке граничат с землями Алакольского района, на юге с землями Койлыкского сельского округа, на западе с землями Шатырбайского сельский округ.</w:t>
      </w:r>
    </w:p>
    <w:p>
      <w:pPr>
        <w:spacing w:after="0"/>
        <w:ind w:left="0"/>
        <w:jc w:val="both"/>
      </w:pPr>
      <w:r>
        <w:rPr>
          <w:rFonts w:ascii="Times New Roman"/>
          <w:b w:val="false"/>
          <w:i w:val="false"/>
          <w:color w:val="000000"/>
          <w:sz w:val="28"/>
        </w:rPr>
        <w:t>
      Земли участка Каракум граничат с землями запаса и о. Балхаш на северо-востоке, на юге с Койлыкским сельский округ и землями запаса, на востоке с Алакольским районом и на севере с ВКО.</w:t>
      </w:r>
    </w:p>
    <w:p>
      <w:pPr>
        <w:spacing w:after="0"/>
        <w:ind w:left="0"/>
        <w:jc w:val="both"/>
      </w:pPr>
      <w:r>
        <w:rPr>
          <w:rFonts w:ascii="Times New Roman"/>
          <w:b w:val="false"/>
          <w:i w:val="false"/>
          <w:color w:val="000000"/>
          <w:sz w:val="28"/>
        </w:rPr>
        <w:t>
      Земли участка Талтал граничат с востока с Коктерекским сельским округом, в южной части с Алмалинским сельским округом, с востока с Амангельдинским сельским округом, с севера востока с Шатырбайским сельским округом.</w:t>
      </w:r>
    </w:p>
    <w:p>
      <w:pPr>
        <w:spacing w:after="0"/>
        <w:ind w:left="0"/>
        <w:jc w:val="both"/>
      </w:pPr>
      <w:r>
        <w:rPr>
          <w:rFonts w:ascii="Times New Roman"/>
          <w:b w:val="false"/>
          <w:i w:val="false"/>
          <w:color w:val="000000"/>
          <w:sz w:val="28"/>
        </w:rPr>
        <w:t>
      В Черкасском сельском округе находятся 1 ветеринарный пункт, 1 скотомогильник.</w:t>
      </w:r>
    </w:p>
    <w:p>
      <w:pPr>
        <w:spacing w:after="0"/>
        <w:ind w:left="0"/>
        <w:jc w:val="both"/>
      </w:pPr>
      <w:r>
        <w:rPr>
          <w:rFonts w:ascii="Times New Roman"/>
          <w:b w:val="false"/>
          <w:i w:val="false"/>
          <w:color w:val="000000"/>
          <w:sz w:val="28"/>
        </w:rPr>
        <w:t>
      В округе 15 колодцев, 65 родников, 37 зимовок, загонов</w:t>
      </w:r>
    </w:p>
    <w:p>
      <w:pPr>
        <w:spacing w:after="0"/>
        <w:ind w:left="0"/>
        <w:jc w:val="both"/>
      </w:pPr>
      <w:r>
        <w:rPr>
          <w:rFonts w:ascii="Times New Roman"/>
          <w:b w:val="false"/>
          <w:i w:val="false"/>
          <w:color w:val="000000"/>
          <w:sz w:val="28"/>
        </w:rPr>
        <w:t>
      В округе есть 8 табунов КРС, 3 отары МРС.</w:t>
      </w:r>
    </w:p>
    <w:p>
      <w:pPr>
        <w:spacing w:after="0"/>
        <w:ind w:left="0"/>
        <w:jc w:val="both"/>
      </w:pPr>
      <w:r>
        <w:rPr>
          <w:rFonts w:ascii="Times New Roman"/>
          <w:b w:val="false"/>
          <w:i w:val="false"/>
          <w:color w:val="000000"/>
          <w:sz w:val="28"/>
        </w:rPr>
        <w:t>
      В крестьянских хозяйствах установлено 4 шт солнечных панелей (в целях обеспечения электроосвещения). Нет проблем с нехваткой воды.</w:t>
      </w:r>
    </w:p>
    <w:p>
      <w:pPr>
        <w:spacing w:after="0"/>
        <w:ind w:left="0"/>
        <w:jc w:val="both"/>
      </w:pPr>
      <w:r>
        <w:rPr>
          <w:rFonts w:ascii="Times New Roman"/>
          <w:b w:val="false"/>
          <w:i w:val="false"/>
          <w:color w:val="000000"/>
          <w:sz w:val="28"/>
        </w:rPr>
        <w:t>
      Территория округа располагается на северо-западном макро склоне Джунгарского Алатау. По условиям рельефа территория хозяйства можно разделить на три района.</w:t>
      </w:r>
    </w:p>
    <w:p>
      <w:pPr>
        <w:spacing w:after="0"/>
        <w:ind w:left="0"/>
        <w:jc w:val="both"/>
      </w:pPr>
      <w:r>
        <w:rPr>
          <w:rFonts w:ascii="Times New Roman"/>
          <w:b w:val="false"/>
          <w:i w:val="false"/>
          <w:color w:val="000000"/>
          <w:sz w:val="28"/>
        </w:rPr>
        <w:t>
      1) Горный, включающий в себя среднегорье и низкогорье,</w:t>
      </w:r>
    </w:p>
    <w:p>
      <w:pPr>
        <w:spacing w:after="0"/>
        <w:ind w:left="0"/>
        <w:jc w:val="both"/>
      </w:pPr>
      <w:r>
        <w:rPr>
          <w:rFonts w:ascii="Times New Roman"/>
          <w:b w:val="false"/>
          <w:i w:val="false"/>
          <w:color w:val="000000"/>
          <w:sz w:val="28"/>
        </w:rPr>
        <w:t>
      2) Слабоволнистую предгорную равнину,</w:t>
      </w:r>
    </w:p>
    <w:p>
      <w:pPr>
        <w:spacing w:after="0"/>
        <w:ind w:left="0"/>
        <w:jc w:val="both"/>
      </w:pPr>
      <w:r>
        <w:rPr>
          <w:rFonts w:ascii="Times New Roman"/>
          <w:b w:val="false"/>
          <w:i w:val="false"/>
          <w:color w:val="000000"/>
          <w:sz w:val="28"/>
        </w:rPr>
        <w:t>
      3) Долины рек и ручьев, понижения.</w:t>
      </w:r>
    </w:p>
    <w:p>
      <w:pPr>
        <w:spacing w:after="0"/>
        <w:ind w:left="0"/>
        <w:jc w:val="both"/>
      </w:pPr>
      <w:r>
        <w:rPr>
          <w:rFonts w:ascii="Times New Roman"/>
          <w:b w:val="false"/>
          <w:i w:val="false"/>
          <w:color w:val="000000"/>
          <w:sz w:val="28"/>
        </w:rPr>
        <w:t>
      В Основном участке территорию занимает горы, высокими скалистыми вершинами, глубокими ущельями. Коренные породы подходят близко к поверхности, образуя сплошные массивы.</w:t>
      </w:r>
    </w:p>
    <w:p>
      <w:pPr>
        <w:spacing w:after="0"/>
        <w:ind w:left="0"/>
        <w:jc w:val="both"/>
      </w:pPr>
      <w:r>
        <w:rPr>
          <w:rFonts w:ascii="Times New Roman"/>
          <w:b w:val="false"/>
          <w:i w:val="false"/>
          <w:color w:val="000000"/>
          <w:sz w:val="28"/>
        </w:rPr>
        <w:t>
      Участки "Каражиде и Скотоимпорт" и "Бакрай и Тусунук" находятся на предгорной равнине, в пределах ее самой нижней ступени. Поверхность равнины слабоволнистая или плоская, слабо изрезана речными руслами.</w:t>
      </w:r>
    </w:p>
    <w:p>
      <w:pPr>
        <w:spacing w:after="0"/>
        <w:ind w:left="0"/>
        <w:jc w:val="both"/>
      </w:pPr>
      <w:r>
        <w:rPr>
          <w:rFonts w:ascii="Times New Roman"/>
          <w:b w:val="false"/>
          <w:i w:val="false"/>
          <w:color w:val="000000"/>
          <w:sz w:val="28"/>
        </w:rPr>
        <w:t>
      Гидрографическая сеть на территории Основного участка представлена рекой Лепсы и более мелкими ручьями и речками. Используется воды для полива пахотных земель и для водопоя скота.</w:t>
      </w:r>
    </w:p>
    <w:p>
      <w:pPr>
        <w:spacing w:after="0"/>
        <w:ind w:left="0"/>
        <w:jc w:val="both"/>
      </w:pPr>
      <w:r>
        <w:rPr>
          <w:rFonts w:ascii="Times New Roman"/>
          <w:b w:val="false"/>
          <w:i w:val="false"/>
          <w:color w:val="000000"/>
          <w:sz w:val="28"/>
        </w:rPr>
        <w:t>
      Участки "Каражиде и Скотоимпорт" и "Бакрай и Тусунук" лежат в предпесковой равнине. По территории протекает река Лепсы, имеются колодцы.</w:t>
      </w:r>
    </w:p>
    <w:p>
      <w:pPr>
        <w:spacing w:after="0"/>
        <w:ind w:left="0"/>
        <w:jc w:val="both"/>
      </w:pPr>
      <w:r>
        <w:rPr>
          <w:rFonts w:ascii="Times New Roman"/>
          <w:b w:val="false"/>
          <w:i w:val="false"/>
          <w:color w:val="000000"/>
          <w:sz w:val="28"/>
        </w:rPr>
        <w:t>
      Рельеф участка Талтал определяется наличием песка, растительность формируется в предгорьях пустынно-степной зоне.</w:t>
      </w:r>
    </w:p>
    <w:p>
      <w:pPr>
        <w:spacing w:after="0"/>
        <w:ind w:left="0"/>
        <w:jc w:val="both"/>
      </w:pPr>
      <w:r>
        <w:rPr>
          <w:rFonts w:ascii="Times New Roman"/>
          <w:b w:val="false"/>
          <w:i w:val="false"/>
          <w:color w:val="000000"/>
          <w:sz w:val="28"/>
        </w:rPr>
        <w:t>
      По природным условиям территория Черкасского сельского округа находится в пределах предгорной зоны. По агроклиматическим показателям в двух агроклиматических районах: незначительно остепененным пустынном (центральная и северная часть) и умеренно предгорным теплом районом (южная часть), которые характеризуются всеми чертами - континентальное: суровой зимой, умеренно жарким летом, резкими контрастами температур зимы и лето, со средним количеством годовых осадков.</w:t>
      </w:r>
    </w:p>
    <w:p>
      <w:pPr>
        <w:spacing w:after="0"/>
        <w:ind w:left="0"/>
        <w:jc w:val="both"/>
      </w:pPr>
      <w:r>
        <w:rPr>
          <w:rFonts w:ascii="Times New Roman"/>
          <w:b w:val="false"/>
          <w:i w:val="false"/>
          <w:color w:val="000000"/>
          <w:sz w:val="28"/>
        </w:rPr>
        <w:t>
      Постановлением акима района от 19 июня 2023 года №214 "Об установлении общинного сервитута на земельные участки для выгонки скота на отдаленные пастбища по Сарканскому району" Черкасского сельского округа, автомобильные дороги: 15 километр автодороги КВ-112 Койлык – Каргалы - Шатырбай определены сервитутом для перегона сельскохозяйственных животных.</w:t>
      </w:r>
    </w:p>
    <w:p>
      <w:pPr>
        <w:spacing w:after="0"/>
        <w:ind w:left="0"/>
        <w:jc w:val="both"/>
      </w:pPr>
      <w:r>
        <w:rPr>
          <w:rFonts w:ascii="Times New Roman"/>
          <w:b w:val="false"/>
          <w:i w:val="false"/>
          <w:color w:val="000000"/>
          <w:sz w:val="28"/>
        </w:rPr>
        <w:t>
      На 01.01.2026 года в Черкасском сельском округе насчитывается (личное подворье населения и поголовье КХ,ТОО) крупного рогатого скота - 2987 голов, из них маточное поголовье - 2034 голов, мелкого рогатого скота - 13539 голов, лошади – 1533 головы.</w:t>
      </w:r>
    </w:p>
    <w:p>
      <w:pPr>
        <w:spacing w:after="0"/>
        <w:ind w:left="0"/>
        <w:jc w:val="both"/>
      </w:pPr>
      <w:r>
        <w:rPr>
          <w:rFonts w:ascii="Times New Roman"/>
          <w:b w:val="false"/>
          <w:i w:val="false"/>
          <w:color w:val="000000"/>
          <w:sz w:val="28"/>
        </w:rPr>
        <w:t>
      В рамках исследования по административно-территориальному делению в Черкасском сельском округе имеются 6 сельских населенных пункта. Общая площадь территории Черкасского сельского округа 212070 гектар</w:t>
      </w:r>
    </w:p>
    <w:p>
      <w:pPr>
        <w:spacing w:after="0"/>
        <w:ind w:left="0"/>
        <w:jc w:val="both"/>
      </w:pPr>
      <w:r>
        <w:rPr>
          <w:rFonts w:ascii="Times New Roman"/>
          <w:b w:val="false"/>
          <w:i w:val="false"/>
          <w:color w:val="000000"/>
          <w:sz w:val="28"/>
        </w:rPr>
        <w:t>
      - земли населенных пунктов 16235,98 гектар (из них пашня 308 гектар, 15188,4 гектар пастбища, под водой 37 гектар, под дорогами/ улицы -557 гектар, прочие-17,6 гектар, нарушенные земли -5 гектар, под постройками -119,38 гектар),</w:t>
      </w:r>
    </w:p>
    <w:p>
      <w:pPr>
        <w:spacing w:after="0"/>
        <w:ind w:left="0"/>
        <w:jc w:val="both"/>
      </w:pPr>
      <w:r>
        <w:rPr>
          <w:rFonts w:ascii="Times New Roman"/>
          <w:b w:val="false"/>
          <w:i w:val="false"/>
          <w:color w:val="000000"/>
          <w:sz w:val="28"/>
        </w:rPr>
        <w:t>
      - земли сельхоз назначения 70469.5 гектар, (из них пашни – 15617 гектар, пастбищные земли – 50578.5 гектар, сенокосы - 4172 гектар, другие угодья -102 гектар),</w:t>
      </w:r>
    </w:p>
    <w:p>
      <w:pPr>
        <w:spacing w:after="0"/>
        <w:ind w:left="0"/>
        <w:jc w:val="both"/>
      </w:pPr>
      <w:r>
        <w:rPr>
          <w:rFonts w:ascii="Times New Roman"/>
          <w:b w:val="false"/>
          <w:i w:val="false"/>
          <w:color w:val="000000"/>
          <w:sz w:val="28"/>
        </w:rPr>
        <w:t>
      - земли запаса 125 368,1 гектар (из них 63 га многолетние насаждения, 262,4 гектар залежь, 5697 гектар сенокос, 119 345,7 гектар пастбища)</w:t>
      </w:r>
    </w:p>
    <w:p>
      <w:pPr>
        <w:spacing w:after="0"/>
        <w:ind w:left="0"/>
        <w:jc w:val="both"/>
      </w:pPr>
      <w:r>
        <w:rPr>
          <w:rFonts w:ascii="Times New Roman"/>
          <w:b w:val="false"/>
          <w:i w:val="false"/>
          <w:color w:val="000000"/>
          <w:sz w:val="28"/>
        </w:rPr>
        <w:t>
      В округе 123 крестьянских хозяйств и 4 ТОО имеющие пастбищные угодья. Черкасском округе, в крестьянских хозяйствах используемая площадь пастбищных угодий составляет – 70228,5 гектар и 5559,4 гектар пастбищ вокруг 6 населенных пунктов округа, что составляет общую площадь – 75787,9 гектар.</w:t>
      </w:r>
    </w:p>
    <w:p>
      <w:pPr>
        <w:spacing w:after="0"/>
        <w:ind w:left="0"/>
        <w:jc w:val="both"/>
      </w:pPr>
      <w:r>
        <w:rPr>
          <w:rFonts w:ascii="Times New Roman"/>
          <w:b w:val="false"/>
          <w:i w:val="false"/>
          <w:color w:val="000000"/>
          <w:sz w:val="28"/>
        </w:rPr>
        <w:t>
      Площадь пастбищ и поголовье скота, выделенные для размещения маточного (дойного) поголовья крупного рогатого скота в разрезе населенных пунктов по Черкасскому сельскому округу:</w:t>
      </w:r>
    </w:p>
    <w:p>
      <w:pPr>
        <w:spacing w:after="0"/>
        <w:ind w:left="0"/>
        <w:jc w:val="both"/>
      </w:pPr>
      <w:r>
        <w:rPr>
          <w:rFonts w:ascii="Times New Roman"/>
          <w:b w:val="false"/>
          <w:i w:val="false"/>
          <w:color w:val="000000"/>
          <w:sz w:val="28"/>
        </w:rPr>
        <w:t>
      -с.Аққайын: крупного рогатого скота -145 головы, из них маточное поголовье - 30 головы, мелкого рогатого скота - 1074 голов, лошадей - 12 голов. Площадь пастбищ составляет - 355,6 гектар.</w:t>
      </w:r>
    </w:p>
    <w:p>
      <w:pPr>
        <w:spacing w:after="0"/>
        <w:ind w:left="0"/>
        <w:jc w:val="both"/>
      </w:pPr>
      <w:r>
        <w:rPr>
          <w:rFonts w:ascii="Times New Roman"/>
          <w:b w:val="false"/>
          <w:i w:val="false"/>
          <w:color w:val="000000"/>
          <w:sz w:val="28"/>
        </w:rPr>
        <w:t>
      - В селе Каргалы: крупного рогатого скота - 853 головы, из них маточное поголовье 295 голов, мелкого рогатого скота - 3074 голов, лошадей -197 голов. Площадь пастбищ составляет -1385 гектар.</w:t>
      </w:r>
    </w:p>
    <w:p>
      <w:pPr>
        <w:spacing w:after="0"/>
        <w:ind w:left="0"/>
        <w:jc w:val="both"/>
      </w:pPr>
      <w:r>
        <w:rPr>
          <w:rFonts w:ascii="Times New Roman"/>
          <w:b w:val="false"/>
          <w:i w:val="false"/>
          <w:color w:val="000000"/>
          <w:sz w:val="28"/>
        </w:rPr>
        <w:t>
      -В селе Ақтұма крупного рогатого скота - 745 головы, из них маточное поголовье 150 голов, мелкого рогатого скота - 2928 голов, лошадей – 199 голов. Площадь пастбищ составляет -1306,9 гектар.</w:t>
      </w:r>
    </w:p>
    <w:p>
      <w:pPr>
        <w:spacing w:after="0"/>
        <w:ind w:left="0"/>
        <w:jc w:val="both"/>
      </w:pPr>
      <w:r>
        <w:rPr>
          <w:rFonts w:ascii="Times New Roman"/>
          <w:b w:val="false"/>
          <w:i w:val="false"/>
          <w:color w:val="000000"/>
          <w:sz w:val="28"/>
        </w:rPr>
        <w:t>
      -В селе Теректі крупного рогатого скота- 8 головы, из них маточное поголовье -7 голов, мелкого рогатого скота – 16 голов, лошадей – 1 головы. Площадь пастбищ составляет- 448,4 гектар.</w:t>
      </w:r>
    </w:p>
    <w:p>
      <w:pPr>
        <w:spacing w:after="0"/>
        <w:ind w:left="0"/>
        <w:jc w:val="both"/>
      </w:pPr>
      <w:r>
        <w:rPr>
          <w:rFonts w:ascii="Times New Roman"/>
          <w:b w:val="false"/>
          <w:i w:val="false"/>
          <w:color w:val="000000"/>
          <w:sz w:val="28"/>
        </w:rPr>
        <w:t>
      - В селе Ешкіөлмес крупного рогатого скота - 253 головы, из них маточное поголовье - 83 голов, мелкого рогатого скота – 1649 голов, лошадей - 86 головы. Площадь пастбищ составляет - 691,7 гектар.</w:t>
      </w:r>
    </w:p>
    <w:p>
      <w:pPr>
        <w:spacing w:after="0"/>
        <w:ind w:left="0"/>
        <w:jc w:val="both"/>
      </w:pPr>
      <w:r>
        <w:rPr>
          <w:rFonts w:ascii="Times New Roman"/>
          <w:b w:val="false"/>
          <w:i w:val="false"/>
          <w:color w:val="000000"/>
          <w:sz w:val="28"/>
        </w:rPr>
        <w:t>
      - В селе Черкасск крупного рогатого скота - 667 головы, из них маточное поголовье – 220 голов, мелкого рогатого скота – 2042 голов, лошадей - 150 головы. Площадь пастбищ составляет - 1371,8 гектар.</w:t>
      </w:r>
    </w:p>
    <w:p>
      <w:pPr>
        <w:spacing w:after="0"/>
        <w:ind w:left="0"/>
        <w:jc w:val="both"/>
      </w:pPr>
      <w:r>
        <w:rPr>
          <w:rFonts w:ascii="Times New Roman"/>
          <w:b w:val="false"/>
          <w:i w:val="false"/>
          <w:color w:val="000000"/>
          <w:sz w:val="28"/>
        </w:rPr>
        <w:t>
      Исходя из вышеизложенного, для нужд местного населения (с. Аққайын, с. Карғалы, с. Ақтұма, с. Ешкіөлмес) по содержанию маточного поголовья КРС потребность пастбищ составляет - 9062 га, , при этом в (с.Аққайың и с.Теректі) излишки пастбищных угодий составляет +344 гектар</w:t>
      </w:r>
    </w:p>
    <w:p>
      <w:pPr>
        <w:spacing w:after="0"/>
        <w:ind w:left="0"/>
        <w:jc w:val="both"/>
      </w:pPr>
      <w:r>
        <w:rPr>
          <w:rFonts w:ascii="Times New Roman"/>
          <w:b w:val="false"/>
          <w:i w:val="false"/>
          <w:color w:val="000000"/>
          <w:sz w:val="28"/>
        </w:rPr>
        <w:t>
      По Черкасскому сельскому округу земли частной собственности составляют 794,3 гектар. Земли частной собственности принадлежат 12 крестьянским хозяйствам.</w:t>
      </w:r>
    </w:p>
    <w:p>
      <w:pPr>
        <w:spacing w:after="0"/>
        <w:ind w:left="0"/>
        <w:jc w:val="both"/>
      </w:pPr>
      <w:r>
        <w:rPr>
          <w:rFonts w:ascii="Times New Roman"/>
          <w:b w:val="false"/>
          <w:i w:val="false"/>
          <w:color w:val="000000"/>
          <w:sz w:val="28"/>
        </w:rPr>
        <w:t>
      Крестьянские хозяйства по Черкасскому сельскому округу и ТОО общая площадь пастбищных угодий 70228,5 га всего 123 крестьянских хозяйств 4 ТОО. Из них 16 крестьянских хозяйств учитываются в других округах района. Общее количество крупного рогатого скота 2164 голов, мелкого рогатого скота 6050 голов, лошадей 1701 голов, которые должны использовать пастбища площадью 62274.8 гектар. При этом при расчете по пастбищным нормам избыток пастбищных угодий составляет 34122,7 гектар и дефицит – 32912,06 гектар.</w:t>
      </w:r>
    </w:p>
    <w:p>
      <w:pPr>
        <w:spacing w:after="0"/>
        <w:ind w:left="0"/>
        <w:jc w:val="both"/>
      </w:pPr>
      <w:r>
        <w:rPr>
          <w:rFonts w:ascii="Times New Roman"/>
          <w:b w:val="false"/>
          <w:i w:val="false"/>
          <w:color w:val="000000"/>
          <w:sz w:val="28"/>
        </w:rPr>
        <w:t xml:space="preserve">
      По округу 5 крестьянских хозяйств будут обеспечены летними пастбищами с выездом на пастбища в летние месяцы через Сарканский районный природный национальный парк Джунгарский Алатау. </w:t>
      </w:r>
    </w:p>
    <w:p>
      <w:pPr>
        <w:spacing w:after="0"/>
        <w:ind w:left="0"/>
        <w:jc w:val="both"/>
      </w:pPr>
      <w:r>
        <w:rPr>
          <w:rFonts w:ascii="Times New Roman"/>
          <w:b w:val="false"/>
          <w:i w:val="false"/>
          <w:color w:val="000000"/>
          <w:sz w:val="28"/>
        </w:rPr>
        <w:t xml:space="preserve">
      Культурных пастбищ по Черкасскому сельскому округу нет. Черкасский сельский округ относится к горным, межгорным низменностям, комфортам полынно - солянковые, эфимерных и мелкозернистых пород. </w:t>
      </w:r>
    </w:p>
    <w:bookmarkStart w:name="z7" w:id="4"/>
    <w:p>
      <w:pPr>
        <w:spacing w:after="0"/>
        <w:ind w:left="0"/>
        <w:jc w:val="left"/>
      </w:pPr>
      <w:r>
        <w:rPr>
          <w:rFonts w:ascii="Times New Roman"/>
          <w:b/>
          <w:i w:val="false"/>
          <w:color w:val="000000"/>
        </w:rPr>
        <w:t xml:space="preserve"> Данные земельного баланса региона и информационной системы государственного земельного кадастра</w:t>
      </w:r>
    </w:p>
    <w:bookmarkEnd w:id="4"/>
    <w:p>
      <w:pPr>
        <w:spacing w:after="0"/>
        <w:ind w:left="0"/>
        <w:jc w:val="both"/>
      </w:pPr>
      <w:r>
        <w:rPr>
          <w:rFonts w:ascii="Times New Roman"/>
          <w:b w:val="false"/>
          <w:i w:val="false"/>
          <w:color w:val="000000"/>
          <w:sz w:val="28"/>
        </w:rPr>
        <w:t>
      Таблица 1. Распределение пастбищ по категориям земель Черкасского сельского округа  Сарканского района, тысяч гектаров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сельских округов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классификатора административно-территориальных объектов</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Категории земель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земель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w:t>
            </w:r>
          </w:p>
          <w:p>
            <w:pPr>
              <w:spacing w:after="20"/>
              <w:ind w:left="20"/>
              <w:jc w:val="both"/>
            </w:pPr>
            <w:r>
              <w:rPr>
                <w:rFonts w:ascii="Times New Roman"/>
                <w:b w:val="false"/>
                <w:i w:val="false"/>
                <w:color w:val="000000"/>
                <w:sz w:val="20"/>
              </w:rPr>
              <w:t>
хозяйственного назначения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населенных пунктов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промышленности, транспорта, связи и иного не сельскохозяйственного назначения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особо охраняемых природных территорий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лесного фонда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водного фонда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Черкасский сельский округ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r>
    </w:tbl>
    <w:p>
      <w:pPr>
        <w:spacing w:after="0"/>
        <w:ind w:left="0"/>
        <w:jc w:val="both"/>
      </w:pPr>
      <w:r>
        <w:rPr>
          <w:rFonts w:ascii="Times New Roman"/>
          <w:b w:val="false"/>
          <w:i w:val="false"/>
          <w:color w:val="000000"/>
          <w:sz w:val="28"/>
        </w:rPr>
        <w:t>
      Таблица 2. Распределение пастбищ населенного пункта, тысяч гектаров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сельского округа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классификатора административно-территориальных объектов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пастбищ, тысяч гектаров</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и виды пастбищ</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предназначенные для удовлетворения нужд населения</w:t>
            </w:r>
          </w:p>
          <w:p>
            <w:pPr>
              <w:spacing w:after="20"/>
              <w:ind w:left="20"/>
              <w:jc w:val="both"/>
            </w:pPr>
            <w:r>
              <w:rPr>
                <w:rFonts w:ascii="Times New Roman"/>
                <w:b w:val="false"/>
                <w:i w:val="false"/>
                <w:color w:val="000000"/>
                <w:sz w:val="20"/>
              </w:rPr>
              <w:t>
по выпасу сельскохозяйственных животных</w:t>
            </w:r>
          </w:p>
          <w:p>
            <w:pPr>
              <w:spacing w:after="20"/>
              <w:ind w:left="20"/>
              <w:jc w:val="both"/>
            </w:pPr>
            <w:r>
              <w:rPr>
                <w:rFonts w:ascii="Times New Roman"/>
                <w:b w:val="false"/>
                <w:i w:val="false"/>
                <w:color w:val="000000"/>
                <w:sz w:val="20"/>
              </w:rPr>
              <w:t>
личного подворья, тысяч гектаров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общественные, тысяч гектаров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отгонные, тысяч гектаров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сезонные, тысяч гектаров</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аридные, тысяч гектаров</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культурные, тысяч гектаров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Черкасский сельский округ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Таблица 3. Сведения о собственниках и землепользователях на основании правоустанавливающих и идентификационных документов на земельный участок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собственников, землепользователей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номер/индивидуальный идентификационный номер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земельного участка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 тысяч гектаров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Собственники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Бейспаева Кайния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520211400705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03-263-088-138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Ботинев П 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530411301409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Вахитов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520118300644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Вишняков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661209300322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Джанкасиев Мукажан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620801301071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03-263-023-241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"Зуев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750424301900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Кунелеков Камза"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500521300027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Лебедева 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600709402131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Муканов Асылхан"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710611300028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Нусупов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520223300843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Сейсембеков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690826401896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 " Александровка"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830730300031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Землепользователи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Абаев Сайдулла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700409301771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03-263-023-132</w:t>
            </w:r>
          </w:p>
          <w:p>
            <w:pPr>
              <w:spacing w:after="20"/>
              <w:ind w:left="20"/>
              <w:jc w:val="both"/>
            </w:pPr>
            <w:r>
              <w:rPr>
                <w:rFonts w:ascii="Times New Roman"/>
                <w:b w:val="false"/>
                <w:i w:val="false"/>
                <w:color w:val="000000"/>
                <w:sz w:val="20"/>
              </w:rPr>
              <w:t>
03-263-023-133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w:t>
            </w:r>
          </w:p>
          <w:p>
            <w:pPr>
              <w:spacing w:after="20"/>
              <w:ind w:left="20"/>
              <w:jc w:val="both"/>
            </w:pPr>
            <w:r>
              <w:rPr>
                <w:rFonts w:ascii="Times New Roman"/>
                <w:b w:val="false"/>
                <w:i w:val="false"/>
                <w:color w:val="000000"/>
                <w:sz w:val="20"/>
              </w:rPr>
              <w:t>
0.020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Абакумова Татьяна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740330400758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 Ертай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740822302039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Абижанова Нурила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520374401279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Адильбаев Серикхан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811229302063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03-263-032-301</w:t>
            </w:r>
          </w:p>
          <w:p>
            <w:pPr>
              <w:spacing w:after="20"/>
              <w:ind w:left="20"/>
              <w:jc w:val="both"/>
            </w:pPr>
            <w:r>
              <w:rPr>
                <w:rFonts w:ascii="Times New Roman"/>
                <w:b w:val="false"/>
                <w:i w:val="false"/>
                <w:color w:val="000000"/>
                <w:sz w:val="20"/>
              </w:rPr>
              <w:t>
03-263-032-302</w:t>
            </w:r>
          </w:p>
          <w:p>
            <w:pPr>
              <w:spacing w:after="20"/>
              <w:ind w:left="20"/>
              <w:jc w:val="both"/>
            </w:pPr>
            <w:r>
              <w:rPr>
                <w:rFonts w:ascii="Times New Roman"/>
                <w:b w:val="false"/>
                <w:i w:val="false"/>
                <w:color w:val="000000"/>
                <w:sz w:val="20"/>
              </w:rPr>
              <w:t>
03-263-032-303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p>
            <w:pPr>
              <w:spacing w:after="20"/>
              <w:ind w:left="20"/>
              <w:jc w:val="both"/>
            </w:pPr>
            <w:r>
              <w:rPr>
                <w:rFonts w:ascii="Times New Roman"/>
                <w:b w:val="false"/>
                <w:i w:val="false"/>
                <w:color w:val="000000"/>
                <w:sz w:val="20"/>
              </w:rPr>
              <w:t>
0.054</w:t>
            </w:r>
          </w:p>
          <w:p>
            <w:pPr>
              <w:spacing w:after="20"/>
              <w:ind w:left="20"/>
              <w:jc w:val="both"/>
            </w:pPr>
            <w:r>
              <w:rPr>
                <w:rFonts w:ascii="Times New Roman"/>
                <w:b w:val="false"/>
                <w:i w:val="false"/>
                <w:color w:val="000000"/>
                <w:sz w:val="20"/>
              </w:rPr>
              <w:t>
0.031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Нурахмет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521122300521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w:t>
            </w:r>
          </w:p>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Акжолов Абдукарий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240101304447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Аликулов Беркут Касенович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780815303819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Атиев Арипхан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670901300640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Атиев Кадырхан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571205303108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03-263-029-104</w:t>
            </w:r>
          </w:p>
          <w:p>
            <w:pPr>
              <w:spacing w:after="20"/>
              <w:ind w:left="20"/>
              <w:jc w:val="both"/>
            </w:pPr>
            <w:r>
              <w:rPr>
                <w:rFonts w:ascii="Times New Roman"/>
                <w:b w:val="false"/>
                <w:i w:val="false"/>
                <w:color w:val="000000"/>
                <w:sz w:val="20"/>
              </w:rPr>
              <w:t>
03-263-088-145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0107</w:t>
            </w:r>
          </w:p>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Аубакенов Эргебай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671109300608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03-263-032-207</w:t>
            </w:r>
          </w:p>
          <w:p>
            <w:pPr>
              <w:spacing w:after="20"/>
              <w:ind w:left="20"/>
              <w:jc w:val="both"/>
            </w:pPr>
            <w:r>
              <w:rPr>
                <w:rFonts w:ascii="Times New Roman"/>
                <w:b w:val="false"/>
                <w:i w:val="false"/>
                <w:color w:val="000000"/>
                <w:sz w:val="20"/>
              </w:rPr>
              <w:t>
03-263-032-281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0.0182</w:t>
            </w:r>
          </w:p>
          <w:p>
            <w:pPr>
              <w:spacing w:after="20"/>
              <w:ind w:left="20"/>
              <w:jc w:val="both"/>
            </w:pPr>
            <w:r>
              <w:rPr>
                <w:rFonts w:ascii="Times New Roman"/>
                <w:b w:val="false"/>
                <w:i w:val="false"/>
                <w:color w:val="000000"/>
                <w:sz w:val="20"/>
              </w:rPr>
              <w:t>
0.0013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661210301118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03-263-088-129</w:t>
            </w:r>
          </w:p>
          <w:p>
            <w:pPr>
              <w:spacing w:after="20"/>
              <w:ind w:left="20"/>
              <w:jc w:val="both"/>
            </w:pPr>
            <w:r>
              <w:rPr>
                <w:rFonts w:ascii="Times New Roman"/>
                <w:b w:val="false"/>
                <w:i w:val="false"/>
                <w:color w:val="000000"/>
                <w:sz w:val="20"/>
              </w:rPr>
              <w:t>
03-263-088-137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Меирхат Сакенович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780127300923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03-263-088-117</w:t>
            </w:r>
          </w:p>
          <w:p>
            <w:pPr>
              <w:spacing w:after="20"/>
              <w:ind w:left="20"/>
              <w:jc w:val="both"/>
            </w:pPr>
            <w:r>
              <w:rPr>
                <w:rFonts w:ascii="Times New Roman"/>
                <w:b w:val="false"/>
                <w:i w:val="false"/>
                <w:color w:val="000000"/>
                <w:sz w:val="20"/>
              </w:rPr>
              <w:t>
03-263-088-134</w:t>
            </w:r>
          </w:p>
          <w:p>
            <w:pPr>
              <w:spacing w:after="20"/>
              <w:ind w:left="20"/>
              <w:jc w:val="both"/>
            </w:pPr>
            <w:r>
              <w:rPr>
                <w:rFonts w:ascii="Times New Roman"/>
                <w:b w:val="false"/>
                <w:i w:val="false"/>
                <w:color w:val="000000"/>
                <w:sz w:val="20"/>
              </w:rPr>
              <w:t>
24-263-088-126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Алдаберген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600130300815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03-263-032-146</w:t>
            </w:r>
          </w:p>
          <w:p>
            <w:pPr>
              <w:spacing w:after="20"/>
              <w:ind w:left="20"/>
              <w:jc w:val="both"/>
            </w:pPr>
            <w:r>
              <w:rPr>
                <w:rFonts w:ascii="Times New Roman"/>
                <w:b w:val="false"/>
                <w:i w:val="false"/>
                <w:color w:val="000000"/>
                <w:sz w:val="20"/>
              </w:rPr>
              <w:t>
03-263-032-192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p>
            <w:pPr>
              <w:spacing w:after="20"/>
              <w:ind w:left="20"/>
              <w:jc w:val="both"/>
            </w:pPr>
            <w:r>
              <w:rPr>
                <w:rFonts w:ascii="Times New Roman"/>
                <w:b w:val="false"/>
                <w:i w:val="false"/>
                <w:color w:val="000000"/>
                <w:sz w:val="20"/>
              </w:rPr>
              <w:t>
0.009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Гульнар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551119400426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03-263-032-304</w:t>
            </w:r>
          </w:p>
          <w:p>
            <w:pPr>
              <w:spacing w:after="20"/>
              <w:ind w:left="20"/>
              <w:jc w:val="both"/>
            </w:pPr>
            <w:r>
              <w:rPr>
                <w:rFonts w:ascii="Times New Roman"/>
                <w:b w:val="false"/>
                <w:i w:val="false"/>
                <w:color w:val="000000"/>
                <w:sz w:val="20"/>
              </w:rPr>
              <w:t>
03-263-032-245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0.0198</w:t>
            </w:r>
          </w:p>
          <w:p>
            <w:pPr>
              <w:spacing w:after="20"/>
              <w:ind w:left="20"/>
              <w:jc w:val="both"/>
            </w:pPr>
            <w:r>
              <w:rPr>
                <w:rFonts w:ascii="Times New Roman"/>
                <w:b w:val="false"/>
                <w:i w:val="false"/>
                <w:color w:val="000000"/>
                <w:sz w:val="20"/>
              </w:rPr>
              <w:t>
0.0249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Байтенизова Сая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510809400161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03-263-023-154</w:t>
            </w:r>
          </w:p>
          <w:p>
            <w:pPr>
              <w:spacing w:after="20"/>
              <w:ind w:left="20"/>
              <w:jc w:val="both"/>
            </w:pPr>
            <w:r>
              <w:rPr>
                <w:rFonts w:ascii="Times New Roman"/>
                <w:b w:val="false"/>
                <w:i w:val="false"/>
                <w:color w:val="000000"/>
                <w:sz w:val="20"/>
              </w:rPr>
              <w:t>
03-263-023-155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0.0017</w:t>
            </w:r>
          </w:p>
          <w:p>
            <w:pPr>
              <w:spacing w:after="20"/>
              <w:ind w:left="20"/>
              <w:jc w:val="both"/>
            </w:pPr>
            <w:r>
              <w:rPr>
                <w:rFonts w:ascii="Times New Roman"/>
                <w:b w:val="false"/>
                <w:i w:val="false"/>
                <w:color w:val="000000"/>
                <w:sz w:val="20"/>
              </w:rPr>
              <w:t>
0,105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Баранов Виктор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480818301618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Бариева Айгерим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790604303407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03-263-080-110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Батырбаев Абдыхамит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610310302653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03-263-032-201</w:t>
            </w:r>
          </w:p>
          <w:p>
            <w:pPr>
              <w:spacing w:after="20"/>
              <w:ind w:left="20"/>
              <w:jc w:val="both"/>
            </w:pPr>
            <w:r>
              <w:rPr>
                <w:rFonts w:ascii="Times New Roman"/>
                <w:b w:val="false"/>
                <w:i w:val="false"/>
                <w:color w:val="000000"/>
                <w:sz w:val="20"/>
              </w:rPr>
              <w:t>
03-263-032-202</w:t>
            </w:r>
          </w:p>
          <w:p>
            <w:pPr>
              <w:spacing w:after="20"/>
              <w:ind w:left="20"/>
              <w:jc w:val="both"/>
            </w:pPr>
            <w:r>
              <w:rPr>
                <w:rFonts w:ascii="Times New Roman"/>
                <w:b w:val="false"/>
                <w:i w:val="false"/>
                <w:color w:val="000000"/>
                <w:sz w:val="20"/>
              </w:rPr>
              <w:t>
03-263-032-203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0,0017</w:t>
            </w:r>
          </w:p>
          <w:p>
            <w:pPr>
              <w:spacing w:after="20"/>
              <w:ind w:left="20"/>
              <w:jc w:val="both"/>
            </w:pPr>
            <w:r>
              <w:rPr>
                <w:rFonts w:ascii="Times New Roman"/>
                <w:b w:val="false"/>
                <w:i w:val="false"/>
                <w:color w:val="000000"/>
                <w:sz w:val="20"/>
              </w:rPr>
              <w:t>
0,0068</w:t>
            </w:r>
          </w:p>
          <w:p>
            <w:pPr>
              <w:spacing w:after="20"/>
              <w:ind w:left="20"/>
              <w:jc w:val="both"/>
            </w:pPr>
            <w:r>
              <w:rPr>
                <w:rFonts w:ascii="Times New Roman"/>
                <w:b w:val="false"/>
                <w:i w:val="false"/>
                <w:color w:val="000000"/>
                <w:sz w:val="20"/>
              </w:rPr>
              <w:t>
0,0218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Бейсбаева Кайния Сембаевна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520211400705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03-263-088-138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p>
            <w:pPr>
              <w:spacing w:after="20"/>
              <w:ind w:left="20"/>
              <w:jc w:val="both"/>
            </w:pPr>
            <w:r>
              <w:rPr>
                <w:rFonts w:ascii="Times New Roman"/>
                <w:b w:val="false"/>
                <w:i w:val="false"/>
                <w:color w:val="000000"/>
                <w:sz w:val="20"/>
              </w:rPr>
              <w:t>
0,177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Беляев Василий Владимирович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651212302343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03-263-032-143</w:t>
            </w:r>
          </w:p>
          <w:p>
            <w:pPr>
              <w:spacing w:after="20"/>
              <w:ind w:left="20"/>
              <w:jc w:val="both"/>
            </w:pPr>
            <w:r>
              <w:rPr>
                <w:rFonts w:ascii="Times New Roman"/>
                <w:b w:val="false"/>
                <w:i w:val="false"/>
                <w:color w:val="000000"/>
                <w:sz w:val="20"/>
              </w:rPr>
              <w:t>
03-263-032-175</w:t>
            </w:r>
          </w:p>
          <w:p>
            <w:pPr>
              <w:spacing w:after="20"/>
              <w:ind w:left="20"/>
              <w:jc w:val="both"/>
            </w:pPr>
            <w:r>
              <w:rPr>
                <w:rFonts w:ascii="Times New Roman"/>
                <w:b w:val="false"/>
                <w:i w:val="false"/>
                <w:color w:val="000000"/>
                <w:sz w:val="20"/>
              </w:rPr>
              <w:t>
03-263-032-191</w:t>
            </w:r>
          </w:p>
          <w:p>
            <w:pPr>
              <w:spacing w:after="20"/>
              <w:ind w:left="20"/>
              <w:jc w:val="both"/>
            </w:pPr>
            <w:r>
              <w:rPr>
                <w:rFonts w:ascii="Times New Roman"/>
                <w:b w:val="false"/>
                <w:i w:val="false"/>
                <w:color w:val="000000"/>
                <w:sz w:val="20"/>
              </w:rPr>
              <w:t>
03-263-032-214</w:t>
            </w:r>
          </w:p>
          <w:p>
            <w:pPr>
              <w:spacing w:after="20"/>
              <w:ind w:left="20"/>
              <w:jc w:val="both"/>
            </w:pPr>
            <w:r>
              <w:rPr>
                <w:rFonts w:ascii="Times New Roman"/>
                <w:b w:val="false"/>
                <w:i w:val="false"/>
                <w:color w:val="000000"/>
                <w:sz w:val="20"/>
              </w:rPr>
              <w:t>
03-263-032-287</w:t>
            </w:r>
          </w:p>
          <w:p>
            <w:pPr>
              <w:spacing w:after="20"/>
              <w:ind w:left="20"/>
              <w:jc w:val="both"/>
            </w:pPr>
            <w:r>
              <w:rPr>
                <w:rFonts w:ascii="Times New Roman"/>
                <w:b w:val="false"/>
                <w:i w:val="false"/>
                <w:color w:val="000000"/>
                <w:sz w:val="20"/>
              </w:rPr>
              <w:t>
03-263-032-298</w:t>
            </w:r>
          </w:p>
          <w:p>
            <w:pPr>
              <w:spacing w:after="20"/>
              <w:ind w:left="20"/>
              <w:jc w:val="both"/>
            </w:pPr>
            <w:r>
              <w:rPr>
                <w:rFonts w:ascii="Times New Roman"/>
                <w:b w:val="false"/>
                <w:i w:val="false"/>
                <w:color w:val="000000"/>
                <w:sz w:val="20"/>
              </w:rPr>
              <w:t>
03-263-032-299</w:t>
            </w:r>
          </w:p>
          <w:p>
            <w:pPr>
              <w:spacing w:after="20"/>
              <w:ind w:left="20"/>
              <w:jc w:val="both"/>
            </w:pPr>
            <w:r>
              <w:rPr>
                <w:rFonts w:ascii="Times New Roman"/>
                <w:b w:val="false"/>
                <w:i w:val="false"/>
                <w:color w:val="000000"/>
                <w:sz w:val="20"/>
              </w:rPr>
              <w:t>
03-263-032-315</w:t>
            </w:r>
          </w:p>
          <w:p>
            <w:pPr>
              <w:spacing w:after="20"/>
              <w:ind w:left="20"/>
              <w:jc w:val="both"/>
            </w:pPr>
            <w:r>
              <w:rPr>
                <w:rFonts w:ascii="Times New Roman"/>
                <w:b w:val="false"/>
                <w:i w:val="false"/>
                <w:color w:val="000000"/>
                <w:sz w:val="20"/>
              </w:rPr>
              <w:t>
03-263-032-316</w:t>
            </w:r>
          </w:p>
          <w:p>
            <w:pPr>
              <w:spacing w:after="20"/>
              <w:ind w:left="20"/>
              <w:jc w:val="both"/>
            </w:pPr>
            <w:r>
              <w:rPr>
                <w:rFonts w:ascii="Times New Roman"/>
                <w:b w:val="false"/>
                <w:i w:val="false"/>
                <w:color w:val="000000"/>
                <w:sz w:val="20"/>
              </w:rPr>
              <w:t>
03-263-032-318</w:t>
            </w:r>
          </w:p>
          <w:p>
            <w:pPr>
              <w:spacing w:after="20"/>
              <w:ind w:left="20"/>
              <w:jc w:val="both"/>
            </w:pPr>
            <w:r>
              <w:rPr>
                <w:rFonts w:ascii="Times New Roman"/>
                <w:b w:val="false"/>
                <w:i w:val="false"/>
                <w:color w:val="000000"/>
                <w:sz w:val="20"/>
              </w:rPr>
              <w:t>
03-263-032-324</w:t>
            </w:r>
          </w:p>
          <w:p>
            <w:pPr>
              <w:spacing w:after="20"/>
              <w:ind w:left="20"/>
              <w:jc w:val="both"/>
            </w:pPr>
            <w:r>
              <w:rPr>
                <w:rFonts w:ascii="Times New Roman"/>
                <w:b w:val="false"/>
                <w:i w:val="false"/>
                <w:color w:val="000000"/>
                <w:sz w:val="20"/>
              </w:rPr>
              <w:t>
03-263-032-259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0,0128</w:t>
            </w:r>
          </w:p>
          <w:p>
            <w:pPr>
              <w:spacing w:after="20"/>
              <w:ind w:left="20"/>
              <w:jc w:val="both"/>
            </w:pPr>
            <w:r>
              <w:rPr>
                <w:rFonts w:ascii="Times New Roman"/>
                <w:b w:val="false"/>
                <w:i w:val="false"/>
                <w:color w:val="000000"/>
                <w:sz w:val="20"/>
              </w:rPr>
              <w:t>
0,0121</w:t>
            </w:r>
          </w:p>
          <w:p>
            <w:pPr>
              <w:spacing w:after="20"/>
              <w:ind w:left="20"/>
              <w:jc w:val="both"/>
            </w:pPr>
            <w:r>
              <w:rPr>
                <w:rFonts w:ascii="Times New Roman"/>
                <w:b w:val="false"/>
                <w:i w:val="false"/>
                <w:color w:val="000000"/>
                <w:sz w:val="20"/>
              </w:rPr>
              <w:t>
0,0235</w:t>
            </w:r>
          </w:p>
          <w:p>
            <w:pPr>
              <w:spacing w:after="20"/>
              <w:ind w:left="20"/>
              <w:jc w:val="both"/>
            </w:pPr>
            <w:r>
              <w:rPr>
                <w:rFonts w:ascii="Times New Roman"/>
                <w:b w:val="false"/>
                <w:i w:val="false"/>
                <w:color w:val="000000"/>
                <w:sz w:val="20"/>
              </w:rPr>
              <w:t>
0,028</w:t>
            </w:r>
          </w:p>
          <w:p>
            <w:pPr>
              <w:spacing w:after="20"/>
              <w:ind w:left="20"/>
              <w:jc w:val="both"/>
            </w:pPr>
            <w:r>
              <w:rPr>
                <w:rFonts w:ascii="Times New Roman"/>
                <w:b w:val="false"/>
                <w:i w:val="false"/>
                <w:color w:val="000000"/>
                <w:sz w:val="20"/>
              </w:rPr>
              <w:t>
0,208</w:t>
            </w:r>
          </w:p>
          <w:p>
            <w:pPr>
              <w:spacing w:after="20"/>
              <w:ind w:left="20"/>
              <w:jc w:val="both"/>
            </w:pPr>
            <w:r>
              <w:rPr>
                <w:rFonts w:ascii="Times New Roman"/>
                <w:b w:val="false"/>
                <w:i w:val="false"/>
                <w:color w:val="000000"/>
                <w:sz w:val="20"/>
              </w:rPr>
              <w:t>
0,002</w:t>
            </w:r>
          </w:p>
          <w:p>
            <w:pPr>
              <w:spacing w:after="20"/>
              <w:ind w:left="20"/>
              <w:jc w:val="both"/>
            </w:pPr>
            <w:r>
              <w:rPr>
                <w:rFonts w:ascii="Times New Roman"/>
                <w:b w:val="false"/>
                <w:i w:val="false"/>
                <w:color w:val="000000"/>
                <w:sz w:val="20"/>
              </w:rPr>
              <w:t>
0,018</w:t>
            </w:r>
          </w:p>
          <w:p>
            <w:pPr>
              <w:spacing w:after="20"/>
              <w:ind w:left="20"/>
              <w:jc w:val="both"/>
            </w:pPr>
            <w:r>
              <w:rPr>
                <w:rFonts w:ascii="Times New Roman"/>
                <w:b w:val="false"/>
                <w:i w:val="false"/>
                <w:color w:val="000000"/>
                <w:sz w:val="20"/>
              </w:rPr>
              <w:t>
0,105</w:t>
            </w:r>
          </w:p>
          <w:p>
            <w:pPr>
              <w:spacing w:after="20"/>
              <w:ind w:left="20"/>
              <w:jc w:val="both"/>
            </w:pPr>
            <w:r>
              <w:rPr>
                <w:rFonts w:ascii="Times New Roman"/>
                <w:b w:val="false"/>
                <w:i w:val="false"/>
                <w:color w:val="000000"/>
                <w:sz w:val="20"/>
              </w:rPr>
              <w:t>
0,016</w:t>
            </w:r>
          </w:p>
          <w:p>
            <w:pPr>
              <w:spacing w:after="20"/>
              <w:ind w:left="20"/>
              <w:jc w:val="both"/>
            </w:pPr>
            <w:r>
              <w:rPr>
                <w:rFonts w:ascii="Times New Roman"/>
                <w:b w:val="false"/>
                <w:i w:val="false"/>
                <w:color w:val="000000"/>
                <w:sz w:val="20"/>
              </w:rPr>
              <w:t>
0,048</w:t>
            </w:r>
          </w:p>
          <w:p>
            <w:pPr>
              <w:spacing w:after="20"/>
              <w:ind w:left="20"/>
              <w:jc w:val="both"/>
            </w:pPr>
            <w:r>
              <w:rPr>
                <w:rFonts w:ascii="Times New Roman"/>
                <w:b w:val="false"/>
                <w:i w:val="false"/>
                <w:color w:val="000000"/>
                <w:sz w:val="20"/>
              </w:rPr>
              <w:t>
0,006</w:t>
            </w:r>
          </w:p>
          <w:p>
            <w:pPr>
              <w:spacing w:after="20"/>
              <w:ind w:left="20"/>
              <w:jc w:val="both"/>
            </w:pPr>
            <w:r>
              <w:rPr>
                <w:rFonts w:ascii="Times New Roman"/>
                <w:b w:val="false"/>
                <w:i w:val="false"/>
                <w:color w:val="000000"/>
                <w:sz w:val="20"/>
              </w:rPr>
              <w:t>
0,011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Битаев Есембек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510103302568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03-263-029-145</w:t>
            </w:r>
          </w:p>
          <w:p>
            <w:pPr>
              <w:spacing w:after="20"/>
              <w:ind w:left="20"/>
              <w:jc w:val="both"/>
            </w:pPr>
            <w:r>
              <w:rPr>
                <w:rFonts w:ascii="Times New Roman"/>
                <w:b w:val="false"/>
                <w:i w:val="false"/>
                <w:color w:val="000000"/>
                <w:sz w:val="20"/>
              </w:rPr>
              <w:t>
03-263-029-273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0,111</w:t>
            </w:r>
          </w:p>
          <w:p>
            <w:pPr>
              <w:spacing w:after="20"/>
              <w:ind w:left="20"/>
              <w:jc w:val="both"/>
            </w:pPr>
            <w:r>
              <w:rPr>
                <w:rFonts w:ascii="Times New Roman"/>
                <w:b w:val="false"/>
                <w:i w:val="false"/>
                <w:color w:val="000000"/>
                <w:sz w:val="20"/>
              </w:rPr>
              <w:t>
0,0035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Битаев Кенжехан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510219301035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Битимбиев Толеухан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490315300706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03-263-032-155</w:t>
            </w:r>
          </w:p>
          <w:p>
            <w:pPr>
              <w:spacing w:after="20"/>
              <w:ind w:left="20"/>
              <w:jc w:val="both"/>
            </w:pPr>
            <w:r>
              <w:rPr>
                <w:rFonts w:ascii="Times New Roman"/>
                <w:b w:val="false"/>
                <w:i w:val="false"/>
                <w:color w:val="000000"/>
                <w:sz w:val="20"/>
              </w:rPr>
              <w:t>
03-263-032-156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0,0161</w:t>
            </w:r>
          </w:p>
          <w:p>
            <w:pPr>
              <w:spacing w:after="20"/>
              <w:ind w:left="20"/>
              <w:jc w:val="both"/>
            </w:pPr>
            <w:r>
              <w:rPr>
                <w:rFonts w:ascii="Times New Roman"/>
                <w:b w:val="false"/>
                <w:i w:val="false"/>
                <w:color w:val="000000"/>
                <w:sz w:val="20"/>
              </w:rPr>
              <w:t>
0,0055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Бокушбаев Данабек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630828301823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Асанәлі Кәрімұлы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830901301336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03-263-080-108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Ботинев Петр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530411301409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Букенбаев Шарипхан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661107301099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03-263-032-132</w:t>
            </w:r>
          </w:p>
          <w:p>
            <w:pPr>
              <w:spacing w:after="20"/>
              <w:ind w:left="20"/>
              <w:jc w:val="both"/>
            </w:pPr>
            <w:r>
              <w:rPr>
                <w:rFonts w:ascii="Times New Roman"/>
                <w:b w:val="false"/>
                <w:i w:val="false"/>
                <w:color w:val="000000"/>
                <w:sz w:val="20"/>
              </w:rPr>
              <w:t>
03-263-032-133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0,0213</w:t>
            </w:r>
          </w:p>
          <w:p>
            <w:pPr>
              <w:spacing w:after="20"/>
              <w:ind w:left="20"/>
              <w:jc w:val="both"/>
            </w:pPr>
            <w:r>
              <w:rPr>
                <w:rFonts w:ascii="Times New Roman"/>
                <w:b w:val="false"/>
                <w:i w:val="false"/>
                <w:color w:val="000000"/>
                <w:sz w:val="20"/>
              </w:rPr>
              <w:t>
0,0957</w:t>
            </w:r>
          </w:p>
          <w:p>
            <w:pPr>
              <w:spacing w:after="20"/>
              <w:ind w:left="20"/>
              <w:jc w:val="both"/>
            </w:pPr>
            <w:r>
              <w:rPr>
                <w:rFonts w:ascii="Times New Roman"/>
                <w:b w:val="false"/>
                <w:i w:val="false"/>
                <w:color w:val="000000"/>
                <w:sz w:val="20"/>
              </w:rPr>
              <w:t>
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Бекмуханбет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520118300644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03-263-032-110</w:t>
            </w:r>
          </w:p>
          <w:p>
            <w:pPr>
              <w:spacing w:after="20"/>
              <w:ind w:left="20"/>
              <w:jc w:val="both"/>
            </w:pPr>
            <w:r>
              <w:rPr>
                <w:rFonts w:ascii="Times New Roman"/>
                <w:b w:val="false"/>
                <w:i w:val="false"/>
                <w:color w:val="000000"/>
                <w:sz w:val="20"/>
              </w:rPr>
              <w:t>
03-263-032-308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0,6145</w:t>
            </w:r>
          </w:p>
          <w:p>
            <w:pPr>
              <w:spacing w:after="20"/>
              <w:ind w:left="20"/>
              <w:jc w:val="both"/>
            </w:pPr>
            <w:r>
              <w:rPr>
                <w:rFonts w:ascii="Times New Roman"/>
                <w:b w:val="false"/>
                <w:i w:val="false"/>
                <w:color w:val="000000"/>
                <w:sz w:val="20"/>
              </w:rPr>
              <w:t>
0,031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Турлы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550130300764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03-263-032-101</w:t>
            </w:r>
          </w:p>
          <w:p>
            <w:pPr>
              <w:spacing w:after="20"/>
              <w:ind w:left="20"/>
              <w:jc w:val="both"/>
            </w:pPr>
            <w:r>
              <w:rPr>
                <w:rFonts w:ascii="Times New Roman"/>
                <w:b w:val="false"/>
                <w:i w:val="false"/>
                <w:color w:val="000000"/>
                <w:sz w:val="20"/>
              </w:rPr>
              <w:t>
03-263-032-336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0,1006</w:t>
            </w:r>
          </w:p>
          <w:p>
            <w:pPr>
              <w:spacing w:after="20"/>
              <w:ind w:left="20"/>
              <w:jc w:val="both"/>
            </w:pPr>
            <w:r>
              <w:rPr>
                <w:rFonts w:ascii="Times New Roman"/>
                <w:b w:val="false"/>
                <w:i w:val="false"/>
                <w:color w:val="000000"/>
                <w:sz w:val="20"/>
              </w:rPr>
              <w:t>
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Вишняков Марат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661209300322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Гамаудинов Зуфра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871017300421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Ержан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770510300864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03-263-029-284</w:t>
            </w:r>
          </w:p>
          <w:p>
            <w:pPr>
              <w:spacing w:after="20"/>
              <w:ind w:left="20"/>
              <w:jc w:val="both"/>
            </w:pPr>
            <w:r>
              <w:rPr>
                <w:rFonts w:ascii="Times New Roman"/>
                <w:b w:val="false"/>
                <w:i w:val="false"/>
                <w:color w:val="000000"/>
                <w:sz w:val="20"/>
              </w:rPr>
              <w:t>
03-263-088-157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Даулетбаева Гульсара Ишинтаевна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631130450152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Джаксегельдинов Болат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690601300584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Джанкасиев Мухажан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620801301071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03-263-023-241</w:t>
            </w:r>
          </w:p>
          <w:p>
            <w:pPr>
              <w:spacing w:after="20"/>
              <w:ind w:left="20"/>
              <w:jc w:val="both"/>
            </w:pPr>
            <w:r>
              <w:rPr>
                <w:rFonts w:ascii="Times New Roman"/>
                <w:b w:val="false"/>
                <w:i w:val="false"/>
                <w:color w:val="000000"/>
                <w:sz w:val="20"/>
              </w:rPr>
              <w:t>
03-263-023-202</w:t>
            </w:r>
          </w:p>
          <w:p>
            <w:pPr>
              <w:spacing w:after="20"/>
              <w:ind w:left="20"/>
              <w:jc w:val="both"/>
            </w:pPr>
            <w:r>
              <w:rPr>
                <w:rFonts w:ascii="Times New Roman"/>
                <w:b w:val="false"/>
                <w:i w:val="false"/>
                <w:color w:val="000000"/>
                <w:sz w:val="20"/>
              </w:rPr>
              <w:t>
03-263-023-244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0,0087</w:t>
            </w:r>
          </w:p>
          <w:p>
            <w:pPr>
              <w:spacing w:after="20"/>
              <w:ind w:left="20"/>
              <w:jc w:val="both"/>
            </w:pPr>
            <w:r>
              <w:rPr>
                <w:rFonts w:ascii="Times New Roman"/>
                <w:b w:val="false"/>
                <w:i w:val="false"/>
                <w:color w:val="000000"/>
                <w:sz w:val="20"/>
              </w:rPr>
              <w:t>
0,005</w:t>
            </w:r>
          </w:p>
          <w:p>
            <w:pPr>
              <w:spacing w:after="20"/>
              <w:ind w:left="20"/>
              <w:jc w:val="both"/>
            </w:pPr>
            <w:r>
              <w:rPr>
                <w:rFonts w:ascii="Times New Roman"/>
                <w:b w:val="false"/>
                <w:i w:val="false"/>
                <w:color w:val="000000"/>
                <w:sz w:val="20"/>
              </w:rPr>
              <w:t>
0,0493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Душкин Сергей Николаевич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670206300197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03-263-029-263</w:t>
            </w:r>
          </w:p>
          <w:p>
            <w:pPr>
              <w:spacing w:after="20"/>
              <w:ind w:left="20"/>
              <w:jc w:val="both"/>
            </w:pPr>
            <w:r>
              <w:rPr>
                <w:rFonts w:ascii="Times New Roman"/>
                <w:b w:val="false"/>
                <w:i w:val="false"/>
                <w:color w:val="000000"/>
                <w:sz w:val="20"/>
              </w:rPr>
              <w:t>
03-263-029-281</w:t>
            </w:r>
          </w:p>
          <w:p>
            <w:pPr>
              <w:spacing w:after="20"/>
              <w:ind w:left="20"/>
              <w:jc w:val="both"/>
            </w:pPr>
            <w:r>
              <w:rPr>
                <w:rFonts w:ascii="Times New Roman"/>
                <w:b w:val="false"/>
                <w:i w:val="false"/>
                <w:color w:val="000000"/>
                <w:sz w:val="20"/>
              </w:rPr>
              <w:t>
03-263-029-205</w:t>
            </w:r>
          </w:p>
          <w:p>
            <w:pPr>
              <w:spacing w:after="20"/>
              <w:ind w:left="20"/>
              <w:jc w:val="both"/>
            </w:pPr>
            <w:r>
              <w:rPr>
                <w:rFonts w:ascii="Times New Roman"/>
                <w:b w:val="false"/>
                <w:i w:val="false"/>
                <w:color w:val="000000"/>
                <w:sz w:val="20"/>
              </w:rPr>
              <w:t>
03-263-029-180</w:t>
            </w:r>
          </w:p>
          <w:p>
            <w:pPr>
              <w:spacing w:after="20"/>
              <w:ind w:left="20"/>
              <w:jc w:val="both"/>
            </w:pPr>
            <w:r>
              <w:rPr>
                <w:rFonts w:ascii="Times New Roman"/>
                <w:b w:val="false"/>
                <w:i w:val="false"/>
                <w:color w:val="000000"/>
                <w:sz w:val="20"/>
              </w:rPr>
              <w:t>
03-263-029-214</w:t>
            </w:r>
          </w:p>
          <w:p>
            <w:pPr>
              <w:spacing w:after="20"/>
              <w:ind w:left="20"/>
              <w:jc w:val="both"/>
            </w:pPr>
            <w:r>
              <w:rPr>
                <w:rFonts w:ascii="Times New Roman"/>
                <w:b w:val="false"/>
                <w:i w:val="false"/>
                <w:color w:val="000000"/>
                <w:sz w:val="20"/>
              </w:rPr>
              <w:t>
03-263-029-275</w:t>
            </w:r>
          </w:p>
          <w:p>
            <w:pPr>
              <w:spacing w:after="20"/>
              <w:ind w:left="20"/>
              <w:jc w:val="both"/>
            </w:pPr>
            <w:r>
              <w:rPr>
                <w:rFonts w:ascii="Times New Roman"/>
                <w:b w:val="false"/>
                <w:i w:val="false"/>
                <w:color w:val="000000"/>
                <w:sz w:val="20"/>
              </w:rPr>
              <w:t>
03-263-029-282</w:t>
            </w:r>
          </w:p>
          <w:p>
            <w:pPr>
              <w:spacing w:after="20"/>
              <w:ind w:left="20"/>
              <w:jc w:val="both"/>
            </w:pPr>
            <w:r>
              <w:rPr>
                <w:rFonts w:ascii="Times New Roman"/>
                <w:b w:val="false"/>
                <w:i w:val="false"/>
                <w:color w:val="000000"/>
                <w:sz w:val="20"/>
              </w:rPr>
              <w:t>
03-263-029-286</w:t>
            </w:r>
          </w:p>
          <w:p>
            <w:pPr>
              <w:spacing w:after="20"/>
              <w:ind w:left="20"/>
              <w:jc w:val="both"/>
            </w:pPr>
            <w:r>
              <w:rPr>
                <w:rFonts w:ascii="Times New Roman"/>
                <w:b w:val="false"/>
                <w:i w:val="false"/>
                <w:color w:val="000000"/>
                <w:sz w:val="20"/>
              </w:rPr>
              <w:t>
03-263-029-293</w:t>
            </w:r>
          </w:p>
          <w:p>
            <w:pPr>
              <w:spacing w:after="20"/>
              <w:ind w:left="20"/>
              <w:jc w:val="both"/>
            </w:pPr>
            <w:r>
              <w:rPr>
                <w:rFonts w:ascii="Times New Roman"/>
                <w:b w:val="false"/>
                <w:i w:val="false"/>
                <w:color w:val="000000"/>
                <w:sz w:val="20"/>
              </w:rPr>
              <w:t>
03-263-029-294</w:t>
            </w:r>
          </w:p>
          <w:p>
            <w:pPr>
              <w:spacing w:after="20"/>
              <w:ind w:left="20"/>
              <w:jc w:val="both"/>
            </w:pPr>
            <w:r>
              <w:rPr>
                <w:rFonts w:ascii="Times New Roman"/>
                <w:b w:val="false"/>
                <w:i w:val="false"/>
                <w:color w:val="000000"/>
                <w:sz w:val="20"/>
              </w:rPr>
              <w:t>
03-263-029-167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0,161</w:t>
            </w:r>
          </w:p>
          <w:p>
            <w:pPr>
              <w:spacing w:after="20"/>
              <w:ind w:left="20"/>
              <w:jc w:val="both"/>
            </w:pPr>
            <w:r>
              <w:rPr>
                <w:rFonts w:ascii="Times New Roman"/>
                <w:b w:val="false"/>
                <w:i w:val="false"/>
                <w:color w:val="000000"/>
                <w:sz w:val="20"/>
              </w:rPr>
              <w:t>
0,01</w:t>
            </w:r>
          </w:p>
          <w:p>
            <w:pPr>
              <w:spacing w:after="20"/>
              <w:ind w:left="20"/>
              <w:jc w:val="both"/>
            </w:pPr>
            <w:r>
              <w:rPr>
                <w:rFonts w:ascii="Times New Roman"/>
                <w:b w:val="false"/>
                <w:i w:val="false"/>
                <w:color w:val="000000"/>
                <w:sz w:val="20"/>
              </w:rPr>
              <w:t>
0,017</w:t>
            </w:r>
          </w:p>
          <w:p>
            <w:pPr>
              <w:spacing w:after="20"/>
              <w:ind w:left="20"/>
              <w:jc w:val="both"/>
            </w:pPr>
            <w:r>
              <w:rPr>
                <w:rFonts w:ascii="Times New Roman"/>
                <w:b w:val="false"/>
                <w:i w:val="false"/>
                <w:color w:val="000000"/>
                <w:sz w:val="20"/>
              </w:rPr>
              <w:t>
0,0013</w:t>
            </w:r>
          </w:p>
          <w:p>
            <w:pPr>
              <w:spacing w:after="20"/>
              <w:ind w:left="20"/>
              <w:jc w:val="both"/>
            </w:pPr>
            <w:r>
              <w:rPr>
                <w:rFonts w:ascii="Times New Roman"/>
                <w:b w:val="false"/>
                <w:i w:val="false"/>
                <w:color w:val="000000"/>
                <w:sz w:val="20"/>
              </w:rPr>
              <w:t>
0,56</w:t>
            </w:r>
          </w:p>
          <w:p>
            <w:pPr>
              <w:spacing w:after="20"/>
              <w:ind w:left="20"/>
              <w:jc w:val="both"/>
            </w:pPr>
            <w:r>
              <w:rPr>
                <w:rFonts w:ascii="Times New Roman"/>
                <w:b w:val="false"/>
                <w:i w:val="false"/>
                <w:color w:val="000000"/>
                <w:sz w:val="20"/>
              </w:rPr>
              <w:t>
0,0038</w:t>
            </w:r>
          </w:p>
          <w:p>
            <w:pPr>
              <w:spacing w:after="20"/>
              <w:ind w:left="20"/>
              <w:jc w:val="both"/>
            </w:pPr>
            <w:r>
              <w:rPr>
                <w:rFonts w:ascii="Times New Roman"/>
                <w:b w:val="false"/>
                <w:i w:val="false"/>
                <w:color w:val="000000"/>
                <w:sz w:val="20"/>
              </w:rPr>
              <w:t>
0,1485</w:t>
            </w:r>
          </w:p>
          <w:p>
            <w:pPr>
              <w:spacing w:after="20"/>
              <w:ind w:left="20"/>
              <w:jc w:val="both"/>
            </w:pPr>
            <w:r>
              <w:rPr>
                <w:rFonts w:ascii="Times New Roman"/>
                <w:b w:val="false"/>
                <w:i w:val="false"/>
                <w:color w:val="000000"/>
                <w:sz w:val="20"/>
              </w:rPr>
              <w:t>
0,0006</w:t>
            </w:r>
          </w:p>
          <w:p>
            <w:pPr>
              <w:spacing w:after="20"/>
              <w:ind w:left="20"/>
              <w:jc w:val="both"/>
            </w:pPr>
            <w:r>
              <w:rPr>
                <w:rFonts w:ascii="Times New Roman"/>
                <w:b w:val="false"/>
                <w:i w:val="false"/>
                <w:color w:val="000000"/>
                <w:sz w:val="20"/>
              </w:rPr>
              <w:t>
0,0084</w:t>
            </w:r>
          </w:p>
          <w:p>
            <w:pPr>
              <w:spacing w:after="20"/>
              <w:ind w:left="20"/>
              <w:jc w:val="both"/>
            </w:pPr>
            <w:r>
              <w:rPr>
                <w:rFonts w:ascii="Times New Roman"/>
                <w:b w:val="false"/>
                <w:i w:val="false"/>
                <w:color w:val="000000"/>
                <w:sz w:val="20"/>
              </w:rPr>
              <w:t>
0,036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Даулеткалиев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721017301628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Елешенко Борис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471009300375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Емельяненко Екатерина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460912400267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03-263-023-127</w:t>
            </w:r>
          </w:p>
          <w:p>
            <w:pPr>
              <w:spacing w:after="20"/>
              <w:ind w:left="20"/>
              <w:jc w:val="both"/>
            </w:pPr>
            <w:r>
              <w:rPr>
                <w:rFonts w:ascii="Times New Roman"/>
                <w:b w:val="false"/>
                <w:i w:val="false"/>
                <w:color w:val="000000"/>
                <w:sz w:val="20"/>
              </w:rPr>
              <w:t>
03-263-023-128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0,0019</w:t>
            </w:r>
          </w:p>
          <w:p>
            <w:pPr>
              <w:spacing w:after="20"/>
              <w:ind w:left="20"/>
              <w:jc w:val="both"/>
            </w:pPr>
            <w:r>
              <w:rPr>
                <w:rFonts w:ascii="Times New Roman"/>
                <w:b w:val="false"/>
                <w:i w:val="false"/>
                <w:color w:val="000000"/>
                <w:sz w:val="20"/>
              </w:rPr>
              <w:t>
0,0051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Еремеев Владимир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620713301579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03-263-023-239</w:t>
            </w:r>
          </w:p>
          <w:p>
            <w:pPr>
              <w:spacing w:after="20"/>
              <w:ind w:left="20"/>
              <w:jc w:val="both"/>
            </w:pPr>
            <w:r>
              <w:rPr>
                <w:rFonts w:ascii="Times New Roman"/>
                <w:b w:val="false"/>
                <w:i w:val="false"/>
                <w:color w:val="000000"/>
                <w:sz w:val="20"/>
              </w:rPr>
              <w:t>
03-263-023-240</w:t>
            </w:r>
          </w:p>
          <w:p>
            <w:pPr>
              <w:spacing w:after="20"/>
              <w:ind w:left="20"/>
              <w:jc w:val="both"/>
            </w:pPr>
            <w:r>
              <w:rPr>
                <w:rFonts w:ascii="Times New Roman"/>
                <w:b w:val="false"/>
                <w:i w:val="false"/>
                <w:color w:val="000000"/>
                <w:sz w:val="20"/>
              </w:rPr>
              <w:t>
03-263-032-160</w:t>
            </w:r>
          </w:p>
          <w:p>
            <w:pPr>
              <w:spacing w:after="20"/>
              <w:ind w:left="20"/>
              <w:jc w:val="both"/>
            </w:pPr>
            <w:r>
              <w:rPr>
                <w:rFonts w:ascii="Times New Roman"/>
                <w:b w:val="false"/>
                <w:i w:val="false"/>
                <w:color w:val="000000"/>
                <w:sz w:val="20"/>
              </w:rPr>
              <w:t>
03-263-032-165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0,0014</w:t>
            </w:r>
          </w:p>
          <w:p>
            <w:pPr>
              <w:spacing w:after="20"/>
              <w:ind w:left="20"/>
              <w:jc w:val="both"/>
            </w:pPr>
            <w:r>
              <w:rPr>
                <w:rFonts w:ascii="Times New Roman"/>
                <w:b w:val="false"/>
                <w:i w:val="false"/>
                <w:color w:val="000000"/>
                <w:sz w:val="20"/>
              </w:rPr>
              <w:t>
0,1716</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Еремеев Евгений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600809302169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660612301283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Есимханов Манат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701027301015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p>
            <w:pPr>
              <w:spacing w:after="20"/>
              <w:ind w:left="20"/>
              <w:jc w:val="both"/>
            </w:pPr>
            <w:r>
              <w:rPr>
                <w:rFonts w:ascii="Times New Roman"/>
                <w:b w:val="false"/>
                <w:i w:val="false"/>
                <w:color w:val="000000"/>
                <w:sz w:val="20"/>
              </w:rPr>
              <w:t>
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Әшкай Мукыйат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690417302818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Жумадилов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691201303021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03-263-023-365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Жумадилов Бекасым Апсеитович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591127301964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Зиновьев Виктор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630705300390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Зуев Биржан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750424301900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03-263-023-221</w:t>
            </w:r>
          </w:p>
          <w:p>
            <w:pPr>
              <w:spacing w:after="20"/>
              <w:ind w:left="20"/>
              <w:jc w:val="both"/>
            </w:pPr>
            <w:r>
              <w:rPr>
                <w:rFonts w:ascii="Times New Roman"/>
                <w:b w:val="false"/>
                <w:i w:val="false"/>
                <w:color w:val="000000"/>
                <w:sz w:val="20"/>
              </w:rPr>
              <w:t>
03-263-023-222</w:t>
            </w:r>
          </w:p>
          <w:p>
            <w:pPr>
              <w:spacing w:after="20"/>
              <w:ind w:left="20"/>
              <w:jc w:val="both"/>
            </w:pPr>
            <w:r>
              <w:rPr>
                <w:rFonts w:ascii="Times New Roman"/>
                <w:b w:val="false"/>
                <w:i w:val="false"/>
                <w:color w:val="000000"/>
                <w:sz w:val="20"/>
              </w:rPr>
              <w:t>
03-263-023-236</w:t>
            </w:r>
          </w:p>
          <w:p>
            <w:pPr>
              <w:spacing w:after="20"/>
              <w:ind w:left="20"/>
              <w:jc w:val="both"/>
            </w:pPr>
            <w:r>
              <w:rPr>
                <w:rFonts w:ascii="Times New Roman"/>
                <w:b w:val="false"/>
                <w:i w:val="false"/>
                <w:color w:val="000000"/>
                <w:sz w:val="20"/>
              </w:rPr>
              <w:t>
03-263-023-235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0,2928</w:t>
            </w:r>
          </w:p>
          <w:p>
            <w:pPr>
              <w:spacing w:after="20"/>
              <w:ind w:left="20"/>
              <w:jc w:val="both"/>
            </w:pPr>
            <w:r>
              <w:rPr>
                <w:rFonts w:ascii="Times New Roman"/>
                <w:b w:val="false"/>
                <w:i w:val="false"/>
                <w:color w:val="000000"/>
                <w:sz w:val="20"/>
              </w:rPr>
              <w:t>
0,9212</w:t>
            </w:r>
          </w:p>
          <w:p>
            <w:pPr>
              <w:spacing w:after="20"/>
              <w:ind w:left="20"/>
              <w:jc w:val="both"/>
            </w:pPr>
            <w:r>
              <w:rPr>
                <w:rFonts w:ascii="Times New Roman"/>
                <w:b w:val="false"/>
                <w:i w:val="false"/>
                <w:color w:val="000000"/>
                <w:sz w:val="20"/>
              </w:rPr>
              <w:t>
0,4367</w:t>
            </w:r>
          </w:p>
          <w:p>
            <w:pPr>
              <w:spacing w:after="20"/>
              <w:ind w:left="20"/>
              <w:jc w:val="both"/>
            </w:pPr>
            <w:r>
              <w:rPr>
                <w:rFonts w:ascii="Times New Roman"/>
                <w:b w:val="false"/>
                <w:i w:val="false"/>
                <w:color w:val="000000"/>
                <w:sz w:val="20"/>
              </w:rPr>
              <w:t>
0,003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Ибраимов Галымжан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600712300591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03-263-029-137</w:t>
            </w:r>
          </w:p>
          <w:p>
            <w:pPr>
              <w:spacing w:after="20"/>
              <w:ind w:left="20"/>
              <w:jc w:val="both"/>
            </w:pPr>
            <w:r>
              <w:rPr>
                <w:rFonts w:ascii="Times New Roman"/>
                <w:b w:val="false"/>
                <w:i w:val="false"/>
                <w:color w:val="000000"/>
                <w:sz w:val="20"/>
              </w:rPr>
              <w:t>
03-263-029-138</w:t>
            </w:r>
          </w:p>
          <w:p>
            <w:pPr>
              <w:spacing w:after="20"/>
              <w:ind w:left="20"/>
              <w:jc w:val="both"/>
            </w:pPr>
            <w:r>
              <w:rPr>
                <w:rFonts w:ascii="Times New Roman"/>
                <w:b w:val="false"/>
                <w:i w:val="false"/>
                <w:color w:val="000000"/>
                <w:sz w:val="20"/>
              </w:rPr>
              <w:t>
03-263-029-279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0,0046</w:t>
            </w:r>
          </w:p>
          <w:p>
            <w:pPr>
              <w:spacing w:after="20"/>
              <w:ind w:left="20"/>
              <w:jc w:val="both"/>
            </w:pPr>
            <w:r>
              <w:rPr>
                <w:rFonts w:ascii="Times New Roman"/>
                <w:b w:val="false"/>
                <w:i w:val="false"/>
                <w:color w:val="000000"/>
                <w:sz w:val="20"/>
              </w:rPr>
              <w:t>
0,0094</w:t>
            </w:r>
          </w:p>
          <w:p>
            <w:pPr>
              <w:spacing w:after="20"/>
              <w:ind w:left="20"/>
              <w:jc w:val="both"/>
            </w:pPr>
            <w:r>
              <w:rPr>
                <w:rFonts w:ascii="Times New Roman"/>
                <w:b w:val="false"/>
                <w:i w:val="false"/>
                <w:color w:val="000000"/>
                <w:sz w:val="20"/>
              </w:rPr>
              <w:t>
0,0013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Исабеков Достемир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Какемолдаев Рахат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640607300558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03-263-032-285</w:t>
            </w:r>
          </w:p>
          <w:p>
            <w:pPr>
              <w:spacing w:after="20"/>
              <w:ind w:left="20"/>
              <w:jc w:val="both"/>
            </w:pPr>
            <w:r>
              <w:rPr>
                <w:rFonts w:ascii="Times New Roman"/>
                <w:b w:val="false"/>
                <w:i w:val="false"/>
                <w:color w:val="000000"/>
                <w:sz w:val="20"/>
              </w:rPr>
              <w:t>
03-263-032-286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0,0005</w:t>
            </w:r>
          </w:p>
          <w:p>
            <w:pPr>
              <w:spacing w:after="20"/>
              <w:ind w:left="20"/>
              <w:jc w:val="both"/>
            </w:pPr>
            <w:r>
              <w:rPr>
                <w:rFonts w:ascii="Times New Roman"/>
                <w:b w:val="false"/>
                <w:i w:val="false"/>
                <w:color w:val="000000"/>
                <w:sz w:val="20"/>
              </w:rPr>
              <w:t>
0,0065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Карамулдинова Галия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680311400730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Калиханов Манат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720628300629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Канищев Виктор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580904301795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Карабаева Куландан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620311400680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 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780325300335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Касымбеков Аскар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720101312092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03-263-029-107</w:t>
            </w:r>
          </w:p>
          <w:p>
            <w:pPr>
              <w:spacing w:after="20"/>
              <w:ind w:left="20"/>
              <w:jc w:val="both"/>
            </w:pPr>
            <w:r>
              <w:rPr>
                <w:rFonts w:ascii="Times New Roman"/>
                <w:b w:val="false"/>
                <w:i w:val="false"/>
                <w:color w:val="000000"/>
                <w:sz w:val="20"/>
              </w:rPr>
              <w:t>
03-263-029-249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p>
            <w:pPr>
              <w:spacing w:after="20"/>
              <w:ind w:left="20"/>
              <w:jc w:val="both"/>
            </w:pPr>
            <w:r>
              <w:rPr>
                <w:rFonts w:ascii="Times New Roman"/>
                <w:b w:val="false"/>
                <w:i w:val="false"/>
                <w:color w:val="000000"/>
                <w:sz w:val="20"/>
              </w:rPr>
              <w:t>
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Кауспаев Мурат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650325302236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03-263-029-241</w:t>
            </w:r>
          </w:p>
          <w:p>
            <w:pPr>
              <w:spacing w:after="20"/>
              <w:ind w:left="20"/>
              <w:jc w:val="both"/>
            </w:pPr>
            <w:r>
              <w:rPr>
                <w:rFonts w:ascii="Times New Roman"/>
                <w:b w:val="false"/>
                <w:i w:val="false"/>
                <w:color w:val="000000"/>
                <w:sz w:val="20"/>
              </w:rPr>
              <w:t>
03-263-029-268</w:t>
            </w:r>
          </w:p>
          <w:p>
            <w:pPr>
              <w:spacing w:after="20"/>
              <w:ind w:left="20"/>
              <w:jc w:val="both"/>
            </w:pPr>
            <w:r>
              <w:rPr>
                <w:rFonts w:ascii="Times New Roman"/>
                <w:b w:val="false"/>
                <w:i w:val="false"/>
                <w:color w:val="000000"/>
                <w:sz w:val="20"/>
              </w:rPr>
              <w:t>
03-263-029-295</w:t>
            </w:r>
          </w:p>
          <w:p>
            <w:pPr>
              <w:spacing w:after="20"/>
              <w:ind w:left="20"/>
              <w:jc w:val="both"/>
            </w:pPr>
            <w:r>
              <w:rPr>
                <w:rFonts w:ascii="Times New Roman"/>
                <w:b w:val="false"/>
                <w:i w:val="false"/>
                <w:color w:val="000000"/>
                <w:sz w:val="20"/>
              </w:rPr>
              <w:t>
03-263-023-267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0,0008</w:t>
            </w:r>
          </w:p>
          <w:p>
            <w:pPr>
              <w:spacing w:after="20"/>
              <w:ind w:left="20"/>
              <w:jc w:val="both"/>
            </w:pPr>
            <w:r>
              <w:rPr>
                <w:rFonts w:ascii="Times New Roman"/>
                <w:b w:val="false"/>
                <w:i w:val="false"/>
                <w:color w:val="000000"/>
                <w:sz w:val="20"/>
              </w:rPr>
              <w:t>
0,02</w:t>
            </w:r>
          </w:p>
          <w:p>
            <w:pPr>
              <w:spacing w:after="20"/>
              <w:ind w:left="20"/>
              <w:jc w:val="both"/>
            </w:pPr>
            <w:r>
              <w:rPr>
                <w:rFonts w:ascii="Times New Roman"/>
                <w:b w:val="false"/>
                <w:i w:val="false"/>
                <w:color w:val="000000"/>
                <w:sz w:val="20"/>
              </w:rPr>
              <w:t>
0,027</w:t>
            </w:r>
          </w:p>
          <w:p>
            <w:pPr>
              <w:spacing w:after="20"/>
              <w:ind w:left="20"/>
              <w:jc w:val="both"/>
            </w:pPr>
            <w:r>
              <w:rPr>
                <w:rFonts w:ascii="Times New Roman"/>
                <w:b w:val="false"/>
                <w:i w:val="false"/>
                <w:color w:val="000000"/>
                <w:sz w:val="20"/>
              </w:rPr>
              <w:t>
0,004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Кахарманов Толеу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741017302154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03-263-029-120</w:t>
            </w:r>
          </w:p>
          <w:p>
            <w:pPr>
              <w:spacing w:after="20"/>
              <w:ind w:left="20"/>
              <w:jc w:val="both"/>
            </w:pPr>
            <w:r>
              <w:rPr>
                <w:rFonts w:ascii="Times New Roman"/>
                <w:b w:val="false"/>
                <w:i w:val="false"/>
                <w:color w:val="000000"/>
                <w:sz w:val="20"/>
              </w:rPr>
              <w:t>
03-263-029-215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w:t>
            </w:r>
          </w:p>
          <w:p>
            <w:pPr>
              <w:spacing w:after="20"/>
              <w:ind w:left="20"/>
              <w:jc w:val="both"/>
            </w:pPr>
            <w:r>
              <w:rPr>
                <w:rFonts w:ascii="Times New Roman"/>
                <w:b w:val="false"/>
                <w:i w:val="false"/>
                <w:color w:val="000000"/>
                <w:sz w:val="20"/>
              </w:rPr>
              <w:t>
0,021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Керменбаев Серикжан Умерзакович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611022302016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03-263-088-146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Кистоубаев Амангельды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570222300371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03-263-032-343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Кокуненко Михаил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830322300559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03-263-024-234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 Анатолий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590107300776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Константинович Наталья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681106401757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03-263-023-248</w:t>
            </w:r>
          </w:p>
          <w:p>
            <w:pPr>
              <w:spacing w:after="20"/>
              <w:ind w:left="20"/>
              <w:jc w:val="both"/>
            </w:pPr>
            <w:r>
              <w:rPr>
                <w:rFonts w:ascii="Times New Roman"/>
                <w:b w:val="false"/>
                <w:i w:val="false"/>
                <w:color w:val="000000"/>
                <w:sz w:val="20"/>
              </w:rPr>
              <w:t>
03-263-023-196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0,0306</w:t>
            </w:r>
          </w:p>
          <w:p>
            <w:pPr>
              <w:spacing w:after="20"/>
              <w:ind w:left="20"/>
              <w:jc w:val="both"/>
            </w:pPr>
            <w:r>
              <w:rPr>
                <w:rFonts w:ascii="Times New Roman"/>
                <w:b w:val="false"/>
                <w:i w:val="false"/>
                <w:color w:val="000000"/>
                <w:sz w:val="20"/>
              </w:rPr>
              <w:t>
0,0121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Кумысбек Бауыржан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740114300182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03-263-025-101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Кутубеков Асамат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500408300337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Кумыспаев Рыза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490106301679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Кунелеков Камза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500521300027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Лебедев Сергей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671219300458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Лебедева Татьяна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600709402131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Макетова Алтынбала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401022400383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03-263-024-102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Малеваная Ирина Юрьевна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750531402293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Мамедова Надежда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581020400885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03-263-032-291</w:t>
            </w:r>
          </w:p>
          <w:p>
            <w:pPr>
              <w:spacing w:after="20"/>
              <w:ind w:left="20"/>
              <w:jc w:val="both"/>
            </w:pPr>
            <w:r>
              <w:rPr>
                <w:rFonts w:ascii="Times New Roman"/>
                <w:b w:val="false"/>
                <w:i w:val="false"/>
                <w:color w:val="000000"/>
                <w:sz w:val="20"/>
              </w:rPr>
              <w:t>
03-263-032-292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0,0003</w:t>
            </w:r>
          </w:p>
          <w:p>
            <w:pPr>
              <w:spacing w:after="20"/>
              <w:ind w:left="20"/>
              <w:jc w:val="both"/>
            </w:pPr>
            <w:r>
              <w:rPr>
                <w:rFonts w:ascii="Times New Roman"/>
                <w:b w:val="false"/>
                <w:i w:val="false"/>
                <w:color w:val="000000"/>
                <w:sz w:val="20"/>
              </w:rPr>
              <w:t>
0,0937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Михайлова Галина Ивановна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650917400610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03-263-032-282</w:t>
            </w:r>
          </w:p>
          <w:p>
            <w:pPr>
              <w:spacing w:after="20"/>
              <w:ind w:left="20"/>
              <w:jc w:val="both"/>
            </w:pPr>
            <w:r>
              <w:rPr>
                <w:rFonts w:ascii="Times New Roman"/>
                <w:b w:val="false"/>
                <w:i w:val="false"/>
                <w:color w:val="000000"/>
                <w:sz w:val="20"/>
              </w:rPr>
              <w:t>
03-263-032-283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p>
            <w:pPr>
              <w:spacing w:after="20"/>
              <w:ind w:left="20"/>
              <w:jc w:val="both"/>
            </w:pPr>
            <w:r>
              <w:rPr>
                <w:rFonts w:ascii="Times New Roman"/>
                <w:b w:val="false"/>
                <w:i w:val="false"/>
                <w:color w:val="000000"/>
                <w:sz w:val="20"/>
              </w:rPr>
              <w:t>
0,005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Асылхан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710611300028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03-263-029-248</w:t>
            </w:r>
          </w:p>
          <w:p>
            <w:pPr>
              <w:spacing w:after="20"/>
              <w:ind w:left="20"/>
              <w:jc w:val="both"/>
            </w:pPr>
            <w:r>
              <w:rPr>
                <w:rFonts w:ascii="Times New Roman"/>
                <w:b w:val="false"/>
                <w:i w:val="false"/>
                <w:color w:val="000000"/>
                <w:sz w:val="20"/>
              </w:rPr>
              <w:t>
03-263-029-288</w:t>
            </w:r>
          </w:p>
          <w:p>
            <w:pPr>
              <w:spacing w:after="20"/>
              <w:ind w:left="20"/>
              <w:jc w:val="both"/>
            </w:pPr>
            <w:r>
              <w:rPr>
                <w:rFonts w:ascii="Times New Roman"/>
                <w:b w:val="false"/>
                <w:i w:val="false"/>
                <w:color w:val="000000"/>
                <w:sz w:val="20"/>
              </w:rPr>
              <w:t>
03-263-029-285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p>
            <w:pPr>
              <w:spacing w:after="20"/>
              <w:ind w:left="20"/>
              <w:jc w:val="both"/>
            </w:pPr>
            <w:r>
              <w:rPr>
                <w:rFonts w:ascii="Times New Roman"/>
                <w:b w:val="false"/>
                <w:i w:val="false"/>
                <w:color w:val="000000"/>
                <w:sz w:val="20"/>
              </w:rPr>
              <w:t>
0,232</w:t>
            </w:r>
          </w:p>
          <w:p>
            <w:pPr>
              <w:spacing w:after="20"/>
              <w:ind w:left="20"/>
              <w:jc w:val="both"/>
            </w:pPr>
            <w:r>
              <w:rPr>
                <w:rFonts w:ascii="Times New Roman"/>
                <w:b w:val="false"/>
                <w:i w:val="false"/>
                <w:color w:val="000000"/>
                <w:sz w:val="20"/>
              </w:rPr>
              <w:t>
0,003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Советхан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750204300400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03-263-029-255</w:t>
            </w:r>
          </w:p>
          <w:p>
            <w:pPr>
              <w:spacing w:after="20"/>
              <w:ind w:left="20"/>
              <w:jc w:val="both"/>
            </w:pPr>
            <w:r>
              <w:rPr>
                <w:rFonts w:ascii="Times New Roman"/>
                <w:b w:val="false"/>
                <w:i w:val="false"/>
                <w:color w:val="000000"/>
                <w:sz w:val="20"/>
              </w:rPr>
              <w:t>
03-263-029-256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0,0019</w:t>
            </w:r>
          </w:p>
          <w:p>
            <w:pPr>
              <w:spacing w:after="20"/>
              <w:ind w:left="20"/>
              <w:jc w:val="both"/>
            </w:pPr>
            <w:r>
              <w:rPr>
                <w:rFonts w:ascii="Times New Roman"/>
                <w:b w:val="false"/>
                <w:i w:val="false"/>
                <w:color w:val="000000"/>
                <w:sz w:val="20"/>
              </w:rPr>
              <w:t>
0,0102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Толеухан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700813300492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Мукатаев Имберген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580103303360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03-263-032-129</w:t>
            </w:r>
          </w:p>
          <w:p>
            <w:pPr>
              <w:spacing w:after="20"/>
              <w:ind w:left="20"/>
              <w:jc w:val="both"/>
            </w:pPr>
            <w:r>
              <w:rPr>
                <w:rFonts w:ascii="Times New Roman"/>
                <w:b w:val="false"/>
                <w:i w:val="false"/>
                <w:color w:val="000000"/>
                <w:sz w:val="20"/>
              </w:rPr>
              <w:t>
03-263-032-130</w:t>
            </w:r>
          </w:p>
          <w:p>
            <w:pPr>
              <w:spacing w:after="20"/>
              <w:ind w:left="20"/>
              <w:jc w:val="both"/>
            </w:pPr>
            <w:r>
              <w:rPr>
                <w:rFonts w:ascii="Times New Roman"/>
                <w:b w:val="false"/>
                <w:i w:val="false"/>
                <w:color w:val="000000"/>
                <w:sz w:val="20"/>
              </w:rPr>
              <w:t>
03-263-032-131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0,0001</w:t>
            </w:r>
          </w:p>
          <w:p>
            <w:pPr>
              <w:spacing w:after="20"/>
              <w:ind w:left="20"/>
              <w:jc w:val="both"/>
            </w:pPr>
            <w:r>
              <w:rPr>
                <w:rFonts w:ascii="Times New Roman"/>
                <w:b w:val="false"/>
                <w:i w:val="false"/>
                <w:color w:val="000000"/>
                <w:sz w:val="20"/>
              </w:rPr>
              <w:t>
0,0044</w:t>
            </w:r>
          </w:p>
          <w:p>
            <w:pPr>
              <w:spacing w:after="20"/>
              <w:ind w:left="20"/>
              <w:jc w:val="both"/>
            </w:pPr>
            <w:r>
              <w:rPr>
                <w:rFonts w:ascii="Times New Roman"/>
                <w:b w:val="false"/>
                <w:i w:val="false"/>
                <w:color w:val="000000"/>
                <w:sz w:val="20"/>
              </w:rPr>
              <w:t>
0,0005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Мухамадиева Зейнеп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520101403563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Мухамедияров 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531123300081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03-263-088-102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Берик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650406301091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03-263-032-187</w:t>
            </w:r>
          </w:p>
          <w:p>
            <w:pPr>
              <w:spacing w:after="20"/>
              <w:ind w:left="20"/>
              <w:jc w:val="both"/>
            </w:pPr>
            <w:r>
              <w:rPr>
                <w:rFonts w:ascii="Times New Roman"/>
                <w:b w:val="false"/>
                <w:i w:val="false"/>
                <w:color w:val="000000"/>
                <w:sz w:val="20"/>
              </w:rPr>
              <w:t>
03-263-032-188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0,0159</w:t>
            </w:r>
          </w:p>
          <w:p>
            <w:pPr>
              <w:spacing w:after="20"/>
              <w:ind w:left="20"/>
              <w:jc w:val="both"/>
            </w:pPr>
            <w:r>
              <w:rPr>
                <w:rFonts w:ascii="Times New Roman"/>
                <w:b w:val="false"/>
                <w:i w:val="false"/>
                <w:color w:val="000000"/>
                <w:sz w:val="20"/>
              </w:rPr>
              <w:t>
0,0105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Нетребский Иван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551020300769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Талгат Ахметканович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790621303370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03-263-029-184</w:t>
            </w:r>
          </w:p>
          <w:p>
            <w:pPr>
              <w:spacing w:after="20"/>
              <w:ind w:left="20"/>
              <w:jc w:val="both"/>
            </w:pPr>
            <w:r>
              <w:rPr>
                <w:rFonts w:ascii="Times New Roman"/>
                <w:b w:val="false"/>
                <w:i w:val="false"/>
                <w:color w:val="000000"/>
                <w:sz w:val="20"/>
              </w:rPr>
              <w:t>
03-263-029-218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0,079</w:t>
            </w:r>
          </w:p>
          <w:p>
            <w:pPr>
              <w:spacing w:after="20"/>
              <w:ind w:left="20"/>
              <w:jc w:val="both"/>
            </w:pPr>
            <w:r>
              <w:rPr>
                <w:rFonts w:ascii="Times New Roman"/>
                <w:b w:val="false"/>
                <w:i w:val="false"/>
                <w:color w:val="000000"/>
                <w:sz w:val="20"/>
              </w:rPr>
              <w:t>
0,0244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Дакен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380306301188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03-263-032-275</w:t>
            </w:r>
          </w:p>
          <w:p>
            <w:pPr>
              <w:spacing w:after="20"/>
              <w:ind w:left="20"/>
              <w:jc w:val="both"/>
            </w:pPr>
            <w:r>
              <w:rPr>
                <w:rFonts w:ascii="Times New Roman"/>
                <w:b w:val="false"/>
                <w:i w:val="false"/>
                <w:color w:val="000000"/>
                <w:sz w:val="20"/>
              </w:rPr>
              <w:t>
03-263-013-318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p>
            <w:pPr>
              <w:spacing w:after="20"/>
              <w:ind w:left="20"/>
              <w:jc w:val="both"/>
            </w:pPr>
            <w:r>
              <w:rPr>
                <w:rFonts w:ascii="Times New Roman"/>
                <w:b w:val="false"/>
                <w:i w:val="false"/>
                <w:color w:val="000000"/>
                <w:sz w:val="20"/>
              </w:rPr>
              <w:t>
0,0096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Нуржанова Батима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490820403099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03-263-032-251</w:t>
            </w:r>
          </w:p>
          <w:p>
            <w:pPr>
              <w:spacing w:after="20"/>
              <w:ind w:left="20"/>
              <w:jc w:val="both"/>
            </w:pPr>
            <w:r>
              <w:rPr>
                <w:rFonts w:ascii="Times New Roman"/>
                <w:b w:val="false"/>
                <w:i w:val="false"/>
                <w:color w:val="000000"/>
                <w:sz w:val="20"/>
              </w:rPr>
              <w:t>
03-263-032-258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0,0081</w:t>
            </w:r>
          </w:p>
          <w:p>
            <w:pPr>
              <w:spacing w:after="20"/>
              <w:ind w:left="20"/>
              <w:jc w:val="both"/>
            </w:pPr>
            <w:r>
              <w:rPr>
                <w:rFonts w:ascii="Times New Roman"/>
                <w:b w:val="false"/>
                <w:i w:val="false"/>
                <w:color w:val="000000"/>
                <w:sz w:val="20"/>
              </w:rPr>
              <w:t>
0,0187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Нусупов Султан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520223300843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Овчинников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630810300758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03-263-029-192</w:t>
            </w:r>
          </w:p>
          <w:p>
            <w:pPr>
              <w:spacing w:after="20"/>
              <w:ind w:left="20"/>
              <w:jc w:val="both"/>
            </w:pPr>
            <w:r>
              <w:rPr>
                <w:rFonts w:ascii="Times New Roman"/>
                <w:b w:val="false"/>
                <w:i w:val="false"/>
                <w:color w:val="000000"/>
                <w:sz w:val="20"/>
              </w:rPr>
              <w:t>
03-263-029-210</w:t>
            </w:r>
          </w:p>
          <w:p>
            <w:pPr>
              <w:spacing w:after="20"/>
              <w:ind w:left="20"/>
              <w:jc w:val="both"/>
            </w:pPr>
            <w:r>
              <w:rPr>
                <w:rFonts w:ascii="Times New Roman"/>
                <w:b w:val="false"/>
                <w:i w:val="false"/>
                <w:color w:val="000000"/>
                <w:sz w:val="20"/>
              </w:rPr>
              <w:t>
03-263-032-307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p>
            <w:pPr>
              <w:spacing w:after="20"/>
              <w:ind w:left="20"/>
              <w:jc w:val="both"/>
            </w:pPr>
            <w:r>
              <w:rPr>
                <w:rFonts w:ascii="Times New Roman"/>
                <w:b w:val="false"/>
                <w:i w:val="false"/>
                <w:color w:val="000000"/>
                <w:sz w:val="20"/>
              </w:rPr>
              <w:t>
0,0444</w:t>
            </w:r>
          </w:p>
          <w:p>
            <w:pPr>
              <w:spacing w:after="20"/>
              <w:ind w:left="20"/>
              <w:jc w:val="both"/>
            </w:pPr>
            <w:r>
              <w:rPr>
                <w:rFonts w:ascii="Times New Roman"/>
                <w:b w:val="false"/>
                <w:i w:val="false"/>
                <w:color w:val="000000"/>
                <w:sz w:val="20"/>
              </w:rPr>
              <w:t>
0,07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Оспанбаев Озан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570518300390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Полухин Евгений Юрьевич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750326302560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03-263-023-278</w:t>
            </w:r>
          </w:p>
          <w:p>
            <w:pPr>
              <w:spacing w:after="20"/>
              <w:ind w:left="20"/>
              <w:jc w:val="both"/>
            </w:pPr>
            <w:r>
              <w:rPr>
                <w:rFonts w:ascii="Times New Roman"/>
                <w:b w:val="false"/>
                <w:i w:val="false"/>
                <w:color w:val="000000"/>
                <w:sz w:val="20"/>
              </w:rPr>
              <w:t>
03-263-023-280</w:t>
            </w:r>
          </w:p>
          <w:p>
            <w:pPr>
              <w:spacing w:after="20"/>
              <w:ind w:left="20"/>
              <w:jc w:val="both"/>
            </w:pPr>
            <w:r>
              <w:rPr>
                <w:rFonts w:ascii="Times New Roman"/>
                <w:b w:val="false"/>
                <w:i w:val="false"/>
                <w:color w:val="000000"/>
                <w:sz w:val="20"/>
              </w:rPr>
              <w:t>
03-263-023-266</w:t>
            </w:r>
          </w:p>
          <w:p>
            <w:pPr>
              <w:spacing w:after="20"/>
              <w:ind w:left="20"/>
              <w:jc w:val="both"/>
            </w:pPr>
            <w:r>
              <w:rPr>
                <w:rFonts w:ascii="Times New Roman"/>
                <w:b w:val="false"/>
                <w:i w:val="false"/>
                <w:color w:val="000000"/>
                <w:sz w:val="20"/>
              </w:rPr>
              <w:t>
03-263-023-111</w:t>
            </w:r>
          </w:p>
          <w:p>
            <w:pPr>
              <w:spacing w:after="20"/>
              <w:ind w:left="20"/>
              <w:jc w:val="both"/>
            </w:pPr>
            <w:r>
              <w:rPr>
                <w:rFonts w:ascii="Times New Roman"/>
                <w:b w:val="false"/>
                <w:i w:val="false"/>
                <w:color w:val="000000"/>
                <w:sz w:val="20"/>
              </w:rPr>
              <w:t>
03-263-023-223</w:t>
            </w:r>
          </w:p>
          <w:p>
            <w:pPr>
              <w:spacing w:after="20"/>
              <w:ind w:left="20"/>
              <w:jc w:val="both"/>
            </w:pPr>
            <w:r>
              <w:rPr>
                <w:rFonts w:ascii="Times New Roman"/>
                <w:b w:val="false"/>
                <w:i w:val="false"/>
                <w:color w:val="000000"/>
                <w:sz w:val="20"/>
              </w:rPr>
              <w:t>
03-263-023-224</w:t>
            </w:r>
          </w:p>
          <w:p>
            <w:pPr>
              <w:spacing w:after="20"/>
              <w:ind w:left="20"/>
              <w:jc w:val="both"/>
            </w:pPr>
            <w:r>
              <w:rPr>
                <w:rFonts w:ascii="Times New Roman"/>
                <w:b w:val="false"/>
                <w:i w:val="false"/>
                <w:color w:val="000000"/>
                <w:sz w:val="20"/>
              </w:rPr>
              <w:t>
03-263-023-225</w:t>
            </w:r>
          </w:p>
          <w:p>
            <w:pPr>
              <w:spacing w:after="20"/>
              <w:ind w:left="20"/>
              <w:jc w:val="both"/>
            </w:pPr>
            <w:r>
              <w:rPr>
                <w:rFonts w:ascii="Times New Roman"/>
                <w:b w:val="false"/>
                <w:i w:val="false"/>
                <w:color w:val="000000"/>
                <w:sz w:val="20"/>
              </w:rPr>
              <w:t>
03-263-023-226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p>
            <w:pPr>
              <w:spacing w:after="20"/>
              <w:ind w:left="20"/>
              <w:jc w:val="both"/>
            </w:pPr>
            <w:r>
              <w:rPr>
                <w:rFonts w:ascii="Times New Roman"/>
                <w:b w:val="false"/>
                <w:i w:val="false"/>
                <w:color w:val="000000"/>
                <w:sz w:val="20"/>
              </w:rPr>
              <w:t>
0,0161</w:t>
            </w:r>
          </w:p>
          <w:p>
            <w:pPr>
              <w:spacing w:after="20"/>
              <w:ind w:left="20"/>
              <w:jc w:val="both"/>
            </w:pPr>
            <w:r>
              <w:rPr>
                <w:rFonts w:ascii="Times New Roman"/>
                <w:b w:val="false"/>
                <w:i w:val="false"/>
                <w:color w:val="000000"/>
                <w:sz w:val="20"/>
              </w:rPr>
              <w:t>
0,055</w:t>
            </w:r>
          </w:p>
          <w:p>
            <w:pPr>
              <w:spacing w:after="20"/>
              <w:ind w:left="20"/>
              <w:jc w:val="both"/>
            </w:pPr>
            <w:r>
              <w:rPr>
                <w:rFonts w:ascii="Times New Roman"/>
                <w:b w:val="false"/>
                <w:i w:val="false"/>
                <w:color w:val="000000"/>
                <w:sz w:val="20"/>
              </w:rPr>
              <w:t>
0,1499</w:t>
            </w:r>
          </w:p>
          <w:p>
            <w:pPr>
              <w:spacing w:after="20"/>
              <w:ind w:left="20"/>
              <w:jc w:val="both"/>
            </w:pPr>
            <w:r>
              <w:rPr>
                <w:rFonts w:ascii="Times New Roman"/>
                <w:b w:val="false"/>
                <w:i w:val="false"/>
                <w:color w:val="000000"/>
                <w:sz w:val="20"/>
              </w:rPr>
              <w:t>
0,0017</w:t>
            </w:r>
          </w:p>
          <w:p>
            <w:pPr>
              <w:spacing w:after="20"/>
              <w:ind w:left="20"/>
              <w:jc w:val="both"/>
            </w:pPr>
            <w:r>
              <w:rPr>
                <w:rFonts w:ascii="Times New Roman"/>
                <w:b w:val="false"/>
                <w:i w:val="false"/>
                <w:color w:val="000000"/>
                <w:sz w:val="20"/>
              </w:rPr>
              <w:t>
0,0064</w:t>
            </w:r>
          </w:p>
          <w:p>
            <w:pPr>
              <w:spacing w:after="20"/>
              <w:ind w:left="20"/>
              <w:jc w:val="both"/>
            </w:pPr>
            <w:r>
              <w:rPr>
                <w:rFonts w:ascii="Times New Roman"/>
                <w:b w:val="false"/>
                <w:i w:val="false"/>
                <w:color w:val="000000"/>
                <w:sz w:val="20"/>
              </w:rPr>
              <w:t>
0,0087</w:t>
            </w:r>
          </w:p>
          <w:p>
            <w:pPr>
              <w:spacing w:after="20"/>
              <w:ind w:left="20"/>
              <w:jc w:val="both"/>
            </w:pPr>
            <w:r>
              <w:rPr>
                <w:rFonts w:ascii="Times New Roman"/>
                <w:b w:val="false"/>
                <w:i w:val="false"/>
                <w:color w:val="000000"/>
                <w:sz w:val="20"/>
              </w:rPr>
              <w:t>
0,2082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Потапенко Любовь Владимировна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590221402907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03-263-032-169</w:t>
            </w:r>
          </w:p>
          <w:p>
            <w:pPr>
              <w:spacing w:after="20"/>
              <w:ind w:left="20"/>
              <w:jc w:val="both"/>
            </w:pPr>
            <w:r>
              <w:rPr>
                <w:rFonts w:ascii="Times New Roman"/>
                <w:b w:val="false"/>
                <w:i w:val="false"/>
                <w:color w:val="000000"/>
                <w:sz w:val="20"/>
              </w:rPr>
              <w:t>
03-263-032-170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0,0016</w:t>
            </w:r>
          </w:p>
          <w:p>
            <w:pPr>
              <w:spacing w:after="20"/>
              <w:ind w:left="20"/>
              <w:jc w:val="both"/>
            </w:pPr>
            <w:r>
              <w:rPr>
                <w:rFonts w:ascii="Times New Roman"/>
                <w:b w:val="false"/>
                <w:i w:val="false"/>
                <w:color w:val="000000"/>
                <w:sz w:val="20"/>
              </w:rPr>
              <w:t>
0,0236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Прокопенко Владимир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620624301713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Раимбеков Арнай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850729300545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03-263-080-115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Рахметов Киргибек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640309301724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03-263-023-117</w:t>
            </w:r>
          </w:p>
          <w:p>
            <w:pPr>
              <w:spacing w:after="20"/>
              <w:ind w:left="20"/>
              <w:jc w:val="both"/>
            </w:pPr>
            <w:r>
              <w:rPr>
                <w:rFonts w:ascii="Times New Roman"/>
                <w:b w:val="false"/>
                <w:i w:val="false"/>
                <w:color w:val="000000"/>
                <w:sz w:val="20"/>
              </w:rPr>
              <w:t>
03-263-023-118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0,1152</w:t>
            </w:r>
          </w:p>
          <w:p>
            <w:pPr>
              <w:spacing w:after="20"/>
              <w:ind w:left="20"/>
              <w:jc w:val="both"/>
            </w:pPr>
            <w:r>
              <w:rPr>
                <w:rFonts w:ascii="Times New Roman"/>
                <w:b w:val="false"/>
                <w:i w:val="false"/>
                <w:color w:val="000000"/>
                <w:sz w:val="20"/>
              </w:rPr>
              <w:t>
0,0048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Рыскельдина Эльмира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741109402289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03-263-032-103</w:t>
            </w:r>
          </w:p>
          <w:p>
            <w:pPr>
              <w:spacing w:after="20"/>
              <w:ind w:left="20"/>
              <w:jc w:val="both"/>
            </w:pPr>
            <w:r>
              <w:rPr>
                <w:rFonts w:ascii="Times New Roman"/>
                <w:b w:val="false"/>
                <w:i w:val="false"/>
                <w:color w:val="000000"/>
                <w:sz w:val="20"/>
              </w:rPr>
              <w:t>
03-263-032-104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w:t>
            </w:r>
          </w:p>
          <w:p>
            <w:pPr>
              <w:spacing w:after="20"/>
              <w:ind w:left="20"/>
              <w:jc w:val="both"/>
            </w:pPr>
            <w:r>
              <w:rPr>
                <w:rFonts w:ascii="Times New Roman"/>
                <w:b w:val="false"/>
                <w:i w:val="false"/>
                <w:color w:val="000000"/>
                <w:sz w:val="20"/>
              </w:rPr>
              <w:t>
0,0082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Рыспаев Бейсетай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560310302979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03-263-029-207</w:t>
            </w:r>
          </w:p>
          <w:p>
            <w:pPr>
              <w:spacing w:after="20"/>
              <w:ind w:left="20"/>
              <w:jc w:val="both"/>
            </w:pPr>
            <w:r>
              <w:rPr>
                <w:rFonts w:ascii="Times New Roman"/>
                <w:b w:val="false"/>
                <w:i w:val="false"/>
                <w:color w:val="000000"/>
                <w:sz w:val="20"/>
              </w:rPr>
              <w:t>
03-263-029-208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0,0298</w:t>
            </w:r>
          </w:p>
          <w:p>
            <w:pPr>
              <w:spacing w:after="20"/>
              <w:ind w:left="20"/>
              <w:jc w:val="both"/>
            </w:pPr>
            <w:r>
              <w:rPr>
                <w:rFonts w:ascii="Times New Roman"/>
                <w:b w:val="false"/>
                <w:i w:val="false"/>
                <w:color w:val="000000"/>
                <w:sz w:val="20"/>
              </w:rPr>
              <w:t>
0,0019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Сагимова Баян Давлетпековна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550618400298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Сагимова Ташгуль Еркеновна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720701400205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03-263-023-123</w:t>
            </w:r>
          </w:p>
          <w:p>
            <w:pPr>
              <w:spacing w:after="20"/>
              <w:ind w:left="20"/>
              <w:jc w:val="both"/>
            </w:pPr>
            <w:r>
              <w:rPr>
                <w:rFonts w:ascii="Times New Roman"/>
                <w:b w:val="false"/>
                <w:i w:val="false"/>
                <w:color w:val="000000"/>
                <w:sz w:val="20"/>
              </w:rPr>
              <w:t>
03-263-023-164</w:t>
            </w:r>
          </w:p>
          <w:p>
            <w:pPr>
              <w:spacing w:after="20"/>
              <w:ind w:left="20"/>
              <w:jc w:val="both"/>
            </w:pPr>
            <w:r>
              <w:rPr>
                <w:rFonts w:ascii="Times New Roman"/>
                <w:b w:val="false"/>
                <w:i w:val="false"/>
                <w:color w:val="000000"/>
                <w:sz w:val="20"/>
              </w:rPr>
              <w:t>
03-263-023-141</w:t>
            </w:r>
          </w:p>
          <w:p>
            <w:pPr>
              <w:spacing w:after="20"/>
              <w:ind w:left="20"/>
              <w:jc w:val="both"/>
            </w:pPr>
            <w:r>
              <w:rPr>
                <w:rFonts w:ascii="Times New Roman"/>
                <w:b w:val="false"/>
                <w:i w:val="false"/>
                <w:color w:val="000000"/>
                <w:sz w:val="20"/>
              </w:rPr>
              <w:t>
03-263-023-276</w:t>
            </w:r>
          </w:p>
          <w:p>
            <w:pPr>
              <w:spacing w:after="20"/>
              <w:ind w:left="20"/>
              <w:jc w:val="both"/>
            </w:pPr>
            <w:r>
              <w:rPr>
                <w:rFonts w:ascii="Times New Roman"/>
                <w:b w:val="false"/>
                <w:i w:val="false"/>
                <w:color w:val="000000"/>
                <w:sz w:val="20"/>
              </w:rPr>
              <w:t>
03-263-023-141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0,3087</w:t>
            </w:r>
          </w:p>
          <w:p>
            <w:pPr>
              <w:spacing w:after="20"/>
              <w:ind w:left="20"/>
              <w:jc w:val="both"/>
            </w:pPr>
            <w:r>
              <w:rPr>
                <w:rFonts w:ascii="Times New Roman"/>
                <w:b w:val="false"/>
                <w:i w:val="false"/>
                <w:color w:val="000000"/>
                <w:sz w:val="20"/>
              </w:rPr>
              <w:t>
0,0858</w:t>
            </w:r>
          </w:p>
          <w:p>
            <w:pPr>
              <w:spacing w:after="20"/>
              <w:ind w:left="20"/>
              <w:jc w:val="both"/>
            </w:pPr>
            <w:r>
              <w:rPr>
                <w:rFonts w:ascii="Times New Roman"/>
                <w:b w:val="false"/>
                <w:i w:val="false"/>
                <w:color w:val="000000"/>
                <w:sz w:val="20"/>
              </w:rPr>
              <w:t>
0,005</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0,005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Ерлан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721204301109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03-263-088-150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Сейсембеков Адилхан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700524300174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03-263-029-226</w:t>
            </w:r>
          </w:p>
          <w:p>
            <w:pPr>
              <w:spacing w:after="20"/>
              <w:ind w:left="20"/>
              <w:jc w:val="both"/>
            </w:pPr>
            <w:r>
              <w:rPr>
                <w:rFonts w:ascii="Times New Roman"/>
                <w:b w:val="false"/>
                <w:i w:val="false"/>
                <w:color w:val="000000"/>
                <w:sz w:val="20"/>
              </w:rPr>
              <w:t>
03-263-029-227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0,0373</w:t>
            </w:r>
          </w:p>
          <w:p>
            <w:pPr>
              <w:spacing w:after="20"/>
              <w:ind w:left="20"/>
              <w:jc w:val="both"/>
            </w:pPr>
            <w:r>
              <w:rPr>
                <w:rFonts w:ascii="Times New Roman"/>
                <w:b w:val="false"/>
                <w:i w:val="false"/>
                <w:color w:val="000000"/>
                <w:sz w:val="20"/>
              </w:rPr>
              <w:t>
0,0127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Сейсембекова Светлана Анатольевна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690826401896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03-263-029-296</w:t>
            </w:r>
          </w:p>
          <w:p>
            <w:pPr>
              <w:spacing w:after="20"/>
              <w:ind w:left="20"/>
              <w:jc w:val="both"/>
            </w:pPr>
            <w:r>
              <w:rPr>
                <w:rFonts w:ascii="Times New Roman"/>
                <w:b w:val="false"/>
                <w:i w:val="false"/>
                <w:color w:val="000000"/>
                <w:sz w:val="20"/>
              </w:rPr>
              <w:t>
03-263-029-297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p>
            <w:pPr>
              <w:spacing w:after="20"/>
              <w:ind w:left="20"/>
              <w:jc w:val="both"/>
            </w:pPr>
            <w:r>
              <w:rPr>
                <w:rFonts w:ascii="Times New Roman"/>
                <w:b w:val="false"/>
                <w:i w:val="false"/>
                <w:color w:val="000000"/>
                <w:sz w:val="20"/>
              </w:rPr>
              <w:t>
0,095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Сейсенбеков Темирхан Аскерханович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720603301224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03-263-029-163</w:t>
            </w:r>
          </w:p>
          <w:p>
            <w:pPr>
              <w:spacing w:after="20"/>
              <w:ind w:left="20"/>
              <w:jc w:val="both"/>
            </w:pPr>
            <w:r>
              <w:rPr>
                <w:rFonts w:ascii="Times New Roman"/>
                <w:b w:val="false"/>
                <w:i w:val="false"/>
                <w:color w:val="000000"/>
                <w:sz w:val="20"/>
              </w:rPr>
              <w:t>
03-263-029-200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p>
          <w:p>
            <w:pPr>
              <w:spacing w:after="20"/>
              <w:ind w:left="20"/>
              <w:jc w:val="both"/>
            </w:pPr>
            <w:r>
              <w:rPr>
                <w:rFonts w:ascii="Times New Roman"/>
                <w:b w:val="false"/>
                <w:i w:val="false"/>
                <w:color w:val="000000"/>
                <w:sz w:val="20"/>
              </w:rPr>
              <w:t>
0,001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Серикпаев Манат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800626301009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Слоновский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480909301325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03-263-032-242</w:t>
            </w:r>
          </w:p>
          <w:p>
            <w:pPr>
              <w:spacing w:after="20"/>
              <w:ind w:left="20"/>
              <w:jc w:val="both"/>
            </w:pPr>
            <w:r>
              <w:rPr>
                <w:rFonts w:ascii="Times New Roman"/>
                <w:b w:val="false"/>
                <w:i w:val="false"/>
                <w:color w:val="000000"/>
                <w:sz w:val="20"/>
              </w:rPr>
              <w:t>
03-263-032-243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0,0021</w:t>
            </w:r>
          </w:p>
          <w:p>
            <w:pPr>
              <w:spacing w:after="20"/>
              <w:ind w:left="20"/>
              <w:jc w:val="both"/>
            </w:pPr>
            <w:r>
              <w:rPr>
                <w:rFonts w:ascii="Times New Roman"/>
                <w:b w:val="false"/>
                <w:i w:val="false"/>
                <w:color w:val="000000"/>
                <w:sz w:val="20"/>
              </w:rPr>
              <w:t>
0,0037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Соболева Ирина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780201403996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03-263-032-126</w:t>
            </w:r>
          </w:p>
          <w:p>
            <w:pPr>
              <w:spacing w:after="20"/>
              <w:ind w:left="20"/>
              <w:jc w:val="both"/>
            </w:pPr>
            <w:r>
              <w:rPr>
                <w:rFonts w:ascii="Times New Roman"/>
                <w:b w:val="false"/>
                <w:i w:val="false"/>
                <w:color w:val="000000"/>
                <w:sz w:val="20"/>
              </w:rPr>
              <w:t>
03-263-032-173</w:t>
            </w:r>
          </w:p>
          <w:p>
            <w:pPr>
              <w:spacing w:after="20"/>
              <w:ind w:left="20"/>
              <w:jc w:val="both"/>
            </w:pPr>
            <w:r>
              <w:rPr>
                <w:rFonts w:ascii="Times New Roman"/>
                <w:b w:val="false"/>
                <w:i w:val="false"/>
                <w:color w:val="000000"/>
                <w:sz w:val="20"/>
              </w:rPr>
              <w:t>
03-263-032-322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w:t>
            </w:r>
          </w:p>
          <w:p>
            <w:pPr>
              <w:spacing w:after="20"/>
              <w:ind w:left="20"/>
              <w:jc w:val="both"/>
            </w:pPr>
            <w:r>
              <w:rPr>
                <w:rFonts w:ascii="Times New Roman"/>
                <w:b w:val="false"/>
                <w:i w:val="false"/>
                <w:color w:val="000000"/>
                <w:sz w:val="20"/>
              </w:rPr>
              <w:t>
0,007</w:t>
            </w:r>
          </w:p>
          <w:p>
            <w:pPr>
              <w:spacing w:after="20"/>
              <w:ind w:left="20"/>
              <w:jc w:val="both"/>
            </w:pPr>
            <w:r>
              <w:rPr>
                <w:rFonts w:ascii="Times New Roman"/>
                <w:b w:val="false"/>
                <w:i w:val="false"/>
                <w:color w:val="000000"/>
                <w:sz w:val="20"/>
              </w:rPr>
              <w:t>
0,1217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Солнцев Павел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510725300454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Тынышбай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390505300926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03-263-032-254</w:t>
            </w:r>
          </w:p>
          <w:p>
            <w:pPr>
              <w:spacing w:after="20"/>
              <w:ind w:left="20"/>
              <w:jc w:val="both"/>
            </w:pPr>
            <w:r>
              <w:rPr>
                <w:rFonts w:ascii="Times New Roman"/>
                <w:b w:val="false"/>
                <w:i w:val="false"/>
                <w:color w:val="000000"/>
                <w:sz w:val="20"/>
              </w:rPr>
              <w:t>
03-263-032-256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0,0043</w:t>
            </w:r>
          </w:p>
          <w:p>
            <w:pPr>
              <w:spacing w:after="20"/>
              <w:ind w:left="20"/>
              <w:jc w:val="both"/>
            </w:pPr>
            <w:r>
              <w:rPr>
                <w:rFonts w:ascii="Times New Roman"/>
                <w:b w:val="false"/>
                <w:i w:val="false"/>
                <w:color w:val="000000"/>
                <w:sz w:val="20"/>
              </w:rPr>
              <w:t>
0,0065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Тойшибеков Жасулан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840617302431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Токтамысов Мухатай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510212301801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Толепбергенова Кулятай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591122400767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Туралыкова Гульсара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690615402931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Устинов Сергей Вальевич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650314302098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Чарамиев Кумарбек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540514301064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03-263-029-287</w:t>
            </w:r>
          </w:p>
          <w:p>
            <w:pPr>
              <w:spacing w:after="20"/>
              <w:ind w:left="20"/>
              <w:jc w:val="both"/>
            </w:pPr>
            <w:r>
              <w:rPr>
                <w:rFonts w:ascii="Times New Roman"/>
                <w:b w:val="false"/>
                <w:i w:val="false"/>
                <w:color w:val="000000"/>
                <w:sz w:val="20"/>
              </w:rPr>
              <w:t>
03-263-029-298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0,041</w:t>
            </w:r>
          </w:p>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Ченгужанов Жумабай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511117301182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03-263-029-216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Чепурная Людмила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640101404972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03-263-023-145</w:t>
            </w:r>
          </w:p>
          <w:p>
            <w:pPr>
              <w:spacing w:after="20"/>
              <w:ind w:left="20"/>
              <w:jc w:val="both"/>
            </w:pPr>
            <w:r>
              <w:rPr>
                <w:rFonts w:ascii="Times New Roman"/>
                <w:b w:val="false"/>
                <w:i w:val="false"/>
                <w:color w:val="000000"/>
                <w:sz w:val="20"/>
              </w:rPr>
              <w:t>
03-263-023-171</w:t>
            </w:r>
          </w:p>
          <w:p>
            <w:pPr>
              <w:spacing w:after="20"/>
              <w:ind w:left="20"/>
              <w:jc w:val="both"/>
            </w:pPr>
            <w:r>
              <w:rPr>
                <w:rFonts w:ascii="Times New Roman"/>
                <w:b w:val="false"/>
                <w:i w:val="false"/>
                <w:color w:val="000000"/>
                <w:sz w:val="20"/>
              </w:rPr>
              <w:t>
03-263-023-173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0,075</w:t>
            </w:r>
          </w:p>
          <w:p>
            <w:pPr>
              <w:spacing w:after="20"/>
              <w:ind w:left="20"/>
              <w:jc w:val="both"/>
            </w:pPr>
            <w:r>
              <w:rPr>
                <w:rFonts w:ascii="Times New Roman"/>
                <w:b w:val="false"/>
                <w:i w:val="false"/>
                <w:color w:val="000000"/>
                <w:sz w:val="20"/>
              </w:rPr>
              <w:t>
0,005</w:t>
            </w:r>
          </w:p>
          <w:p>
            <w:pPr>
              <w:spacing w:after="20"/>
              <w:ind w:left="20"/>
              <w:jc w:val="both"/>
            </w:pPr>
            <w:r>
              <w:rPr>
                <w:rFonts w:ascii="Times New Roman"/>
                <w:b w:val="false"/>
                <w:i w:val="false"/>
                <w:color w:val="000000"/>
                <w:sz w:val="20"/>
              </w:rPr>
              <w:t>
0,002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Владимир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560115303134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03-263-023-121</w:t>
            </w:r>
          </w:p>
          <w:p>
            <w:pPr>
              <w:spacing w:after="20"/>
              <w:ind w:left="20"/>
              <w:jc w:val="both"/>
            </w:pPr>
            <w:r>
              <w:rPr>
                <w:rFonts w:ascii="Times New Roman"/>
                <w:b w:val="false"/>
                <w:i w:val="false"/>
                <w:color w:val="000000"/>
                <w:sz w:val="20"/>
              </w:rPr>
              <w:t>
03-263-023-122</w:t>
            </w:r>
          </w:p>
          <w:p>
            <w:pPr>
              <w:spacing w:after="20"/>
              <w:ind w:left="20"/>
              <w:jc w:val="both"/>
            </w:pPr>
            <w:r>
              <w:rPr>
                <w:rFonts w:ascii="Times New Roman"/>
                <w:b w:val="false"/>
                <w:i w:val="false"/>
                <w:color w:val="000000"/>
                <w:sz w:val="20"/>
              </w:rPr>
              <w:t>
03-263-023-146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0,028</w:t>
            </w:r>
          </w:p>
          <w:p>
            <w:pPr>
              <w:spacing w:after="20"/>
              <w:ind w:left="20"/>
              <w:jc w:val="both"/>
            </w:pPr>
            <w:r>
              <w:rPr>
                <w:rFonts w:ascii="Times New Roman"/>
                <w:b w:val="false"/>
                <w:i w:val="false"/>
                <w:color w:val="000000"/>
                <w:sz w:val="20"/>
              </w:rPr>
              <w:t>
0,018</w:t>
            </w:r>
          </w:p>
          <w:p>
            <w:pPr>
              <w:spacing w:after="20"/>
              <w:ind w:left="20"/>
              <w:jc w:val="both"/>
            </w:pPr>
            <w:r>
              <w:rPr>
                <w:rFonts w:ascii="Times New Roman"/>
                <w:b w:val="false"/>
                <w:i w:val="false"/>
                <w:color w:val="000000"/>
                <w:sz w:val="20"/>
              </w:rPr>
              <w:t>
0,034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Павел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610116302699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03-263-023-167</w:t>
            </w:r>
          </w:p>
          <w:p>
            <w:pPr>
              <w:spacing w:after="20"/>
              <w:ind w:left="20"/>
              <w:jc w:val="both"/>
            </w:pPr>
            <w:r>
              <w:rPr>
                <w:rFonts w:ascii="Times New Roman"/>
                <w:b w:val="false"/>
                <w:i w:val="false"/>
                <w:color w:val="000000"/>
                <w:sz w:val="20"/>
              </w:rPr>
              <w:t>
03-263-023-168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0,059</w:t>
            </w:r>
          </w:p>
          <w:p>
            <w:pPr>
              <w:spacing w:after="20"/>
              <w:ind w:left="20"/>
              <w:jc w:val="both"/>
            </w:pPr>
            <w:r>
              <w:rPr>
                <w:rFonts w:ascii="Times New Roman"/>
                <w:b w:val="false"/>
                <w:i w:val="false"/>
                <w:color w:val="000000"/>
                <w:sz w:val="20"/>
              </w:rPr>
              <w:t>
0,007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Чукаев Аблай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550306302053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Чукаев Камбарбек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410101302586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03-263-032-247</w:t>
            </w:r>
          </w:p>
          <w:p>
            <w:pPr>
              <w:spacing w:after="20"/>
              <w:ind w:left="20"/>
              <w:jc w:val="both"/>
            </w:pPr>
            <w:r>
              <w:rPr>
                <w:rFonts w:ascii="Times New Roman"/>
                <w:b w:val="false"/>
                <w:i w:val="false"/>
                <w:color w:val="000000"/>
                <w:sz w:val="20"/>
              </w:rPr>
              <w:t>
03-263-032-248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0,011</w:t>
            </w:r>
          </w:p>
          <w:p>
            <w:pPr>
              <w:spacing w:after="20"/>
              <w:ind w:left="20"/>
              <w:jc w:val="both"/>
            </w:pPr>
            <w:r>
              <w:rPr>
                <w:rFonts w:ascii="Times New Roman"/>
                <w:b w:val="false"/>
                <w:i w:val="false"/>
                <w:color w:val="000000"/>
                <w:sz w:val="20"/>
              </w:rPr>
              <w:t>
0,021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Шевелева Лариса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590816402169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Шленских Александр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850114301242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03-263-023-166</w:t>
            </w:r>
          </w:p>
          <w:p>
            <w:pPr>
              <w:spacing w:after="20"/>
              <w:ind w:left="20"/>
              <w:jc w:val="both"/>
            </w:pPr>
            <w:r>
              <w:rPr>
                <w:rFonts w:ascii="Times New Roman"/>
                <w:b w:val="false"/>
                <w:i w:val="false"/>
                <w:color w:val="000000"/>
                <w:sz w:val="20"/>
              </w:rPr>
              <w:t>
03-263-032-237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0,048</w:t>
            </w:r>
          </w:p>
          <w:p>
            <w:pPr>
              <w:spacing w:after="20"/>
              <w:ind w:left="20"/>
              <w:jc w:val="both"/>
            </w:pPr>
            <w:r>
              <w:rPr>
                <w:rFonts w:ascii="Times New Roman"/>
                <w:b w:val="false"/>
                <w:i w:val="false"/>
                <w:color w:val="000000"/>
                <w:sz w:val="20"/>
              </w:rPr>
              <w:t>
0,041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Ыгибаев Толеухан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700304301770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03-263-023-151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Ясюлевич Александр Александрович</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830730300031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03-263-032-163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"Адият 2025"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250240032302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24-263-104-106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"Тес Групп"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070640015359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03-263-032-338</w:t>
            </w:r>
          </w:p>
          <w:p>
            <w:pPr>
              <w:spacing w:after="20"/>
              <w:ind w:left="20"/>
              <w:jc w:val="both"/>
            </w:pPr>
            <w:r>
              <w:rPr>
                <w:rFonts w:ascii="Times New Roman"/>
                <w:b w:val="false"/>
                <w:i w:val="false"/>
                <w:color w:val="000000"/>
                <w:sz w:val="20"/>
              </w:rPr>
              <w:t>
03-263-032-339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0,139</w:t>
            </w:r>
          </w:p>
          <w:p>
            <w:pPr>
              <w:spacing w:after="20"/>
              <w:ind w:left="20"/>
              <w:jc w:val="both"/>
            </w:pPr>
            <w:r>
              <w:rPr>
                <w:rFonts w:ascii="Times New Roman"/>
                <w:b w:val="false"/>
                <w:i w:val="false"/>
                <w:color w:val="000000"/>
                <w:sz w:val="20"/>
              </w:rPr>
              <w:t>
0,023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"Baskan Riv"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200840008184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"Азия Голд"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101140002042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03-263-032-351</w:t>
            </w:r>
          </w:p>
          <w:p>
            <w:pPr>
              <w:spacing w:after="20"/>
              <w:ind w:left="20"/>
              <w:jc w:val="both"/>
            </w:pPr>
            <w:r>
              <w:rPr>
                <w:rFonts w:ascii="Times New Roman"/>
                <w:b w:val="false"/>
                <w:i w:val="false"/>
                <w:color w:val="000000"/>
                <w:sz w:val="20"/>
              </w:rPr>
              <w:t>
03-263-023-288</w:t>
            </w:r>
          </w:p>
          <w:p>
            <w:pPr>
              <w:spacing w:after="20"/>
              <w:ind w:left="20"/>
              <w:jc w:val="both"/>
            </w:pPr>
            <w:r>
              <w:rPr>
                <w:rFonts w:ascii="Times New Roman"/>
                <w:b w:val="false"/>
                <w:i w:val="false"/>
                <w:color w:val="000000"/>
                <w:sz w:val="20"/>
              </w:rPr>
              <w:t>
03-263-032-267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0,0419</w:t>
            </w:r>
          </w:p>
          <w:p>
            <w:pPr>
              <w:spacing w:after="20"/>
              <w:ind w:left="20"/>
              <w:jc w:val="both"/>
            </w:pPr>
            <w:r>
              <w:rPr>
                <w:rFonts w:ascii="Times New Roman"/>
                <w:b w:val="false"/>
                <w:i w:val="false"/>
                <w:color w:val="000000"/>
                <w:sz w:val="20"/>
              </w:rPr>
              <w:t>
0,0142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 тысяч гектаров</w:t>
            </w:r>
          </w:p>
        </w:tc>
      </w:tr>
    </w:tbl>
    <w:p>
      <w:pPr>
        <w:spacing w:after="0"/>
        <w:ind w:left="0"/>
        <w:jc w:val="both"/>
      </w:pPr>
      <w:r>
        <w:rPr>
          <w:rFonts w:ascii="Times New Roman"/>
          <w:b w:val="false"/>
          <w:i w:val="false"/>
          <w:color w:val="000000"/>
          <w:sz w:val="28"/>
        </w:rPr>
        <w:t>
      Таблица 4. Распределение пастбищ</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сельского округа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классификатора административно-территориальных объектов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Необходимая площадь пастбищ для сельскохозяйственных животных, тысяч гектаров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общественных пастбищ, тысяч гектаров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отгонных пастбищ, тысяч гектаров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Черкасский сельский округ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r>
    </w:tbl>
    <w:p>
      <w:pPr>
        <w:spacing w:after="0"/>
        <w:ind w:left="0"/>
        <w:jc w:val="both"/>
      </w:pPr>
      <w:r>
        <w:rPr>
          <w:rFonts w:ascii="Times New Roman"/>
          <w:b w:val="false"/>
          <w:i w:val="false"/>
          <w:color w:val="000000"/>
          <w:sz w:val="28"/>
        </w:rPr>
        <w:t>
      Для выпаса сельскохозяйственных животных необходимо 86,6 тысяч гектаров. 788 голов выпасаются на общественных пастбищах, площадью 5,5 тысяч гектаров, 9912 голов выпасаются на отгонных пастбищах, площадью 70,2 тысяч гектаров.</w:t>
      </w:r>
    </w:p>
    <w:p>
      <w:pPr>
        <w:spacing w:after="0"/>
        <w:ind w:left="0"/>
        <w:jc w:val="both"/>
      </w:pPr>
      <w:r>
        <w:rPr>
          <w:rFonts w:ascii="Times New Roman"/>
          <w:b w:val="false"/>
          <w:i w:val="false"/>
          <w:color w:val="000000"/>
          <w:sz w:val="28"/>
        </w:rPr>
        <w:t>
      Таблица 5. Требуемые дополнительные пастбища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Требуемые дополнительные пастбища из земель запаса,</w:t>
            </w:r>
          </w:p>
          <w:p>
            <w:pPr>
              <w:spacing w:after="20"/>
              <w:ind w:left="20"/>
              <w:jc w:val="both"/>
            </w:pPr>
            <w:r>
              <w:rPr>
                <w:rFonts w:ascii="Times New Roman"/>
                <w:b w:val="false"/>
                <w:i w:val="false"/>
                <w:color w:val="000000"/>
                <w:sz w:val="20"/>
              </w:rPr>
              <w:t>
тысяч гектаров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Дополнительно предоставляемые пастбища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 которые могут быть предоставлены в землепользование пастбищепользователям,</w:t>
            </w:r>
          </w:p>
          <w:p>
            <w:pPr>
              <w:spacing w:after="20"/>
              <w:ind w:left="20"/>
              <w:jc w:val="both"/>
            </w:pPr>
            <w:r>
              <w:rPr>
                <w:rFonts w:ascii="Times New Roman"/>
                <w:b w:val="false"/>
                <w:i w:val="false"/>
                <w:color w:val="000000"/>
                <w:sz w:val="20"/>
              </w:rPr>
              <w:t>
тысяч гектаров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 подлежащие резервированию в целях удовлетворения нужд населения по выпасу сельскохозяйственных животных личного подворья,</w:t>
            </w:r>
          </w:p>
          <w:p>
            <w:pPr>
              <w:spacing w:after="20"/>
              <w:ind w:left="20"/>
              <w:jc w:val="both"/>
            </w:pPr>
            <w:r>
              <w:rPr>
                <w:rFonts w:ascii="Times New Roman"/>
                <w:b w:val="false"/>
                <w:i w:val="false"/>
                <w:color w:val="000000"/>
                <w:sz w:val="20"/>
              </w:rPr>
              <w:t>
тысяч гектаров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p>
      <w:pPr>
        <w:spacing w:after="0"/>
        <w:ind w:left="0"/>
        <w:jc w:val="left"/>
      </w:pPr>
      <w:r>
        <w:rPr>
          <w:rFonts w:ascii="Times New Roman"/>
          <w:b/>
          <w:i w:val="false"/>
          <w:color w:val="000000"/>
        </w:rPr>
        <w:t xml:space="preserve"> Сведения геоботанического обследования пастбищ</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шифры по легенде и по Классификации природных кормовых угодий</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контуров и описаний ( скобках)</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типов (разностей, модификаций) природных кормовых угодий с приуроченностью их к рельефу, почвам. Название прочих угодий и земель</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угодья</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участия в контуре</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тысяч гектаров</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Современное использование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Валовая урожайность, центнеров на гектар (год обследования)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Урожайность поедаемых растений на средний год: центнеров на гектар сухой массы, центнеров на гектар кормовых единиц, килограмм на гектар переваримого протеина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пастбищных кормов по сезонам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сенокос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 пастбища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весна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осень</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Пр-4е</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(237)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Тросниковые (тростник обыкновен-</w:t>
            </w:r>
          </w:p>
          <w:p>
            <w:pPr>
              <w:spacing w:after="20"/>
              <w:ind w:left="20"/>
              <w:jc w:val="both"/>
            </w:pPr>
            <w:r>
              <w:rPr>
                <w:rFonts w:ascii="Times New Roman"/>
                <w:b w:val="false"/>
                <w:i w:val="false"/>
                <w:color w:val="000000"/>
                <w:sz w:val="20"/>
              </w:rPr>
              <w:t>
ный) на луговых сероземов светлых со-</w:t>
            </w:r>
          </w:p>
          <w:p>
            <w:pPr>
              <w:spacing w:after="20"/>
              <w:ind w:left="20"/>
              <w:jc w:val="both"/>
            </w:pPr>
            <w:r>
              <w:rPr>
                <w:rFonts w:ascii="Times New Roman"/>
                <w:b w:val="false"/>
                <w:i w:val="false"/>
                <w:color w:val="000000"/>
                <w:sz w:val="20"/>
              </w:rPr>
              <w:t>
лончаковатых суглинистых почвах</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p>
            <w:pPr>
              <w:spacing w:after="20"/>
              <w:ind w:left="20"/>
              <w:jc w:val="both"/>
            </w:pPr>
            <w:r>
              <w:rPr>
                <w:rFonts w:ascii="Times New Roman"/>
                <w:b w:val="false"/>
                <w:i w:val="false"/>
                <w:color w:val="000000"/>
                <w:sz w:val="20"/>
              </w:rPr>
              <w:t>
частного</w:t>
            </w:r>
          </w:p>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Пр-4е</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(238)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Солодково-тростниковыс (солодка голая. тростник обыкновенный) на тех же почвах</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Злаково-белоземелыюполынно-солянковые с мордовником (ковы,11, волос,пик пырей ломкий. тростник обыкновенный,</w:t>
            </w:r>
          </w:p>
          <w:p>
            <w:pPr>
              <w:spacing w:after="20"/>
              <w:ind w:left="20"/>
              <w:jc w:val="both"/>
            </w:pPr>
            <w:r>
              <w:rPr>
                <w:rFonts w:ascii="Times New Roman"/>
                <w:b w:val="false"/>
                <w:i w:val="false"/>
                <w:color w:val="000000"/>
                <w:sz w:val="20"/>
              </w:rPr>
              <w:t>
полынь белоземельная, терескен роrовидный, кохия прстертая, мордовник белостебельный) по всем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p>
            <w:pPr>
              <w:spacing w:after="20"/>
              <w:ind w:left="20"/>
              <w:jc w:val="both"/>
            </w:pPr>
            <w:r>
              <w:rPr>
                <w:rFonts w:ascii="Times New Roman"/>
                <w:b w:val="false"/>
                <w:i w:val="false"/>
                <w:color w:val="000000"/>
                <w:sz w:val="20"/>
              </w:rPr>
              <w:t>
частного</w:t>
            </w:r>
          </w:p>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4.l</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Белоземельнополынно-еркеково-сорнотравные с эфемерами (полынь белозе-</w:t>
            </w:r>
          </w:p>
          <w:p>
            <w:pPr>
              <w:spacing w:after="20"/>
              <w:ind w:left="20"/>
              <w:jc w:val="both"/>
            </w:pPr>
            <w:r>
              <w:rPr>
                <w:rFonts w:ascii="Times New Roman"/>
                <w:b w:val="false"/>
                <w:i w:val="false"/>
                <w:color w:val="000000"/>
                <w:sz w:val="20"/>
              </w:rPr>
              <w:t>
мельная, пырей ломкий, мордовник бело-</w:t>
            </w:r>
          </w:p>
          <w:p>
            <w:pPr>
              <w:spacing w:after="20"/>
              <w:ind w:left="20"/>
              <w:jc w:val="both"/>
            </w:pPr>
            <w:r>
              <w:rPr>
                <w:rFonts w:ascii="Times New Roman"/>
                <w:b w:val="false"/>
                <w:i w:val="false"/>
                <w:color w:val="000000"/>
                <w:sz w:val="20"/>
              </w:rPr>
              <w:t>
стебельный, мятлик луковичный. костер</w:t>
            </w:r>
          </w:p>
          <w:p>
            <w:pPr>
              <w:spacing w:after="20"/>
              <w:ind w:left="20"/>
              <w:jc w:val="both"/>
            </w:pPr>
            <w:r>
              <w:rPr>
                <w:rFonts w:ascii="Times New Roman"/>
                <w:b w:val="false"/>
                <w:i w:val="false"/>
                <w:color w:val="000000"/>
                <w:sz w:val="20"/>
              </w:rPr>
              <w:t>
кровельный) по вершинам и склонам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Таволгово-злаково-эфемеровые с по-</w:t>
            </w:r>
          </w:p>
          <w:p>
            <w:pPr>
              <w:spacing w:after="20"/>
              <w:ind w:left="20"/>
              <w:jc w:val="both"/>
            </w:pPr>
            <w:r>
              <w:rPr>
                <w:rFonts w:ascii="Times New Roman"/>
                <w:b w:val="false"/>
                <w:i w:val="false"/>
                <w:color w:val="000000"/>
                <w:sz w:val="20"/>
              </w:rPr>
              <w:t>
лынью белоземельной (таволга зверобое-</w:t>
            </w:r>
          </w:p>
          <w:p>
            <w:pPr>
              <w:spacing w:after="20"/>
              <w:ind w:left="20"/>
              <w:jc w:val="both"/>
            </w:pPr>
            <w:r>
              <w:rPr>
                <w:rFonts w:ascii="Times New Roman"/>
                <w:b w:val="false"/>
                <w:i w:val="false"/>
                <w:color w:val="000000"/>
                <w:sz w:val="20"/>
              </w:rPr>
              <w:t>
листная, ковыль волосатик, пырей ломкий,</w:t>
            </w:r>
          </w:p>
          <w:p>
            <w:pPr>
              <w:spacing w:after="20"/>
              <w:ind w:left="20"/>
              <w:jc w:val="both"/>
            </w:pPr>
            <w:r>
              <w:rPr>
                <w:rFonts w:ascii="Times New Roman"/>
                <w:b w:val="false"/>
                <w:i w:val="false"/>
                <w:color w:val="000000"/>
                <w:sz w:val="20"/>
              </w:rPr>
              <w:t>
мятлик луковичный, осока толстостолби-</w:t>
            </w:r>
          </w:p>
          <w:p>
            <w:pPr>
              <w:spacing w:after="20"/>
              <w:ind w:left="20"/>
              <w:jc w:val="both"/>
            </w:pPr>
            <w:r>
              <w:rPr>
                <w:rFonts w:ascii="Times New Roman"/>
                <w:b w:val="false"/>
                <w:i w:val="false"/>
                <w:color w:val="000000"/>
                <w:sz w:val="20"/>
              </w:rPr>
              <w:t>
ковая, полыш, белоземельная) по меж-</w:t>
            </w:r>
          </w:p>
          <w:p>
            <w:pPr>
              <w:spacing w:after="20"/>
              <w:ind w:left="20"/>
              <w:jc w:val="both"/>
            </w:pPr>
            <w:r>
              <w:rPr>
                <w:rFonts w:ascii="Times New Roman"/>
                <w:b w:val="false"/>
                <w:i w:val="false"/>
                <w:color w:val="000000"/>
                <w:sz w:val="20"/>
              </w:rPr>
              <w:t>
буrровым понижениям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Злаково-белоземельнополышю-солянковые с модовником (ковыль волосатик</w:t>
            </w:r>
          </w:p>
          <w:p>
            <w:pPr>
              <w:spacing w:after="20"/>
              <w:ind w:left="20"/>
              <w:jc w:val="both"/>
            </w:pPr>
            <w:r>
              <w:rPr>
                <w:rFonts w:ascii="Times New Roman"/>
                <w:b w:val="false"/>
                <w:i w:val="false"/>
                <w:color w:val="000000"/>
                <w:sz w:val="20"/>
              </w:rPr>
              <w:t>
пырей ломкий, тростник обыкновенный,</w:t>
            </w:r>
          </w:p>
          <w:p>
            <w:pPr>
              <w:spacing w:after="20"/>
              <w:ind w:left="20"/>
              <w:jc w:val="both"/>
            </w:pPr>
            <w:r>
              <w:rPr>
                <w:rFonts w:ascii="Times New Roman"/>
                <w:b w:val="false"/>
                <w:i w:val="false"/>
                <w:color w:val="000000"/>
                <w:sz w:val="20"/>
              </w:rPr>
              <w:t>
полынь белоземельная, терескев роговид-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Солянково-тырсово-эфемеровые с по-</w:t>
            </w:r>
          </w:p>
          <w:p>
            <w:pPr>
              <w:spacing w:after="20"/>
              <w:ind w:left="20"/>
              <w:jc w:val="both"/>
            </w:pPr>
            <w:r>
              <w:rPr>
                <w:rFonts w:ascii="Times New Roman"/>
                <w:b w:val="false"/>
                <w:i w:val="false"/>
                <w:color w:val="000000"/>
                <w:sz w:val="20"/>
              </w:rPr>
              <w:t>
лынью белоземельной (терескен роговид-</w:t>
            </w:r>
          </w:p>
          <w:p>
            <w:pPr>
              <w:spacing w:after="20"/>
              <w:ind w:left="20"/>
              <w:jc w:val="both"/>
            </w:pPr>
            <w:r>
              <w:rPr>
                <w:rFonts w:ascii="Times New Roman"/>
                <w:b w:val="false"/>
                <w:i w:val="false"/>
                <w:color w:val="000000"/>
                <w:sz w:val="20"/>
              </w:rPr>
              <w:t>
вый, кохия простертая, ковыль волосатик,</w:t>
            </w:r>
          </w:p>
          <w:p>
            <w:pPr>
              <w:spacing w:after="20"/>
              <w:ind w:left="20"/>
              <w:jc w:val="both"/>
            </w:pPr>
            <w:r>
              <w:rPr>
                <w:rFonts w:ascii="Times New Roman"/>
                <w:b w:val="false"/>
                <w:i w:val="false"/>
                <w:color w:val="000000"/>
                <w:sz w:val="20"/>
              </w:rPr>
              <w:t>
мятлик луковичный, полынь белоземель-</w:t>
            </w:r>
          </w:p>
          <w:p>
            <w:pPr>
              <w:spacing w:after="20"/>
              <w:ind w:left="20"/>
              <w:jc w:val="both"/>
            </w:pPr>
            <w:r>
              <w:rPr>
                <w:rFonts w:ascii="Times New Roman"/>
                <w:b w:val="false"/>
                <w:i w:val="false"/>
                <w:color w:val="000000"/>
                <w:sz w:val="20"/>
              </w:rPr>
              <w:t>
ная) на сероземах светлых северных обычных супесчаных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p>
            <w:pPr>
              <w:spacing w:after="20"/>
              <w:ind w:left="20"/>
              <w:jc w:val="both"/>
            </w:pPr>
            <w:r>
              <w:rPr>
                <w:rFonts w:ascii="Times New Roman"/>
                <w:b w:val="false"/>
                <w:i w:val="false"/>
                <w:color w:val="000000"/>
                <w:sz w:val="20"/>
              </w:rPr>
              <w:t>
часrного</w:t>
            </w:r>
          </w:p>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Пр-Зб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Осеннеполынно-солянково-эфемеро-</w:t>
            </w:r>
          </w:p>
          <w:p>
            <w:pPr>
              <w:spacing w:after="20"/>
              <w:ind w:left="20"/>
              <w:jc w:val="both"/>
            </w:pPr>
            <w:r>
              <w:rPr>
                <w:rFonts w:ascii="Times New Roman"/>
                <w:b w:val="false"/>
                <w:i w:val="false"/>
                <w:color w:val="000000"/>
                <w:sz w:val="20"/>
              </w:rPr>
              <w:t>
вые (полынь осенняя, терескен роговидный, кохия простертая, мятлик лукович-</w:t>
            </w:r>
          </w:p>
          <w:p>
            <w:pPr>
              <w:spacing w:after="20"/>
              <w:ind w:left="20"/>
              <w:jc w:val="both"/>
            </w:pPr>
            <w:r>
              <w:rPr>
                <w:rFonts w:ascii="Times New Roman"/>
                <w:b w:val="false"/>
                <w:i w:val="false"/>
                <w:color w:val="000000"/>
                <w:sz w:val="20"/>
              </w:rPr>
              <w:t>
ный, бурачок пустынный) на сероземах</w:t>
            </w:r>
          </w:p>
          <w:p>
            <w:pPr>
              <w:spacing w:after="20"/>
              <w:ind w:left="20"/>
              <w:jc w:val="both"/>
            </w:pPr>
            <w:r>
              <w:rPr>
                <w:rFonts w:ascii="Times New Roman"/>
                <w:b w:val="false"/>
                <w:i w:val="false"/>
                <w:color w:val="000000"/>
                <w:sz w:val="20"/>
              </w:rPr>
              <w:t>
светлых северных солончаковатых супес-</w:t>
            </w:r>
          </w:p>
          <w:p>
            <w:pPr>
              <w:spacing w:after="20"/>
              <w:ind w:left="20"/>
              <w:jc w:val="both"/>
            </w:pPr>
            <w:r>
              <w:rPr>
                <w:rFonts w:ascii="Times New Roman"/>
                <w:b w:val="false"/>
                <w:i w:val="false"/>
                <w:color w:val="000000"/>
                <w:sz w:val="20"/>
              </w:rPr>
              <w:t>
чаных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Пр-Зб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Пр-Зж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Солянково-белоземельнополынно-эфе-меровые с разнотравьем (терескен рого-видный, кохия простертая, полынь белозе-восточная, бессмертник песчаный) по межбугровым понижениям</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Пр-3б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Злаково-терескеново-эфемеровые (ко-выль волосатик, волоснец узкий, чий блестящий, терескен роговидный, мятлик луковичный) на сероземах светлых северных обычных супесчаных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Злаково-белоземельнополынно-солянковые с модовником (ковыль олосатик пырей ломкий, тростник обыкновенный,</w:t>
            </w:r>
          </w:p>
          <w:p>
            <w:pPr>
              <w:spacing w:after="20"/>
              <w:ind w:left="20"/>
              <w:jc w:val="both"/>
            </w:pPr>
            <w:r>
              <w:rPr>
                <w:rFonts w:ascii="Times New Roman"/>
                <w:b w:val="false"/>
                <w:i w:val="false"/>
                <w:color w:val="000000"/>
                <w:sz w:val="20"/>
              </w:rPr>
              <w:t>
Полынь белоземельная, терескен роговид-</w:t>
            </w:r>
          </w:p>
          <w:p>
            <w:pPr>
              <w:spacing w:after="20"/>
              <w:ind w:left="20"/>
              <w:jc w:val="both"/>
            </w:pPr>
            <w:r>
              <w:rPr>
                <w:rFonts w:ascii="Times New Roman"/>
                <w:b w:val="false"/>
                <w:i w:val="false"/>
                <w:color w:val="000000"/>
                <w:sz w:val="20"/>
              </w:rPr>
              <w:t>
ный, кохия прстертая, мордовник белосте-</w:t>
            </w:r>
          </w:p>
          <w:p>
            <w:pPr>
              <w:spacing w:after="20"/>
              <w:ind w:left="20"/>
              <w:jc w:val="both"/>
            </w:pPr>
            <w:r>
              <w:rPr>
                <w:rFonts w:ascii="Times New Roman"/>
                <w:b w:val="false"/>
                <w:i w:val="false"/>
                <w:color w:val="000000"/>
                <w:sz w:val="20"/>
              </w:rPr>
              <w:t>
бельный) по всем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Злаковые (тростник обыкновенный,вейник наземный, пырей ползучий, мятлик луговой) на луговых сероземов свет-</w:t>
            </w:r>
          </w:p>
          <w:p>
            <w:pPr>
              <w:spacing w:after="20"/>
              <w:ind w:left="20"/>
              <w:jc w:val="both"/>
            </w:pPr>
            <w:r>
              <w:rPr>
                <w:rFonts w:ascii="Times New Roman"/>
                <w:b w:val="false"/>
                <w:i w:val="false"/>
                <w:color w:val="000000"/>
                <w:sz w:val="20"/>
              </w:rPr>
              <w:t>
лых солончаковатых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сенакосы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Сенакосы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50а</w:t>
            </w:r>
          </w:p>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Брунцово-солодково-тростниковые (брунец лисохвостный, солодка голая, тростник обыкновенный)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сенакосы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Чиево-прутьевиднополынно-эфемеровые (чий блестящий, полынь осенняя,мятлик луковичный, осока толстостолби-</w:t>
            </w:r>
          </w:p>
          <w:p>
            <w:pPr>
              <w:spacing w:after="20"/>
              <w:ind w:left="20"/>
              <w:jc w:val="both"/>
            </w:pPr>
            <w:r>
              <w:rPr>
                <w:rFonts w:ascii="Times New Roman"/>
                <w:b w:val="false"/>
                <w:i w:val="false"/>
                <w:color w:val="000000"/>
                <w:sz w:val="20"/>
              </w:rPr>
              <w:t>
ковая) на лугово-сероземных светлых северных солонцеватых супесчаных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p>
            <w:pPr>
              <w:spacing w:after="20"/>
              <w:ind w:left="20"/>
              <w:jc w:val="both"/>
            </w:pPr>
            <w:r>
              <w:rPr>
                <w:rFonts w:ascii="Times New Roman"/>
                <w:b w:val="false"/>
                <w:i w:val="false"/>
                <w:color w:val="000000"/>
                <w:sz w:val="20"/>
              </w:rPr>
              <w:t>
частного</w:t>
            </w:r>
          </w:p>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Тырсово-полынно-эфемеровые (ковыль</w:t>
            </w:r>
          </w:p>
          <w:p>
            <w:pPr>
              <w:spacing w:after="20"/>
              <w:ind w:left="20"/>
              <w:jc w:val="both"/>
            </w:pPr>
            <w:r>
              <w:rPr>
                <w:rFonts w:ascii="Times New Roman"/>
                <w:b w:val="false"/>
                <w:i w:val="false"/>
                <w:color w:val="000000"/>
                <w:sz w:val="20"/>
              </w:rPr>
              <w:t>
волосатик, полыни белоземельная и осенняя, мятлик луковичный. осока толстостолбиковая) на сероземах светлых северных обычных супесчаных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p>
            <w:pPr>
              <w:spacing w:after="20"/>
              <w:ind w:left="20"/>
              <w:jc w:val="both"/>
            </w:pPr>
            <w:r>
              <w:rPr>
                <w:rFonts w:ascii="Times New Roman"/>
                <w:b w:val="false"/>
                <w:i w:val="false"/>
                <w:color w:val="000000"/>
                <w:sz w:val="20"/>
              </w:rPr>
              <w:t>
частного</w:t>
            </w:r>
          </w:p>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Пр-Зб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Тырсово-осеннеполынно-эфемеровые</w:t>
            </w:r>
          </w:p>
          <w:p>
            <w:pPr>
              <w:spacing w:after="20"/>
              <w:ind w:left="20"/>
              <w:jc w:val="both"/>
            </w:pPr>
            <w:r>
              <w:rPr>
                <w:rFonts w:ascii="Times New Roman"/>
                <w:b w:val="false"/>
                <w:i w:val="false"/>
                <w:color w:val="000000"/>
                <w:sz w:val="20"/>
              </w:rPr>
              <w:t>
с терескеном (ковыль волосатик, полынь</w:t>
            </w:r>
          </w:p>
          <w:p>
            <w:pPr>
              <w:spacing w:after="20"/>
              <w:ind w:left="20"/>
              <w:jc w:val="both"/>
            </w:pPr>
            <w:r>
              <w:rPr>
                <w:rFonts w:ascii="Times New Roman"/>
                <w:b w:val="false"/>
                <w:i w:val="false"/>
                <w:color w:val="000000"/>
                <w:sz w:val="20"/>
              </w:rPr>
              <w:t>
осенняя, мятлик луковичный, осока толстостолбиковая, терескен роговидный)</w:t>
            </w:r>
          </w:p>
          <w:p>
            <w:pPr>
              <w:spacing w:after="20"/>
              <w:ind w:left="20"/>
              <w:jc w:val="both"/>
            </w:pPr>
            <w:r>
              <w:rPr>
                <w:rFonts w:ascii="Times New Roman"/>
                <w:b w:val="false"/>
                <w:i w:val="false"/>
                <w:color w:val="000000"/>
                <w:sz w:val="20"/>
              </w:rPr>
              <w:t>
на сероземах светлых северных обычных</w:t>
            </w:r>
          </w:p>
          <w:p>
            <w:pPr>
              <w:spacing w:after="20"/>
              <w:ind w:left="20"/>
              <w:jc w:val="both"/>
            </w:pPr>
            <w:r>
              <w:rPr>
                <w:rFonts w:ascii="Times New Roman"/>
                <w:b w:val="false"/>
                <w:i w:val="false"/>
                <w:color w:val="000000"/>
                <w:sz w:val="20"/>
              </w:rPr>
              <w:t>
супесчаных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p>
            <w:pPr>
              <w:spacing w:after="20"/>
              <w:ind w:left="20"/>
              <w:jc w:val="both"/>
            </w:pPr>
            <w:r>
              <w:rPr>
                <w:rFonts w:ascii="Times New Roman"/>
                <w:b w:val="false"/>
                <w:i w:val="false"/>
                <w:color w:val="000000"/>
                <w:sz w:val="20"/>
              </w:rPr>
              <w:t>
частного</w:t>
            </w:r>
          </w:p>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Полынно-солянково-тырсовые с эфеме-</w:t>
            </w:r>
          </w:p>
          <w:p>
            <w:pPr>
              <w:spacing w:after="20"/>
              <w:ind w:left="20"/>
              <w:jc w:val="both"/>
            </w:pPr>
            <w:r>
              <w:rPr>
                <w:rFonts w:ascii="Times New Roman"/>
                <w:b w:val="false"/>
                <w:i w:val="false"/>
                <w:color w:val="000000"/>
                <w:sz w:val="20"/>
              </w:rPr>
              <w:t>
рами (полыни белоземельная и метсльча-</w:t>
            </w:r>
          </w:p>
          <w:p>
            <w:pPr>
              <w:spacing w:after="20"/>
              <w:ind w:left="20"/>
              <w:jc w:val="both"/>
            </w:pPr>
            <w:r>
              <w:rPr>
                <w:rFonts w:ascii="Times New Roman"/>
                <w:b w:val="false"/>
                <w:i w:val="false"/>
                <w:color w:val="000000"/>
                <w:sz w:val="20"/>
              </w:rPr>
              <w:t>
тая, терескен роговидный, кохия простертая, мятлик луковичный, осока толстостол-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Пр-Зб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Тырсово-полынно-эфемеровые (ковыль</w:t>
            </w:r>
          </w:p>
          <w:p>
            <w:pPr>
              <w:spacing w:after="20"/>
              <w:ind w:left="20"/>
              <w:jc w:val="both"/>
            </w:pPr>
            <w:r>
              <w:rPr>
                <w:rFonts w:ascii="Times New Roman"/>
                <w:b w:val="false"/>
                <w:i w:val="false"/>
                <w:color w:val="000000"/>
                <w:sz w:val="20"/>
              </w:rPr>
              <w:t>
волосатик, полыни белоземельная и осевняя, мятлик луковичный, осока толсто-столбиковая)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16,l</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Белоземельнополынно-злаково-эфеме-</w:t>
            </w:r>
          </w:p>
          <w:p>
            <w:pPr>
              <w:spacing w:after="20"/>
              <w:ind w:left="20"/>
              <w:jc w:val="both"/>
            </w:pPr>
            <w:r>
              <w:rPr>
                <w:rFonts w:ascii="Times New Roman"/>
                <w:b w:val="false"/>
                <w:i w:val="false"/>
                <w:color w:val="000000"/>
                <w:sz w:val="20"/>
              </w:rPr>
              <w:t>
ровые (полынь белоземельная, ковыль волосатик, тростник обыкновенный, мятлик</w:t>
            </w:r>
          </w:p>
          <w:p>
            <w:pPr>
              <w:spacing w:after="20"/>
              <w:ind w:left="20"/>
              <w:jc w:val="both"/>
            </w:pPr>
            <w:r>
              <w:rPr>
                <w:rFonts w:ascii="Times New Roman"/>
                <w:b w:val="false"/>
                <w:i w:val="false"/>
                <w:color w:val="000000"/>
                <w:sz w:val="20"/>
              </w:rPr>
              <w:t>
луковичный, осока вздутая, пажитник пря</w:t>
            </w:r>
          </w:p>
          <w:p>
            <w:pPr>
              <w:spacing w:after="20"/>
              <w:ind w:left="20"/>
              <w:jc w:val="both"/>
            </w:pPr>
            <w:r>
              <w:rPr>
                <w:rFonts w:ascii="Times New Roman"/>
                <w:b w:val="false"/>
                <w:i w:val="false"/>
                <w:color w:val="000000"/>
                <w:sz w:val="20"/>
              </w:rPr>
              <w:t>
морогий) по всем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Белоземельнопольшно-злаково-эфеме-</w:t>
            </w:r>
          </w:p>
          <w:p>
            <w:pPr>
              <w:spacing w:after="20"/>
              <w:ind w:left="20"/>
              <w:jc w:val="both"/>
            </w:pPr>
            <w:r>
              <w:rPr>
                <w:rFonts w:ascii="Times New Roman"/>
                <w:b w:val="false"/>
                <w:i w:val="false"/>
                <w:color w:val="000000"/>
                <w:sz w:val="20"/>
              </w:rPr>
              <w:t>
ровые (полынь белоземельная, ковыль</w:t>
            </w:r>
          </w:p>
          <w:p>
            <w:pPr>
              <w:spacing w:after="20"/>
              <w:ind w:left="20"/>
              <w:jc w:val="both"/>
            </w:pPr>
            <w:r>
              <w:rPr>
                <w:rFonts w:ascii="Times New Roman"/>
                <w:b w:val="false"/>
                <w:i w:val="false"/>
                <w:color w:val="000000"/>
                <w:sz w:val="20"/>
              </w:rPr>
              <w:t>
Рихтеровский, пырей ломкий, тростник обыкновенный, мятлик луковичный, бура</w:t>
            </w:r>
          </w:p>
          <w:p>
            <w:pPr>
              <w:spacing w:after="20"/>
              <w:ind w:left="20"/>
              <w:jc w:val="both"/>
            </w:pPr>
            <w:r>
              <w:rPr>
                <w:rFonts w:ascii="Times New Roman"/>
                <w:b w:val="false"/>
                <w:i w:val="false"/>
                <w:color w:val="000000"/>
                <w:sz w:val="20"/>
              </w:rPr>
              <w:t>
чок пустынный) по всем элементам рель-</w:t>
            </w:r>
          </w:p>
          <w:p>
            <w:pPr>
              <w:spacing w:after="20"/>
              <w:ind w:left="20"/>
              <w:jc w:val="both"/>
            </w:pPr>
            <w:r>
              <w:rPr>
                <w:rFonts w:ascii="Times New Roman"/>
                <w:b w:val="false"/>
                <w:i w:val="false"/>
                <w:color w:val="000000"/>
                <w:sz w:val="20"/>
              </w:rPr>
              <w:t>
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Тростниковые (тростник обыкновен-</w:t>
            </w:r>
          </w:p>
          <w:p>
            <w:pPr>
              <w:spacing w:after="20"/>
              <w:ind w:left="20"/>
              <w:jc w:val="both"/>
            </w:pPr>
            <w:r>
              <w:rPr>
                <w:rFonts w:ascii="Times New Roman"/>
                <w:b w:val="false"/>
                <w:i w:val="false"/>
                <w:color w:val="000000"/>
                <w:sz w:val="20"/>
              </w:rPr>
              <w:t>
ный) на луговых сероземов светлых со-</w:t>
            </w:r>
          </w:p>
          <w:p>
            <w:pPr>
              <w:spacing w:after="20"/>
              <w:ind w:left="20"/>
              <w:jc w:val="both"/>
            </w:pPr>
            <w:r>
              <w:rPr>
                <w:rFonts w:ascii="Times New Roman"/>
                <w:b w:val="false"/>
                <w:i w:val="false"/>
                <w:color w:val="000000"/>
                <w:sz w:val="20"/>
              </w:rPr>
              <w:t>
лончаковатых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Солодково-тростниковые (солодка голая, тростник обыкновенный)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Осеннеполынно-тырсово-эфемеровые</w:t>
            </w:r>
          </w:p>
          <w:p>
            <w:pPr>
              <w:spacing w:after="20"/>
              <w:ind w:left="20"/>
              <w:jc w:val="both"/>
            </w:pPr>
            <w:r>
              <w:rPr>
                <w:rFonts w:ascii="Times New Roman"/>
                <w:b w:val="false"/>
                <w:i w:val="false"/>
                <w:color w:val="000000"/>
                <w:sz w:val="20"/>
              </w:rPr>
              <w:t>
с эбелеком (полынь осенняя, ковыль воло-</w:t>
            </w:r>
          </w:p>
          <w:p>
            <w:pPr>
              <w:spacing w:after="20"/>
              <w:ind w:left="20"/>
              <w:jc w:val="both"/>
            </w:pPr>
            <w:r>
              <w:rPr>
                <w:rFonts w:ascii="Times New Roman"/>
                <w:b w:val="false"/>
                <w:i w:val="false"/>
                <w:color w:val="000000"/>
                <w:sz w:val="20"/>
              </w:rPr>
              <w:t>
сатик, мятлик луковичный, дескурайния</w:t>
            </w:r>
          </w:p>
          <w:p>
            <w:pPr>
              <w:spacing w:after="20"/>
              <w:ind w:left="20"/>
              <w:jc w:val="both"/>
            </w:pPr>
            <w:r>
              <w:rPr>
                <w:rFonts w:ascii="Times New Roman"/>
                <w:b w:val="false"/>
                <w:i w:val="false"/>
                <w:color w:val="000000"/>
                <w:sz w:val="20"/>
              </w:rPr>
              <w:t>
София, пажитник пряморогий, рогач сумчатый)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36а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Тырсово-эфемерово-сорнотравные с</w:t>
            </w:r>
          </w:p>
          <w:p>
            <w:pPr>
              <w:spacing w:after="20"/>
              <w:ind w:left="20"/>
              <w:jc w:val="both"/>
            </w:pPr>
            <w:r>
              <w:rPr>
                <w:rFonts w:ascii="Times New Roman"/>
                <w:b w:val="false"/>
                <w:i w:val="false"/>
                <w:color w:val="000000"/>
                <w:sz w:val="20"/>
              </w:rPr>
              <w:t>
полынью осенней и эбелеком (ковыль во-</w:t>
            </w:r>
          </w:p>
          <w:p>
            <w:pPr>
              <w:spacing w:after="20"/>
              <w:ind w:left="20"/>
              <w:jc w:val="both"/>
            </w:pPr>
            <w:r>
              <w:rPr>
                <w:rFonts w:ascii="Times New Roman"/>
                <w:b w:val="false"/>
                <w:i w:val="false"/>
                <w:color w:val="000000"/>
                <w:sz w:val="20"/>
              </w:rPr>
              <w:t>
лосатик, мятлик луковичный, горчак пол-</w:t>
            </w:r>
          </w:p>
          <w:p>
            <w:pPr>
              <w:spacing w:after="20"/>
              <w:ind w:left="20"/>
              <w:jc w:val="both"/>
            </w:pPr>
            <w:r>
              <w:rPr>
                <w:rFonts w:ascii="Times New Roman"/>
                <w:b w:val="false"/>
                <w:i w:val="false"/>
                <w:color w:val="000000"/>
                <w:sz w:val="20"/>
              </w:rPr>
              <w:t>
зучий, рогач сумчатый) на тех же почвах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Полышю-солянково-сорнотравные (по-</w:t>
            </w:r>
          </w:p>
          <w:p>
            <w:pPr>
              <w:spacing w:after="20"/>
              <w:ind w:left="20"/>
              <w:jc w:val="both"/>
            </w:pPr>
            <w:r>
              <w:rPr>
                <w:rFonts w:ascii="Times New Roman"/>
                <w:b w:val="false"/>
                <w:i w:val="false"/>
                <w:color w:val="000000"/>
                <w:sz w:val="20"/>
              </w:rPr>
              <w:t>
лыни белоземельная и метельчатая, терескен роговидный. кохия простертая, брунец лисохвостный, мордовник белосте-</w:t>
            </w:r>
          </w:p>
          <w:p>
            <w:pPr>
              <w:spacing w:after="20"/>
              <w:ind w:left="20"/>
              <w:jc w:val="both"/>
            </w:pPr>
            <w:r>
              <w:rPr>
                <w:rFonts w:ascii="Times New Roman"/>
                <w:b w:val="false"/>
                <w:i w:val="false"/>
                <w:color w:val="000000"/>
                <w:sz w:val="20"/>
              </w:rPr>
              <w:t>
бельный, качим метельчатый) по всем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Кустарниково-полынно-солянковые с</w:t>
            </w:r>
          </w:p>
          <w:p>
            <w:pPr>
              <w:spacing w:after="20"/>
              <w:ind w:left="20"/>
              <w:jc w:val="both"/>
            </w:pPr>
            <w:r>
              <w:rPr>
                <w:rFonts w:ascii="Times New Roman"/>
                <w:b w:val="false"/>
                <w:i w:val="false"/>
                <w:color w:val="000000"/>
                <w:sz w:val="20"/>
              </w:rPr>
              <w:t>
эфемерами и брунцом (таволга зверобое-</w:t>
            </w:r>
          </w:p>
          <w:p>
            <w:pPr>
              <w:spacing w:after="20"/>
              <w:ind w:left="20"/>
              <w:jc w:val="both"/>
            </w:pPr>
            <w:r>
              <w:rPr>
                <w:rFonts w:ascii="Times New Roman"/>
                <w:b w:val="false"/>
                <w:i w:val="false"/>
                <w:color w:val="000000"/>
                <w:sz w:val="20"/>
              </w:rPr>
              <w:t>
листная, чингил серебристый, астрагал</w:t>
            </w:r>
          </w:p>
          <w:p>
            <w:pPr>
              <w:spacing w:after="20"/>
              <w:ind w:left="20"/>
              <w:jc w:val="both"/>
            </w:pPr>
            <w:r>
              <w:rPr>
                <w:rFonts w:ascii="Times New Roman"/>
                <w:b w:val="false"/>
                <w:i w:val="false"/>
                <w:color w:val="000000"/>
                <w:sz w:val="20"/>
              </w:rPr>
              <w:t>
древовидный, полыни белоземельная и</w:t>
            </w:r>
          </w:p>
          <w:p>
            <w:pPr>
              <w:spacing w:after="20"/>
              <w:ind w:left="20"/>
              <w:jc w:val="both"/>
            </w:pPr>
            <w:r>
              <w:rPr>
                <w:rFonts w:ascii="Times New Roman"/>
                <w:b w:val="false"/>
                <w:i w:val="false"/>
                <w:color w:val="000000"/>
                <w:sz w:val="20"/>
              </w:rPr>
              <w:t>
метельчатая, кохия простертая, терескен</w:t>
            </w:r>
          </w:p>
          <w:p>
            <w:pPr>
              <w:spacing w:after="20"/>
              <w:ind w:left="20"/>
              <w:jc w:val="both"/>
            </w:pPr>
            <w:r>
              <w:rPr>
                <w:rFonts w:ascii="Times New Roman"/>
                <w:b w:val="false"/>
                <w:i w:val="false"/>
                <w:color w:val="000000"/>
                <w:sz w:val="20"/>
              </w:rPr>
              <w:t>
роговидный, мятлик луковичный, брунец</w:t>
            </w:r>
          </w:p>
          <w:p>
            <w:pPr>
              <w:spacing w:after="20"/>
              <w:ind w:left="20"/>
              <w:jc w:val="both"/>
            </w:pPr>
            <w:r>
              <w:rPr>
                <w:rFonts w:ascii="Times New Roman"/>
                <w:b w:val="false"/>
                <w:i w:val="false"/>
                <w:color w:val="000000"/>
                <w:sz w:val="20"/>
              </w:rPr>
              <w:t>
лисохвостный) межбугровым понижениям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Солянково-брунцово-эфемеровые с</w:t>
            </w:r>
          </w:p>
          <w:p>
            <w:pPr>
              <w:spacing w:after="20"/>
              <w:ind w:left="20"/>
              <w:jc w:val="both"/>
            </w:pPr>
            <w:r>
              <w:rPr>
                <w:rFonts w:ascii="Times New Roman"/>
                <w:b w:val="false"/>
                <w:i w:val="false"/>
                <w:color w:val="000000"/>
                <w:sz w:val="20"/>
              </w:rPr>
              <w:t>
астрагалом (кохия простертая, терескен</w:t>
            </w:r>
          </w:p>
          <w:p>
            <w:pPr>
              <w:spacing w:after="20"/>
              <w:ind w:left="20"/>
              <w:jc w:val="both"/>
            </w:pPr>
            <w:r>
              <w:rPr>
                <w:rFonts w:ascii="Times New Roman"/>
                <w:b w:val="false"/>
                <w:i w:val="false"/>
                <w:color w:val="000000"/>
                <w:sz w:val="20"/>
              </w:rPr>
              <w:t>
роговидный, брунец лисохвостный, мятлик луковичный, бурачок пустынный, астрагал древовидный) по вершинам и скло-</w:t>
            </w:r>
          </w:p>
          <w:p>
            <w:pPr>
              <w:spacing w:after="20"/>
              <w:ind w:left="20"/>
              <w:jc w:val="both"/>
            </w:pPr>
            <w:r>
              <w:rPr>
                <w:rFonts w:ascii="Times New Roman"/>
                <w:b w:val="false"/>
                <w:i w:val="false"/>
                <w:color w:val="000000"/>
                <w:sz w:val="20"/>
              </w:rPr>
              <w:t>
нам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Тырсово-солянково-эфемеровые с ас-</w:t>
            </w:r>
          </w:p>
          <w:p>
            <w:pPr>
              <w:spacing w:after="20"/>
              <w:ind w:left="20"/>
              <w:jc w:val="both"/>
            </w:pPr>
            <w:r>
              <w:rPr>
                <w:rFonts w:ascii="Times New Roman"/>
                <w:b w:val="false"/>
                <w:i w:val="false"/>
                <w:color w:val="000000"/>
                <w:sz w:val="20"/>
              </w:rPr>
              <w:t>
трагалом (ковыль волосатик, терескен роговидный, кохия простертая, мятлик лукавичный, бурачок пустынный, астрагал</w:t>
            </w:r>
          </w:p>
          <w:p>
            <w:pPr>
              <w:spacing w:after="20"/>
              <w:ind w:left="20"/>
              <w:jc w:val="both"/>
            </w:pPr>
            <w:r>
              <w:rPr>
                <w:rFonts w:ascii="Times New Roman"/>
                <w:b w:val="false"/>
                <w:i w:val="false"/>
                <w:color w:val="000000"/>
                <w:sz w:val="20"/>
              </w:rPr>
              <w:t>
древовидный) по межбугровым понижениям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Злаково-полынно-эфемеровые с астрагалом (пырей ломкий, ковыль Рихтеров-</w:t>
            </w:r>
          </w:p>
          <w:p>
            <w:pPr>
              <w:spacing w:after="20"/>
              <w:ind w:left="20"/>
              <w:jc w:val="both"/>
            </w:pPr>
            <w:r>
              <w:rPr>
                <w:rFonts w:ascii="Times New Roman"/>
                <w:b w:val="false"/>
                <w:i w:val="false"/>
                <w:color w:val="000000"/>
                <w:sz w:val="20"/>
              </w:rPr>
              <w:t>
ский, полыни белоземельная, песчаная и</w:t>
            </w:r>
          </w:p>
          <w:p>
            <w:pPr>
              <w:spacing w:after="20"/>
              <w:ind w:left="20"/>
              <w:jc w:val="both"/>
            </w:pPr>
            <w:r>
              <w:rPr>
                <w:rFonts w:ascii="Times New Roman"/>
                <w:b w:val="false"/>
                <w:i w:val="false"/>
                <w:color w:val="000000"/>
                <w:sz w:val="20"/>
              </w:rPr>
              <w:t>
метельчатая, рожь дикая, мятлик лукович-</w:t>
            </w:r>
          </w:p>
          <w:p>
            <w:pPr>
              <w:spacing w:after="20"/>
              <w:ind w:left="20"/>
              <w:jc w:val="both"/>
            </w:pPr>
            <w:r>
              <w:rPr>
                <w:rFonts w:ascii="Times New Roman"/>
                <w:b w:val="false"/>
                <w:i w:val="false"/>
                <w:color w:val="000000"/>
                <w:sz w:val="20"/>
              </w:rPr>
              <w:t>
ный, костер кровельный, астрагал древовидный) по всем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Кустарниково-гюлынно-солянковые с</w:t>
            </w:r>
          </w:p>
          <w:p>
            <w:pPr>
              <w:spacing w:after="20"/>
              <w:ind w:left="20"/>
              <w:jc w:val="both"/>
            </w:pPr>
            <w:r>
              <w:rPr>
                <w:rFonts w:ascii="Times New Roman"/>
                <w:b w:val="false"/>
                <w:i w:val="false"/>
                <w:color w:val="000000"/>
                <w:sz w:val="20"/>
              </w:rPr>
              <w:t>
эфемерами и брунцом (таволга зверобое-</w:t>
            </w:r>
          </w:p>
          <w:p>
            <w:pPr>
              <w:spacing w:after="20"/>
              <w:ind w:left="20"/>
              <w:jc w:val="both"/>
            </w:pPr>
            <w:r>
              <w:rPr>
                <w:rFonts w:ascii="Times New Roman"/>
                <w:b w:val="false"/>
                <w:i w:val="false"/>
                <w:color w:val="000000"/>
                <w:sz w:val="20"/>
              </w:rPr>
              <w:t>
листная, чингил серебристый. астрагал</w:t>
            </w:r>
          </w:p>
          <w:p>
            <w:pPr>
              <w:spacing w:after="20"/>
              <w:ind w:left="20"/>
              <w:jc w:val="both"/>
            </w:pPr>
            <w:r>
              <w:rPr>
                <w:rFonts w:ascii="Times New Roman"/>
                <w:b w:val="false"/>
                <w:i w:val="false"/>
                <w:color w:val="000000"/>
                <w:sz w:val="20"/>
              </w:rPr>
              <w:t>
древовидный, полыни белоземельная и</w:t>
            </w:r>
          </w:p>
          <w:p>
            <w:pPr>
              <w:spacing w:after="20"/>
              <w:ind w:left="20"/>
              <w:jc w:val="both"/>
            </w:pPr>
            <w:r>
              <w:rPr>
                <w:rFonts w:ascii="Times New Roman"/>
                <w:b w:val="false"/>
                <w:i w:val="false"/>
                <w:color w:val="000000"/>
                <w:sz w:val="20"/>
              </w:rPr>
              <w:t>
метельчатая, кохия простертая, терескен</w:t>
            </w:r>
          </w:p>
          <w:p>
            <w:pPr>
              <w:spacing w:after="20"/>
              <w:ind w:left="20"/>
              <w:jc w:val="both"/>
            </w:pPr>
            <w:r>
              <w:rPr>
                <w:rFonts w:ascii="Times New Roman"/>
                <w:b w:val="false"/>
                <w:i w:val="false"/>
                <w:color w:val="000000"/>
                <w:sz w:val="20"/>
              </w:rPr>
              <w:t>
роговидный, мятлик луковичный, брунец</w:t>
            </w:r>
          </w:p>
          <w:p>
            <w:pPr>
              <w:spacing w:after="20"/>
              <w:ind w:left="20"/>
              <w:jc w:val="both"/>
            </w:pPr>
            <w:r>
              <w:rPr>
                <w:rFonts w:ascii="Times New Roman"/>
                <w:b w:val="false"/>
                <w:i w:val="false"/>
                <w:color w:val="000000"/>
                <w:sz w:val="20"/>
              </w:rPr>
              <w:t>
лисохвостный) межбугровым пониже-</w:t>
            </w:r>
          </w:p>
          <w:p>
            <w:pPr>
              <w:spacing w:after="20"/>
              <w:ind w:left="20"/>
              <w:jc w:val="both"/>
            </w:pPr>
            <w:r>
              <w:rPr>
                <w:rFonts w:ascii="Times New Roman"/>
                <w:b w:val="false"/>
                <w:i w:val="false"/>
                <w:color w:val="000000"/>
                <w:sz w:val="20"/>
              </w:rPr>
              <w:t>
ниям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Эфедрово-злаково-эфемеровые (хвой-</w:t>
            </w:r>
          </w:p>
          <w:p>
            <w:pPr>
              <w:spacing w:after="20"/>
              <w:ind w:left="20"/>
              <w:jc w:val="both"/>
            </w:pPr>
            <w:r>
              <w:rPr>
                <w:rFonts w:ascii="Times New Roman"/>
                <w:b w:val="false"/>
                <w:i w:val="false"/>
                <w:color w:val="000000"/>
                <w:sz w:val="20"/>
              </w:rPr>
              <w:t>
ник окаймленный, пырей ломкий, ковыль</w:t>
            </w:r>
          </w:p>
          <w:p>
            <w:pPr>
              <w:spacing w:after="20"/>
              <w:ind w:left="20"/>
              <w:jc w:val="both"/>
            </w:pPr>
            <w:r>
              <w:rPr>
                <w:rFonts w:ascii="Times New Roman"/>
                <w:b w:val="false"/>
                <w:i w:val="false"/>
                <w:color w:val="000000"/>
                <w:sz w:val="20"/>
              </w:rPr>
              <w:t>
Рихтеровский, мятлик луковичный, костер</w:t>
            </w:r>
          </w:p>
          <w:p>
            <w:pPr>
              <w:spacing w:after="20"/>
              <w:ind w:left="20"/>
              <w:jc w:val="both"/>
            </w:pPr>
            <w:r>
              <w:rPr>
                <w:rFonts w:ascii="Times New Roman"/>
                <w:b w:val="false"/>
                <w:i w:val="false"/>
                <w:color w:val="000000"/>
                <w:sz w:val="20"/>
              </w:rPr>
              <w:t>
кровельный, пажитник пряморогий) по</w:t>
            </w:r>
          </w:p>
          <w:p>
            <w:pPr>
              <w:spacing w:after="20"/>
              <w:ind w:left="20"/>
              <w:jc w:val="both"/>
            </w:pPr>
            <w:r>
              <w:rPr>
                <w:rFonts w:ascii="Times New Roman"/>
                <w:b w:val="false"/>
                <w:i w:val="false"/>
                <w:color w:val="000000"/>
                <w:sz w:val="20"/>
              </w:rPr>
              <w:t>
склонам бугров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Тырсово-прутьевиднополынно-эфемеровые с астрагалом и солянками (ковыль</w:t>
            </w:r>
          </w:p>
          <w:p>
            <w:pPr>
              <w:spacing w:after="20"/>
              <w:ind w:left="20"/>
              <w:jc w:val="both"/>
            </w:pPr>
            <w:r>
              <w:rPr>
                <w:rFonts w:ascii="Times New Roman"/>
                <w:b w:val="false"/>
                <w:i w:val="false"/>
                <w:color w:val="000000"/>
                <w:sz w:val="20"/>
              </w:rPr>
              <w:t>
волосатик, полынь пругьевидная, осока</w:t>
            </w:r>
          </w:p>
          <w:p>
            <w:pPr>
              <w:spacing w:after="20"/>
              <w:ind w:left="20"/>
              <w:jc w:val="both"/>
            </w:pPr>
            <w:r>
              <w:rPr>
                <w:rFonts w:ascii="Times New Roman"/>
                <w:b w:val="false"/>
                <w:i w:val="false"/>
                <w:color w:val="000000"/>
                <w:sz w:val="20"/>
              </w:rPr>
              <w:t>
ТОJl(.,'ТОСТОЛбиковая, мятлик луковичный,</w:t>
            </w:r>
          </w:p>
          <w:p>
            <w:pPr>
              <w:spacing w:after="20"/>
              <w:ind w:left="20"/>
              <w:jc w:val="both"/>
            </w:pPr>
            <w:r>
              <w:rPr>
                <w:rFonts w:ascii="Times New Roman"/>
                <w:b w:val="false"/>
                <w:i w:val="false"/>
                <w:color w:val="000000"/>
                <w:sz w:val="20"/>
              </w:rPr>
              <w:t>
астрагал древовидный, терескен роговидный. кохия простертая) на сероземах светлых северных обычных супесчаных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Злаково-азнотравно-эфемеровые с по-</w:t>
            </w:r>
          </w:p>
          <w:p>
            <w:pPr>
              <w:spacing w:after="20"/>
              <w:ind w:left="20"/>
              <w:jc w:val="both"/>
            </w:pPr>
            <w:r>
              <w:rPr>
                <w:rFonts w:ascii="Times New Roman"/>
                <w:b w:val="false"/>
                <w:i w:val="false"/>
                <w:color w:val="000000"/>
                <w:sz w:val="20"/>
              </w:rPr>
              <w:t>
лынями (ковыли Рихтеровский и восточный, тростник обыкновенный, пырей ломкий, солодка голая, бессмертник песчаный, мятлик луковичный, бурачок пустынный, полыни песчаная и метельчатая) по</w:t>
            </w:r>
          </w:p>
          <w:p>
            <w:pPr>
              <w:spacing w:after="20"/>
              <w:ind w:left="20"/>
              <w:jc w:val="both"/>
            </w:pPr>
            <w:r>
              <w:rPr>
                <w:rFonts w:ascii="Times New Roman"/>
                <w:b w:val="false"/>
                <w:i w:val="false"/>
                <w:color w:val="000000"/>
                <w:sz w:val="20"/>
              </w:rPr>
              <w:t>
всем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p>
            <w:pPr>
              <w:spacing w:after="20"/>
              <w:ind w:left="20"/>
              <w:jc w:val="both"/>
            </w:pPr>
            <w:r>
              <w:rPr>
                <w:rFonts w:ascii="Times New Roman"/>
                <w:b w:val="false"/>
                <w:i w:val="false"/>
                <w:color w:val="000000"/>
                <w:sz w:val="20"/>
              </w:rPr>
              <w:t>
частного</w:t>
            </w:r>
          </w:p>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Таволгово-злаково-эфемеровые (таволга зверобоелистная, ковыль волосатик,</w:t>
            </w:r>
          </w:p>
          <w:p>
            <w:pPr>
              <w:spacing w:after="20"/>
              <w:ind w:left="20"/>
              <w:jc w:val="both"/>
            </w:pPr>
            <w:r>
              <w:rPr>
                <w:rFonts w:ascii="Times New Roman"/>
                <w:b w:val="false"/>
                <w:i w:val="false"/>
                <w:color w:val="000000"/>
                <w:sz w:val="20"/>
              </w:rPr>
              <w:t>
пырей ломкий, мятлик луковичный, бурачок пустынный) по межбугровым понижениям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Жантаково-злаково-эфемеровые с те-рескеном (верблюжья колючка ложная, ковыль волосатик. пырей ломкий, мятликлуковичный, терескен ро1·овидный) по межбугровым понижениям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Злаково-разнотравно-эфемеровые (пы-</w:t>
            </w:r>
          </w:p>
          <w:p>
            <w:pPr>
              <w:spacing w:after="20"/>
              <w:ind w:left="20"/>
              <w:jc w:val="both"/>
            </w:pPr>
            <w:r>
              <w:rPr>
                <w:rFonts w:ascii="Times New Roman"/>
                <w:b w:val="false"/>
                <w:i w:val="false"/>
                <w:color w:val="000000"/>
                <w:sz w:val="20"/>
              </w:rPr>
              <w:t>
рей ломкий, ковыль Рихтеровский, тростник обыкновенный, солодка голая, бессмертник песчаный, мятлик луковичный,</w:t>
            </w:r>
          </w:p>
          <w:p>
            <w:pPr>
              <w:spacing w:after="20"/>
              <w:ind w:left="20"/>
              <w:jc w:val="both"/>
            </w:pPr>
            <w:r>
              <w:rPr>
                <w:rFonts w:ascii="Times New Roman"/>
                <w:b w:val="false"/>
                <w:i w:val="false"/>
                <w:color w:val="000000"/>
                <w:sz w:val="20"/>
              </w:rPr>
              <w:t>
осока толстостолбиковая, пажитник пря-</w:t>
            </w:r>
          </w:p>
          <w:p>
            <w:pPr>
              <w:spacing w:after="20"/>
              <w:ind w:left="20"/>
              <w:jc w:val="both"/>
            </w:pPr>
            <w:r>
              <w:rPr>
                <w:rFonts w:ascii="Times New Roman"/>
                <w:b w:val="false"/>
                <w:i w:val="false"/>
                <w:color w:val="000000"/>
                <w:sz w:val="20"/>
              </w:rPr>
              <w:t>
морогий) по всем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Брунцово-еркеково-солянковые с астрагалом (6рунен лисохвостный, пырей помкий, кохия простертая, терескен роговидный, астрагал древовидный) по межбугровым понижениям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Полынно-солянково-сорнотравные (полыни бепоземельная и метельчатая, терес-</w:t>
            </w:r>
          </w:p>
          <w:p>
            <w:pPr>
              <w:spacing w:after="20"/>
              <w:ind w:left="20"/>
              <w:jc w:val="both"/>
            </w:pPr>
            <w:r>
              <w:rPr>
                <w:rFonts w:ascii="Times New Roman"/>
                <w:b w:val="false"/>
                <w:i w:val="false"/>
                <w:color w:val="000000"/>
                <w:sz w:val="20"/>
              </w:rPr>
              <w:t>
кен роговидный, кохия простертая, брунец лисохвостный, мордовник белосте-</w:t>
            </w:r>
          </w:p>
          <w:p>
            <w:pPr>
              <w:spacing w:after="20"/>
              <w:ind w:left="20"/>
              <w:jc w:val="both"/>
            </w:pPr>
            <w:r>
              <w:rPr>
                <w:rFonts w:ascii="Times New Roman"/>
                <w:b w:val="false"/>
                <w:i w:val="false"/>
                <w:color w:val="000000"/>
                <w:sz w:val="20"/>
              </w:rPr>
              <w:t>
бельный, качим метельчатый) по всем</w:t>
            </w:r>
          </w:p>
          <w:p>
            <w:pPr>
              <w:spacing w:after="20"/>
              <w:ind w:left="20"/>
              <w:jc w:val="both"/>
            </w:pPr>
            <w:r>
              <w:rPr>
                <w:rFonts w:ascii="Times New Roman"/>
                <w:b w:val="false"/>
                <w:i w:val="false"/>
                <w:color w:val="000000"/>
                <w:sz w:val="20"/>
              </w:rPr>
              <w:t>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Пр-Зж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Чингилово-злаково-эфемеровые с изе-</w:t>
            </w:r>
          </w:p>
          <w:p>
            <w:pPr>
              <w:spacing w:after="20"/>
              <w:ind w:left="20"/>
              <w:jc w:val="both"/>
            </w:pPr>
            <w:r>
              <w:rPr>
                <w:rFonts w:ascii="Times New Roman"/>
                <w:b w:val="false"/>
                <w:i w:val="false"/>
                <w:color w:val="000000"/>
                <w:sz w:val="20"/>
              </w:rPr>
              <w:t>
нем (чингил серебристый, пырей ломкий, тростник обыкновенный, мятлик лукович-</w:t>
            </w:r>
          </w:p>
          <w:p>
            <w:pPr>
              <w:spacing w:after="20"/>
              <w:ind w:left="20"/>
              <w:jc w:val="both"/>
            </w:pPr>
            <w:r>
              <w:rPr>
                <w:rFonts w:ascii="Times New Roman"/>
                <w:b w:val="false"/>
                <w:i w:val="false"/>
                <w:color w:val="000000"/>
                <w:sz w:val="20"/>
              </w:rPr>
              <w:t>
ный, кохия простертая) по межбугровым</w:t>
            </w:r>
          </w:p>
          <w:p>
            <w:pPr>
              <w:spacing w:after="20"/>
              <w:ind w:left="20"/>
              <w:jc w:val="both"/>
            </w:pPr>
            <w:r>
              <w:rPr>
                <w:rFonts w:ascii="Times New Roman"/>
                <w:b w:val="false"/>
                <w:i w:val="false"/>
                <w:color w:val="000000"/>
                <w:sz w:val="20"/>
              </w:rPr>
              <w:t>
понижениям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Злаково-брунцово-солодковые (траст-</w:t>
            </w:r>
          </w:p>
          <w:p>
            <w:pPr>
              <w:spacing w:after="20"/>
              <w:ind w:left="20"/>
              <w:jc w:val="both"/>
            </w:pPr>
            <w:r>
              <w:rPr>
                <w:rFonts w:ascii="Times New Roman"/>
                <w:b w:val="false"/>
                <w:i w:val="false"/>
                <w:color w:val="000000"/>
                <w:sz w:val="20"/>
              </w:rPr>
              <w:t>
ник обыкновенный, пырей ползучий, бескильница расставленная, брунец лисо-хвостный, солодка голая) на луговато-сероземных светлых северных обычных су-</w:t>
            </w:r>
          </w:p>
          <w:p>
            <w:pPr>
              <w:spacing w:after="20"/>
              <w:ind w:left="20"/>
              <w:jc w:val="both"/>
            </w:pPr>
            <w:r>
              <w:rPr>
                <w:rFonts w:ascii="Times New Roman"/>
                <w:b w:val="false"/>
                <w:i w:val="false"/>
                <w:color w:val="000000"/>
                <w:sz w:val="20"/>
              </w:rPr>
              <w:t>
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Брунцово-злаково-разнотравные (брунeц лисохвостный, тростник обыкновен-</w:t>
            </w:r>
          </w:p>
          <w:p>
            <w:pPr>
              <w:spacing w:after="20"/>
              <w:ind w:left="20"/>
              <w:jc w:val="both"/>
            </w:pPr>
            <w:r>
              <w:rPr>
                <w:rFonts w:ascii="Times New Roman"/>
                <w:b w:val="false"/>
                <w:i w:val="false"/>
                <w:color w:val="000000"/>
                <w:sz w:val="20"/>
              </w:rPr>
              <w:t>
ный, пырей ползучий, вейник наземный,</w:t>
            </w:r>
          </w:p>
          <w:p>
            <w:pPr>
              <w:spacing w:after="20"/>
              <w:ind w:left="20"/>
              <w:jc w:val="both"/>
            </w:pPr>
            <w:r>
              <w:rPr>
                <w:rFonts w:ascii="Times New Roman"/>
                <w:b w:val="false"/>
                <w:i w:val="false"/>
                <w:color w:val="000000"/>
                <w:sz w:val="20"/>
              </w:rPr>
              <w:t>
бескильница расставленная, солодка голая,</w:t>
            </w:r>
          </w:p>
          <w:p>
            <w:pPr>
              <w:spacing w:after="20"/>
              <w:ind w:left="20"/>
              <w:jc w:val="both"/>
            </w:pPr>
            <w:r>
              <w:rPr>
                <w:rFonts w:ascii="Times New Roman"/>
                <w:b w:val="false"/>
                <w:i w:val="false"/>
                <w:color w:val="000000"/>
                <w:sz w:val="20"/>
              </w:rPr>
              <w:t>
додорция восточная) на луговато-серозем-</w:t>
            </w:r>
          </w:p>
          <w:p>
            <w:pPr>
              <w:spacing w:after="20"/>
              <w:ind w:left="20"/>
              <w:jc w:val="both"/>
            </w:pPr>
            <w:r>
              <w:rPr>
                <w:rFonts w:ascii="Times New Roman"/>
                <w:b w:val="false"/>
                <w:i w:val="false"/>
                <w:color w:val="000000"/>
                <w:sz w:val="20"/>
              </w:rPr>
              <w:t>
ных светлых северных солончаковатых су-</w:t>
            </w:r>
          </w:p>
          <w:p>
            <w:pPr>
              <w:spacing w:after="20"/>
              <w:ind w:left="20"/>
              <w:jc w:val="both"/>
            </w:pPr>
            <w:r>
              <w:rPr>
                <w:rFonts w:ascii="Times New Roman"/>
                <w:b w:val="false"/>
                <w:i w:val="false"/>
                <w:color w:val="000000"/>
                <w:sz w:val="20"/>
              </w:rPr>
              <w:t>
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l</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Злаково-разнотравно-эфемеровые с по-лынями (ковыли Рихтеровский и восточный, тростник обыкновенный, пырей лом-кий, солодка голая. бессмертник песчаный, мятлик луковичный, бурачок пустынный, полыни песчаная и метельчатая) по всем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Таволгово-злаково-эфемеровые (таволга зверобоелистная, ковыль волосатик.</w:t>
            </w:r>
          </w:p>
          <w:p>
            <w:pPr>
              <w:spacing w:after="20"/>
              <w:ind w:left="20"/>
              <w:jc w:val="both"/>
            </w:pPr>
            <w:r>
              <w:rPr>
                <w:rFonts w:ascii="Times New Roman"/>
                <w:b w:val="false"/>
                <w:i w:val="false"/>
                <w:color w:val="000000"/>
                <w:sz w:val="20"/>
              </w:rPr>
              <w:t>
пырей ломкий, мятлик луковичный, бура-чок пустынный) по межбугровым понижениям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Брунцово-злаково-разнотравные (брунец лисохвостный, тростник обыкновен-</w:t>
            </w:r>
          </w:p>
          <w:p>
            <w:pPr>
              <w:spacing w:after="20"/>
              <w:ind w:left="20"/>
              <w:jc w:val="both"/>
            </w:pPr>
            <w:r>
              <w:rPr>
                <w:rFonts w:ascii="Times New Roman"/>
                <w:b w:val="false"/>
                <w:i w:val="false"/>
                <w:color w:val="000000"/>
                <w:sz w:val="20"/>
              </w:rPr>
              <w:t>
ный, пырей ползучий, вейник наземный,</w:t>
            </w:r>
          </w:p>
          <w:p>
            <w:pPr>
              <w:spacing w:after="20"/>
              <w:ind w:left="20"/>
              <w:jc w:val="both"/>
            </w:pPr>
            <w:r>
              <w:rPr>
                <w:rFonts w:ascii="Times New Roman"/>
                <w:b w:val="false"/>
                <w:i w:val="false"/>
                <w:color w:val="000000"/>
                <w:sz w:val="20"/>
              </w:rPr>
              <w:t>
бескильница рас&lt;.."Гавленная, солодка голая, додорция восточная) на луговато-серозем-</w:t>
            </w:r>
          </w:p>
          <w:p>
            <w:pPr>
              <w:spacing w:after="20"/>
              <w:ind w:left="20"/>
              <w:jc w:val="both"/>
            </w:pPr>
            <w:r>
              <w:rPr>
                <w:rFonts w:ascii="Times New Roman"/>
                <w:b w:val="false"/>
                <w:i w:val="false"/>
                <w:color w:val="000000"/>
                <w:sz w:val="20"/>
              </w:rPr>
              <w:t>
ных светлых северных солончакоnатых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Волоснецово-чиево-брунцовые с эфемеровые (волоснец узкий, чий блестящий,</w:t>
            </w:r>
          </w:p>
          <w:p>
            <w:pPr>
              <w:spacing w:after="20"/>
              <w:ind w:left="20"/>
              <w:jc w:val="both"/>
            </w:pPr>
            <w:r>
              <w:rPr>
                <w:rFonts w:ascii="Times New Roman"/>
                <w:b w:val="false"/>
                <w:i w:val="false"/>
                <w:color w:val="000000"/>
                <w:sz w:val="20"/>
              </w:rPr>
              <w:t>
брунец лисохвостный, мятлик лукович-</w:t>
            </w:r>
          </w:p>
          <w:p>
            <w:pPr>
              <w:spacing w:after="20"/>
              <w:ind w:left="20"/>
              <w:jc w:val="both"/>
            </w:pPr>
            <w:r>
              <w:rPr>
                <w:rFonts w:ascii="Times New Roman"/>
                <w:b w:val="false"/>
                <w:i w:val="false"/>
                <w:color w:val="000000"/>
                <w:sz w:val="20"/>
              </w:rPr>
              <w:t>
ный, осока толстостолбиковая) на лугово-</w:t>
            </w:r>
          </w:p>
          <w:p>
            <w:pPr>
              <w:spacing w:after="20"/>
              <w:ind w:left="20"/>
              <w:jc w:val="both"/>
            </w:pPr>
            <w:r>
              <w:rPr>
                <w:rFonts w:ascii="Times New Roman"/>
                <w:b w:val="false"/>
                <w:i w:val="false"/>
                <w:color w:val="000000"/>
                <w:sz w:val="20"/>
              </w:rPr>
              <w:t>
сероземных светлых северных обычных</w:t>
            </w:r>
          </w:p>
          <w:p>
            <w:pPr>
              <w:spacing w:after="20"/>
              <w:ind w:left="20"/>
              <w:jc w:val="both"/>
            </w:pPr>
            <w:r>
              <w:rPr>
                <w:rFonts w:ascii="Times New Roman"/>
                <w:b w:val="false"/>
                <w:i w:val="false"/>
                <w:color w:val="000000"/>
                <w:sz w:val="20"/>
              </w:rPr>
              <w:t>
супесчаных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( 198)</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Злаковые (тростник обыкновенный,</w:t>
            </w:r>
          </w:p>
          <w:p>
            <w:pPr>
              <w:spacing w:after="20"/>
              <w:ind w:left="20"/>
              <w:jc w:val="both"/>
            </w:pPr>
            <w:r>
              <w:rPr>
                <w:rFonts w:ascii="Times New Roman"/>
                <w:b w:val="false"/>
                <w:i w:val="false"/>
                <w:color w:val="000000"/>
                <w:sz w:val="20"/>
              </w:rPr>
              <w:t>
вейник наземный, бескильница расставленная)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Чингилово-злаково-эфемеровые (чин-</w:t>
            </w:r>
          </w:p>
          <w:p>
            <w:pPr>
              <w:spacing w:after="20"/>
              <w:ind w:left="20"/>
              <w:jc w:val="both"/>
            </w:pPr>
            <w:r>
              <w:rPr>
                <w:rFonts w:ascii="Times New Roman"/>
                <w:b w:val="false"/>
                <w:i w:val="false"/>
                <w:color w:val="000000"/>
                <w:sz w:val="20"/>
              </w:rPr>
              <w:t>
гил серебристый, волоснец узкий, трастник обыкновенный, мятлик луковичный,</w:t>
            </w:r>
          </w:p>
          <w:p>
            <w:pPr>
              <w:spacing w:after="20"/>
              <w:ind w:left="20"/>
              <w:jc w:val="both"/>
            </w:pPr>
            <w:r>
              <w:rPr>
                <w:rFonts w:ascii="Times New Roman"/>
                <w:b w:val="false"/>
                <w:i w:val="false"/>
                <w:color w:val="000000"/>
                <w:sz w:val="20"/>
              </w:rPr>
              <w:t>
осока толс-тостолбиковая)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Тростниково-злаковые (тростник обыкновенный. вейник наземный, бескильница расставленная) на лугово-сероземныхсветлых северных обычных супесчаных почвах</w:t>
            </w:r>
          </w:p>
          <w:p>
            <w:pPr>
              <w:spacing w:after="20"/>
              <w:ind w:left="20"/>
              <w:jc w:val="both"/>
            </w:pPr>
            <w:r>
              <w:rPr>
                <w:rFonts w:ascii="Times New Roman"/>
                <w:b w:val="false"/>
                <w:i w:val="false"/>
                <w:color w:val="000000"/>
                <w:sz w:val="20"/>
              </w:rPr>
              <w:t>
2. Шренковскополынно-злаковые (полынь шренковская, тростник обыкновенный, вейник наземный, бескильница расставленная) на тех же почва,, до 5% рей ломкий, тростник обыкновенный) повершинам и склонам бугров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Тырсово-солянково-эфемеровые с ас-</w:t>
            </w:r>
          </w:p>
          <w:p>
            <w:pPr>
              <w:spacing w:after="20"/>
              <w:ind w:left="20"/>
              <w:jc w:val="both"/>
            </w:pPr>
            <w:r>
              <w:rPr>
                <w:rFonts w:ascii="Times New Roman"/>
                <w:b w:val="false"/>
                <w:i w:val="false"/>
                <w:color w:val="000000"/>
                <w:sz w:val="20"/>
              </w:rPr>
              <w:t>
траrалом (ковыль волосатик, терескен роговидный, кохия простертая, мятлик луковичный, бурачок пустынный, астрагал</w:t>
            </w:r>
          </w:p>
          <w:p>
            <w:pPr>
              <w:spacing w:after="20"/>
              <w:ind w:left="20"/>
              <w:jc w:val="both"/>
            </w:pPr>
            <w:r>
              <w:rPr>
                <w:rFonts w:ascii="Times New Roman"/>
                <w:b w:val="false"/>
                <w:i w:val="false"/>
                <w:color w:val="000000"/>
                <w:sz w:val="20"/>
              </w:rPr>
              <w:t>
древовидный) по межбугровым понижениям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Пр-Зж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Злаково-брунцово-эфемеровые с терескеном (тростник обыкновенный, ковыль</w:t>
            </w:r>
          </w:p>
          <w:p>
            <w:pPr>
              <w:spacing w:after="20"/>
              <w:ind w:left="20"/>
              <w:jc w:val="both"/>
            </w:pPr>
            <w:r>
              <w:rPr>
                <w:rFonts w:ascii="Times New Roman"/>
                <w:b w:val="false"/>
                <w:i w:val="false"/>
                <w:color w:val="000000"/>
                <w:sz w:val="20"/>
              </w:rPr>
              <w:t>
волосатик, брунец толстоттлодный. мятлик</w:t>
            </w:r>
          </w:p>
          <w:p>
            <w:pPr>
              <w:spacing w:after="20"/>
              <w:ind w:left="20"/>
              <w:jc w:val="both"/>
            </w:pPr>
            <w:r>
              <w:rPr>
                <w:rFonts w:ascii="Times New Roman"/>
                <w:b w:val="false"/>
                <w:i w:val="false"/>
                <w:color w:val="000000"/>
                <w:sz w:val="20"/>
              </w:rPr>
              <w:t>
луковичный, осока толстостолбиковая, терескен роговидный) на лугово-серозем-</w:t>
            </w:r>
          </w:p>
          <w:p>
            <w:pPr>
              <w:spacing w:after="20"/>
              <w:ind w:left="20"/>
              <w:jc w:val="both"/>
            </w:pPr>
            <w:r>
              <w:rPr>
                <w:rFonts w:ascii="Times New Roman"/>
                <w:b w:val="false"/>
                <w:i w:val="false"/>
                <w:color w:val="000000"/>
                <w:sz w:val="20"/>
              </w:rPr>
              <w:t>
ных светлых северных обычных супесчаных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Тростниково-сорнотравно-разнотравные с бургуном и эфемерами (тростник</w:t>
            </w:r>
          </w:p>
          <w:p>
            <w:pPr>
              <w:spacing w:after="20"/>
              <w:ind w:left="20"/>
              <w:jc w:val="both"/>
            </w:pPr>
            <w:r>
              <w:rPr>
                <w:rFonts w:ascii="Times New Roman"/>
                <w:b w:val="false"/>
                <w:i w:val="false"/>
                <w:color w:val="000000"/>
                <w:sz w:val="20"/>
              </w:rPr>
              <w:t>
обыкновенный, мордовник белостебельный, желтушник раскидистый, молочай</w:t>
            </w:r>
          </w:p>
          <w:p>
            <w:pPr>
              <w:spacing w:after="20"/>
              <w:ind w:left="20"/>
              <w:jc w:val="both"/>
            </w:pPr>
            <w:r>
              <w:rPr>
                <w:rFonts w:ascii="Times New Roman"/>
                <w:b w:val="false"/>
                <w:i w:val="false"/>
                <w:color w:val="000000"/>
                <w:sz w:val="20"/>
              </w:rPr>
              <w:t>
лозный, солодка голая, бессмертник пес-</w:t>
            </w:r>
          </w:p>
          <w:p>
            <w:pPr>
              <w:spacing w:after="20"/>
              <w:ind w:left="20"/>
              <w:jc w:val="both"/>
            </w:pPr>
            <w:r>
              <w:rPr>
                <w:rFonts w:ascii="Times New Roman"/>
                <w:b w:val="false"/>
                <w:i w:val="false"/>
                <w:color w:val="000000"/>
                <w:sz w:val="20"/>
              </w:rPr>
              <w:t>
чаный, полынь метельчатая, мятлик луковичный, костер кровельный, бурачок пустынный) на лугово-сероземных светлых</w:t>
            </w:r>
          </w:p>
          <w:p>
            <w:pPr>
              <w:spacing w:after="20"/>
              <w:ind w:left="20"/>
              <w:jc w:val="both"/>
            </w:pPr>
            <w:r>
              <w:rPr>
                <w:rFonts w:ascii="Times New Roman"/>
                <w:b w:val="false"/>
                <w:i w:val="false"/>
                <w:color w:val="000000"/>
                <w:sz w:val="20"/>
              </w:rPr>
              <w:t>
северных обычных супесчаных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Злаково-брунuово-эфемеровые с терес-</w:t>
            </w:r>
          </w:p>
          <w:p>
            <w:pPr>
              <w:spacing w:after="20"/>
              <w:ind w:left="20"/>
              <w:jc w:val="both"/>
            </w:pPr>
            <w:r>
              <w:rPr>
                <w:rFonts w:ascii="Times New Roman"/>
                <w:b w:val="false"/>
                <w:i w:val="false"/>
                <w:color w:val="000000"/>
                <w:sz w:val="20"/>
              </w:rPr>
              <w:t>
(196) кеном (ковыль волосатик, пырей ломкий,брунен лисохвостный, мятлик луковичный, бурачок пустынный, терескен рого видный) на сероземах светлых северных обычных супесчаных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Злаковые (вейник наземный, ячмень</w:t>
            </w:r>
          </w:p>
          <w:p>
            <w:pPr>
              <w:spacing w:after="20"/>
              <w:ind w:left="20"/>
              <w:jc w:val="both"/>
            </w:pPr>
            <w:r>
              <w:rPr>
                <w:rFonts w:ascii="Times New Roman"/>
                <w:b w:val="false"/>
                <w:i w:val="false"/>
                <w:color w:val="000000"/>
                <w:sz w:val="20"/>
              </w:rPr>
              <w:t>
Богдана, бескильница расставленная,</w:t>
            </w:r>
          </w:p>
          <w:p>
            <w:pPr>
              <w:spacing w:after="20"/>
              <w:ind w:left="20"/>
              <w:jc w:val="both"/>
            </w:pPr>
            <w:r>
              <w:rPr>
                <w:rFonts w:ascii="Times New Roman"/>
                <w:b w:val="false"/>
                <w:i w:val="false"/>
                <w:color w:val="000000"/>
                <w:sz w:val="20"/>
              </w:rPr>
              <w:t>
тростник обыкновенный, прибрежница</w:t>
            </w:r>
          </w:p>
          <w:p>
            <w:pPr>
              <w:spacing w:after="20"/>
              <w:ind w:left="20"/>
              <w:jc w:val="both"/>
            </w:pPr>
            <w:r>
              <w:rPr>
                <w:rFonts w:ascii="Times New Roman"/>
                <w:b w:val="false"/>
                <w:i w:val="false"/>
                <w:color w:val="000000"/>
                <w:sz w:val="20"/>
              </w:rPr>
              <w:t>
промежуточная) на луговых сероземов</w:t>
            </w:r>
          </w:p>
          <w:p>
            <w:pPr>
              <w:spacing w:after="20"/>
              <w:ind w:left="20"/>
              <w:jc w:val="both"/>
            </w:pPr>
            <w:r>
              <w:rPr>
                <w:rFonts w:ascii="Times New Roman"/>
                <w:b w:val="false"/>
                <w:i w:val="false"/>
                <w:color w:val="000000"/>
                <w:sz w:val="20"/>
              </w:rPr>
              <w:t>
светлых солончаковатых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l</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Ковыльно-польшно-рюнотравные (ковыль перистый, полыни белоземельная,</w:t>
            </w:r>
          </w:p>
          <w:p>
            <w:pPr>
              <w:spacing w:after="20"/>
              <w:ind w:left="20"/>
              <w:jc w:val="both"/>
            </w:pPr>
            <w:r>
              <w:rPr>
                <w:rFonts w:ascii="Times New Roman"/>
                <w:b w:val="false"/>
                <w:i w:val="false"/>
                <w:color w:val="000000"/>
                <w:sz w:val="20"/>
              </w:rPr>
              <w:t>
метельчатая. сантолинная и песчаная, хондрилла сомнительная, верблюдка Лемана,</w:t>
            </w:r>
          </w:p>
          <w:p>
            <w:pPr>
              <w:spacing w:after="20"/>
              <w:ind w:left="20"/>
              <w:jc w:val="both"/>
            </w:pPr>
            <w:r>
              <w:rPr>
                <w:rFonts w:ascii="Times New Roman"/>
                <w:b w:val="false"/>
                <w:i w:val="false"/>
                <w:color w:val="000000"/>
                <w:sz w:val="20"/>
              </w:rPr>
              <w:t>
солодка голая) по всем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Тырсово-прутьевиднополынно-эфемеровые с астрагалом и солянками (ковыль волосатик. полынь прутьевидная, осока</w:t>
            </w:r>
          </w:p>
          <w:p>
            <w:pPr>
              <w:spacing w:after="20"/>
              <w:ind w:left="20"/>
              <w:jc w:val="both"/>
            </w:pPr>
            <w:r>
              <w:rPr>
                <w:rFonts w:ascii="Times New Roman"/>
                <w:b w:val="false"/>
                <w:i w:val="false"/>
                <w:color w:val="000000"/>
                <w:sz w:val="20"/>
              </w:rPr>
              <w:t>
толстостолбиковая, мятлик луковичный,</w:t>
            </w:r>
          </w:p>
          <w:p>
            <w:pPr>
              <w:spacing w:after="20"/>
              <w:ind w:left="20"/>
              <w:jc w:val="both"/>
            </w:pPr>
            <w:r>
              <w:rPr>
                <w:rFonts w:ascii="Times New Roman"/>
                <w:b w:val="false"/>
                <w:i w:val="false"/>
                <w:color w:val="000000"/>
                <w:sz w:val="20"/>
              </w:rPr>
              <w:t>
астрагал древовидный, терескен роговид-</w:t>
            </w:r>
          </w:p>
          <w:p>
            <w:pPr>
              <w:spacing w:after="20"/>
              <w:ind w:left="20"/>
              <w:jc w:val="both"/>
            </w:pPr>
            <w:r>
              <w:rPr>
                <w:rFonts w:ascii="Times New Roman"/>
                <w:b w:val="false"/>
                <w:i w:val="false"/>
                <w:color w:val="000000"/>
                <w:sz w:val="20"/>
              </w:rPr>
              <w:t>
ный. кохия простертая) на сероземах свет-</w:t>
            </w:r>
          </w:p>
          <w:p>
            <w:pPr>
              <w:spacing w:after="20"/>
              <w:ind w:left="20"/>
              <w:jc w:val="both"/>
            </w:pPr>
            <w:r>
              <w:rPr>
                <w:rFonts w:ascii="Times New Roman"/>
                <w:b w:val="false"/>
                <w:i w:val="false"/>
                <w:color w:val="000000"/>
                <w:sz w:val="20"/>
              </w:rPr>
              <w:t>
лых северных обычных супесчаных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Пр-3б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Волоснеuово-дерновишюзлаково-разнотравные (волоснец узкий, овсяница бороздчатая. ковыль, волосатик, шалфей пустынный. люцерна серповидная) на светло-</w:t>
            </w:r>
          </w:p>
          <w:p>
            <w:pPr>
              <w:spacing w:after="20"/>
              <w:ind w:left="20"/>
              <w:jc w:val="both"/>
            </w:pPr>
            <w:r>
              <w:rPr>
                <w:rFonts w:ascii="Times New Roman"/>
                <w:b w:val="false"/>
                <w:i w:val="false"/>
                <w:color w:val="000000"/>
                <w:sz w:val="20"/>
              </w:rPr>
              <w:t>
каштановых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1О.О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бищадля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всех ви-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 скота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Кусгарниково-узкодольчатополынно-</w:t>
            </w:r>
          </w:p>
          <w:p>
            <w:pPr>
              <w:spacing w:after="20"/>
              <w:ind w:left="20"/>
              <w:jc w:val="both"/>
            </w:pPr>
            <w:r>
              <w:rPr>
                <w:rFonts w:ascii="Times New Roman"/>
                <w:b w:val="false"/>
                <w:i w:val="false"/>
                <w:color w:val="000000"/>
                <w:sz w:val="20"/>
              </w:rPr>
              <w:t>
эфемеровые (таволга зверобоелистная,</w:t>
            </w:r>
          </w:p>
          <w:p>
            <w:pPr>
              <w:spacing w:after="20"/>
              <w:ind w:left="20"/>
              <w:jc w:val="both"/>
            </w:pPr>
            <w:r>
              <w:rPr>
                <w:rFonts w:ascii="Times New Roman"/>
                <w:b w:val="false"/>
                <w:i w:val="false"/>
                <w:color w:val="000000"/>
                <w:sz w:val="20"/>
              </w:rPr>
              <w:t>
вишня тяньшанская, курчавка rрушелистная, полынь лессинrовидная, мятлик луковичный, осока толстостолбиковая) на</w:t>
            </w:r>
          </w:p>
          <w:p>
            <w:pPr>
              <w:spacing w:after="20"/>
              <w:ind w:left="20"/>
              <w:jc w:val="both"/>
            </w:pPr>
            <w:r>
              <w:rPr>
                <w:rFonts w:ascii="Times New Roman"/>
                <w:b w:val="false"/>
                <w:i w:val="false"/>
                <w:color w:val="000000"/>
                <w:sz w:val="20"/>
              </w:rPr>
              <w:t>
темноаштановых малоразвитых суглинистых почвах по всем элементам рельфа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Тырсово-типчаково-разнотравные (ковыль волосатик, овсяница бороздчатая,тимья маршаллиевский, тысячелистник</w:t>
            </w:r>
          </w:p>
          <w:p>
            <w:pPr>
              <w:spacing w:after="20"/>
              <w:ind w:left="20"/>
              <w:jc w:val="both"/>
            </w:pPr>
            <w:r>
              <w:rPr>
                <w:rFonts w:ascii="Times New Roman"/>
                <w:b w:val="false"/>
                <w:i w:val="false"/>
                <w:color w:val="000000"/>
                <w:sz w:val="20"/>
              </w:rPr>
              <w:t>
обыкновенный, зизифора пахучковидная,</w:t>
            </w:r>
          </w:p>
          <w:p>
            <w:pPr>
              <w:spacing w:after="20"/>
              <w:ind w:left="20"/>
              <w:jc w:val="both"/>
            </w:pPr>
            <w:r>
              <w:rPr>
                <w:rFonts w:ascii="Times New Roman"/>
                <w:b w:val="false"/>
                <w:i w:val="false"/>
                <w:color w:val="000000"/>
                <w:sz w:val="20"/>
              </w:rPr>
              <w:t>
зверобой продырявленный) на тех же почвах по склонам южной и западной части</w:t>
            </w:r>
          </w:p>
          <w:p>
            <w:pPr>
              <w:spacing w:after="20"/>
              <w:ind w:left="20"/>
              <w:jc w:val="both"/>
            </w:pPr>
            <w:r>
              <w:rPr>
                <w:rFonts w:ascii="Times New Roman"/>
                <w:b w:val="false"/>
                <w:i w:val="false"/>
                <w:color w:val="000000"/>
                <w:sz w:val="20"/>
              </w:rPr>
              <w:t>
экспозиций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Дерновиннозлаково-узкодольчатопо-</w:t>
            </w:r>
          </w:p>
          <w:p>
            <w:pPr>
              <w:spacing w:after="20"/>
              <w:ind w:left="20"/>
              <w:jc w:val="both"/>
            </w:pPr>
            <w:r>
              <w:rPr>
                <w:rFonts w:ascii="Times New Roman"/>
                <w:b w:val="false"/>
                <w:i w:val="false"/>
                <w:color w:val="000000"/>
                <w:sz w:val="20"/>
              </w:rPr>
              <w:t>
лынно-разнотравные (ковыль волосатик,</w:t>
            </w:r>
          </w:p>
          <w:p>
            <w:pPr>
              <w:spacing w:after="20"/>
              <w:ind w:left="20"/>
              <w:jc w:val="both"/>
            </w:pPr>
            <w:r>
              <w:rPr>
                <w:rFonts w:ascii="Times New Roman"/>
                <w:b w:val="false"/>
                <w:i w:val="false"/>
                <w:color w:val="000000"/>
                <w:sz w:val="20"/>
              </w:rPr>
              <w:t>
овсяница бороздчатая, полынь лессинго-</w:t>
            </w:r>
          </w:p>
          <w:p>
            <w:pPr>
              <w:spacing w:after="20"/>
              <w:ind w:left="20"/>
              <w:jc w:val="both"/>
            </w:pPr>
            <w:r>
              <w:rPr>
                <w:rFonts w:ascii="Times New Roman"/>
                <w:b w:val="false"/>
                <w:i w:val="false"/>
                <w:color w:val="000000"/>
                <w:sz w:val="20"/>
              </w:rPr>
              <w:t>
видная, зизифора пахучковидная, тимьян</w:t>
            </w:r>
          </w:p>
          <w:p>
            <w:pPr>
              <w:spacing w:after="20"/>
              <w:ind w:left="20"/>
              <w:jc w:val="both"/>
            </w:pPr>
            <w:r>
              <w:rPr>
                <w:rFonts w:ascii="Times New Roman"/>
                <w:b w:val="false"/>
                <w:i w:val="false"/>
                <w:color w:val="000000"/>
                <w:sz w:val="20"/>
              </w:rPr>
              <w:t>
маршаллиевский, тысячелистник обыкновенный) на темно-каштановых малоразвитых суглинистых почвах по склонам</w:t>
            </w:r>
          </w:p>
          <w:p>
            <w:pPr>
              <w:spacing w:after="20"/>
              <w:ind w:left="20"/>
              <w:jc w:val="both"/>
            </w:pPr>
            <w:r>
              <w:rPr>
                <w:rFonts w:ascii="Times New Roman"/>
                <w:b w:val="false"/>
                <w:i w:val="false"/>
                <w:color w:val="000000"/>
                <w:sz w:val="20"/>
              </w:rPr>
              <w:t>
южной экспозиций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Злаково-разнотравно-осоковые (ежа волоснеа узкий, мятлик степной, овсяни бороздчатая. ковыль волосатик, люцерна серповидная, шалфей пустынный. икотник серый, вьюнок полевой. осока джунгарская) на черноземах выщелоченных</w:t>
            </w:r>
          </w:p>
          <w:p>
            <w:pPr>
              <w:spacing w:after="20"/>
              <w:ind w:left="20"/>
              <w:jc w:val="both"/>
            </w:pPr>
            <w:r>
              <w:rPr>
                <w:rFonts w:ascii="Times New Roman"/>
                <w:b w:val="false"/>
                <w:i w:val="false"/>
                <w:color w:val="000000"/>
                <w:sz w:val="20"/>
              </w:rPr>
              <w:t>
обычных среднемощных суглинистых</w:t>
            </w:r>
          </w:p>
          <w:p>
            <w:pPr>
              <w:spacing w:after="20"/>
              <w:ind w:left="20"/>
              <w:jc w:val="both"/>
            </w:pPr>
            <w:r>
              <w:rPr>
                <w:rFonts w:ascii="Times New Roman"/>
                <w:b w:val="false"/>
                <w:i w:val="false"/>
                <w:color w:val="000000"/>
                <w:sz w:val="20"/>
              </w:rPr>
              <w:t>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Г-1а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бищадля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всех ви-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дов скота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Таволгово-дерновиннозлаково-разно- травные с полынью узкодольчатой (таволга зверобоелистная, ковыль волосатик, овсяница бороздчатая, тимьян маршал- лиевский, зизифора пахучковидная, тыся- челистник обыкновенный, зверобой продырявленный, полынь лессинговидная)на черноземах выщелоченных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Г-lа травные с полынью узкодольчатой (тавол-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Дерновишюзлаково-узкодольчатопо-</w:t>
            </w:r>
          </w:p>
          <w:p>
            <w:pPr>
              <w:spacing w:after="20"/>
              <w:ind w:left="20"/>
              <w:jc w:val="both"/>
            </w:pPr>
            <w:r>
              <w:rPr>
                <w:rFonts w:ascii="Times New Roman"/>
                <w:b w:val="false"/>
                <w:i w:val="false"/>
                <w:color w:val="000000"/>
                <w:sz w:val="20"/>
              </w:rPr>
              <w:t>
лынно-разнотравныс (ковыль волосатик,</w:t>
            </w:r>
          </w:p>
          <w:p>
            <w:pPr>
              <w:spacing w:after="20"/>
              <w:ind w:left="20"/>
              <w:jc w:val="both"/>
            </w:pPr>
            <w:r>
              <w:rPr>
                <w:rFonts w:ascii="Times New Roman"/>
                <w:b w:val="false"/>
                <w:i w:val="false"/>
                <w:color w:val="000000"/>
                <w:sz w:val="20"/>
              </w:rPr>
              <w:t>
овсяница бороздчатая, полыш, лессинго-</w:t>
            </w:r>
          </w:p>
          <w:p>
            <w:pPr>
              <w:spacing w:after="20"/>
              <w:ind w:left="20"/>
              <w:jc w:val="both"/>
            </w:pPr>
            <w:r>
              <w:rPr>
                <w:rFonts w:ascii="Times New Roman"/>
                <w:b w:val="false"/>
                <w:i w:val="false"/>
                <w:color w:val="000000"/>
                <w:sz w:val="20"/>
              </w:rPr>
              <w:t>
видная, :зизифора пахучковидная. тимьян</w:t>
            </w:r>
          </w:p>
          <w:p>
            <w:pPr>
              <w:spacing w:after="20"/>
              <w:ind w:left="20"/>
              <w:jc w:val="both"/>
            </w:pPr>
            <w:r>
              <w:rPr>
                <w:rFonts w:ascii="Times New Roman"/>
                <w:b w:val="false"/>
                <w:i w:val="false"/>
                <w:color w:val="000000"/>
                <w:sz w:val="20"/>
              </w:rPr>
              <w:t>
маршаплиевский, тысячелистник обыкно-</w:t>
            </w:r>
          </w:p>
          <w:p>
            <w:pPr>
              <w:spacing w:after="20"/>
              <w:ind w:left="20"/>
              <w:jc w:val="both"/>
            </w:pPr>
            <w:r>
              <w:rPr>
                <w:rFonts w:ascii="Times New Roman"/>
                <w:b w:val="false"/>
                <w:i w:val="false"/>
                <w:color w:val="000000"/>
                <w:sz w:val="20"/>
              </w:rPr>
              <w:t>
венный) на темно-каштановых обычных</w:t>
            </w:r>
          </w:p>
          <w:p>
            <w:pPr>
              <w:spacing w:after="20"/>
              <w:ind w:left="20"/>
              <w:jc w:val="both"/>
            </w:pPr>
            <w:r>
              <w:rPr>
                <w:rFonts w:ascii="Times New Roman"/>
                <w:b w:val="false"/>
                <w:i w:val="false"/>
                <w:color w:val="000000"/>
                <w:sz w:val="20"/>
              </w:rPr>
              <w:t>
среднемощных суглинистых почвах по</w:t>
            </w:r>
          </w:p>
          <w:p>
            <w:pPr>
              <w:spacing w:after="20"/>
              <w:ind w:left="20"/>
              <w:jc w:val="both"/>
            </w:pPr>
            <w:r>
              <w:rPr>
                <w:rFonts w:ascii="Times New Roman"/>
                <w:b w:val="false"/>
                <w:i w:val="false"/>
                <w:color w:val="000000"/>
                <w:sz w:val="20"/>
              </w:rPr>
              <w:t>
всем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Таволгово-дерновишюзлаково-разнотравные с полынью узкодольчатой (таволга зверобоелистная, ковыль волосатик,</w:t>
            </w:r>
          </w:p>
          <w:p>
            <w:pPr>
              <w:spacing w:after="20"/>
              <w:ind w:left="20"/>
              <w:jc w:val="both"/>
            </w:pPr>
            <w:r>
              <w:rPr>
                <w:rFonts w:ascii="Times New Roman"/>
                <w:b w:val="false"/>
                <w:i w:val="false"/>
                <w:color w:val="000000"/>
                <w:sz w:val="20"/>
              </w:rPr>
              <w:t>
овсяница бороздчатая, тимьян маршап- лиевский, зизифора пахучковидная, тыся- челисrник обыкновенный, зверобой про-</w:t>
            </w:r>
          </w:p>
          <w:p>
            <w:pPr>
              <w:spacing w:after="20"/>
              <w:ind w:left="20"/>
              <w:jc w:val="both"/>
            </w:pPr>
            <w:r>
              <w:rPr>
                <w:rFonts w:ascii="Times New Roman"/>
                <w:b w:val="false"/>
                <w:i w:val="false"/>
                <w:color w:val="000000"/>
                <w:sz w:val="20"/>
              </w:rPr>
              <w:t xml:space="preserve">
дырявленный, полынь лессинговидная) </w:t>
            </w:r>
          </w:p>
          <w:p>
            <w:pPr>
              <w:spacing w:after="20"/>
              <w:ind w:left="20"/>
              <w:jc w:val="both"/>
            </w:pPr>
            <w:r>
              <w:rPr>
                <w:rFonts w:ascii="Times New Roman"/>
                <w:b w:val="false"/>
                <w:i w:val="false"/>
                <w:color w:val="000000"/>
                <w:sz w:val="20"/>
              </w:rPr>
              <w:t>
на тех же почвах по склонам южной и за- падной части экспозиций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Злаково-разнотравно-соковые (ежа, волоснеu узкий, мятлик степной, овсяница</w:t>
            </w:r>
          </w:p>
          <w:p>
            <w:pPr>
              <w:spacing w:after="20"/>
              <w:ind w:left="20"/>
              <w:jc w:val="both"/>
            </w:pPr>
            <w:r>
              <w:rPr>
                <w:rFonts w:ascii="Times New Roman"/>
                <w:b w:val="false"/>
                <w:i w:val="false"/>
                <w:color w:val="000000"/>
                <w:sz w:val="20"/>
              </w:rPr>
              <w:t>
бороздчатая, ковыль волосатик, люцерна</w:t>
            </w:r>
          </w:p>
          <w:p>
            <w:pPr>
              <w:spacing w:after="20"/>
              <w:ind w:left="20"/>
              <w:jc w:val="both"/>
            </w:pPr>
            <w:r>
              <w:rPr>
                <w:rFonts w:ascii="Times New Roman"/>
                <w:b w:val="false"/>
                <w:i w:val="false"/>
                <w:color w:val="000000"/>
                <w:sz w:val="20"/>
              </w:rPr>
              <w:t>
серповидная, шалфей пустынный, икотник серый, вьюнок полевой, осока джун-</w:t>
            </w:r>
          </w:p>
          <w:p>
            <w:pPr>
              <w:spacing w:after="20"/>
              <w:ind w:left="20"/>
              <w:jc w:val="both"/>
            </w:pPr>
            <w:r>
              <w:rPr>
                <w:rFonts w:ascii="Times New Roman"/>
                <w:b w:val="false"/>
                <w:i w:val="false"/>
                <w:color w:val="000000"/>
                <w:sz w:val="20"/>
              </w:rPr>
              <w:t>
гарская) на черноземах выщелоченных</w:t>
            </w:r>
          </w:p>
          <w:p>
            <w:pPr>
              <w:spacing w:after="20"/>
              <w:ind w:left="20"/>
              <w:jc w:val="both"/>
            </w:pPr>
            <w:r>
              <w:rPr>
                <w:rFonts w:ascii="Times New Roman"/>
                <w:b w:val="false"/>
                <w:i w:val="false"/>
                <w:color w:val="000000"/>
                <w:sz w:val="20"/>
              </w:rPr>
              <w:t>
обычных среднемощных суглинистых</w:t>
            </w:r>
          </w:p>
          <w:p>
            <w:pPr>
              <w:spacing w:after="20"/>
              <w:ind w:left="20"/>
              <w:jc w:val="both"/>
            </w:pPr>
            <w:r>
              <w:rPr>
                <w:rFonts w:ascii="Times New Roman"/>
                <w:b w:val="false"/>
                <w:i w:val="false"/>
                <w:color w:val="000000"/>
                <w:sz w:val="20"/>
              </w:rPr>
              <w:t>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l,7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Г-lа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17Аа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Разнотравно-злаково-орнотравные</w:t>
            </w:r>
          </w:p>
          <w:p>
            <w:pPr>
              <w:spacing w:after="20"/>
              <w:ind w:left="20"/>
              <w:jc w:val="both"/>
            </w:pPr>
            <w:r>
              <w:rPr>
                <w:rFonts w:ascii="Times New Roman"/>
                <w:b w:val="false"/>
                <w:i w:val="false"/>
                <w:color w:val="000000"/>
                <w:sz w:val="20"/>
              </w:rPr>
              <w:t>
(люцерна серповидная, эспарцет виколист-</w:t>
            </w:r>
          </w:p>
          <w:p>
            <w:pPr>
              <w:spacing w:after="20"/>
              <w:ind w:left="20"/>
              <w:jc w:val="both"/>
            </w:pPr>
            <w:r>
              <w:rPr>
                <w:rFonts w:ascii="Times New Roman"/>
                <w:b w:val="false"/>
                <w:i w:val="false"/>
                <w:color w:val="000000"/>
                <w:sz w:val="20"/>
              </w:rPr>
              <w:t>
ный, шалфей пустынный, вьюнок полевой,лапчатка азиатская, ковыль волосатик, пы-</w:t>
            </w:r>
          </w:p>
          <w:p>
            <w:pPr>
              <w:spacing w:after="20"/>
              <w:ind w:left="20"/>
              <w:jc w:val="both"/>
            </w:pPr>
            <w:r>
              <w:rPr>
                <w:rFonts w:ascii="Times New Roman"/>
                <w:b w:val="false"/>
                <w:i w:val="false"/>
                <w:color w:val="000000"/>
                <w:sz w:val="20"/>
              </w:rPr>
              <w:t>
рей гребневидный, овсяница бороздатая,</w:t>
            </w:r>
          </w:p>
          <w:p>
            <w:pPr>
              <w:spacing w:after="20"/>
              <w:ind w:left="20"/>
              <w:jc w:val="both"/>
            </w:pPr>
            <w:r>
              <w:rPr>
                <w:rFonts w:ascii="Times New Roman"/>
                <w:b w:val="false"/>
                <w:i w:val="false"/>
                <w:color w:val="000000"/>
                <w:sz w:val="20"/>
              </w:rPr>
              <w:t>
молочай лозный, ферула джунгарская,</w:t>
            </w:r>
          </w:p>
          <w:p>
            <w:pPr>
              <w:spacing w:after="20"/>
              <w:ind w:left="20"/>
              <w:jc w:val="both"/>
            </w:pPr>
            <w:r>
              <w:rPr>
                <w:rFonts w:ascii="Times New Roman"/>
                <w:b w:val="false"/>
                <w:i w:val="false"/>
                <w:color w:val="000000"/>
                <w:sz w:val="20"/>
              </w:rPr>
              <w:t>
василек растопыренный)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Г-lа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l,l</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Злаково-разнотравные (ежа сборная,пырей ползучий, мятлик степной. овсяни-</w:t>
            </w:r>
          </w:p>
          <w:p>
            <w:pPr>
              <w:spacing w:after="20"/>
              <w:ind w:left="20"/>
              <w:jc w:val="both"/>
            </w:pPr>
            <w:r>
              <w:rPr>
                <w:rFonts w:ascii="Times New Roman"/>
                <w:b w:val="false"/>
                <w:i w:val="false"/>
                <w:color w:val="000000"/>
                <w:sz w:val="20"/>
              </w:rPr>
              <w:t>
ца бороздчатая, люцерна серповидная,</w:t>
            </w:r>
          </w:p>
          <w:p>
            <w:pPr>
              <w:spacing w:after="20"/>
              <w:ind w:left="20"/>
              <w:jc w:val="both"/>
            </w:pPr>
            <w:r>
              <w:rPr>
                <w:rFonts w:ascii="Times New Roman"/>
                <w:b w:val="false"/>
                <w:i w:val="false"/>
                <w:color w:val="000000"/>
                <w:sz w:val="20"/>
              </w:rPr>
              <w:t>
тысячелистник обыкновенный, вьюнок</w:t>
            </w:r>
          </w:p>
          <w:p>
            <w:pPr>
              <w:spacing w:after="20"/>
              <w:ind w:left="20"/>
              <w:jc w:val="both"/>
            </w:pPr>
            <w:r>
              <w:rPr>
                <w:rFonts w:ascii="Times New Roman"/>
                <w:b w:val="false"/>
                <w:i w:val="false"/>
                <w:color w:val="000000"/>
                <w:sz w:val="20"/>
              </w:rPr>
              <w:t>
полевой, эснарцет виколистный, икотник</w:t>
            </w:r>
          </w:p>
          <w:p>
            <w:pPr>
              <w:spacing w:after="20"/>
              <w:ind w:left="20"/>
              <w:jc w:val="both"/>
            </w:pPr>
            <w:r>
              <w:rPr>
                <w:rFonts w:ascii="Times New Roman"/>
                <w:b w:val="false"/>
                <w:i w:val="false"/>
                <w:color w:val="000000"/>
                <w:sz w:val="20"/>
              </w:rPr>
              <w:t>
серый, шалфей пустынный) на черноземах выщелоченных обычных среднемощ-</w:t>
            </w:r>
          </w:p>
          <w:p>
            <w:pPr>
              <w:spacing w:after="20"/>
              <w:ind w:left="20"/>
              <w:jc w:val="both"/>
            </w:pPr>
            <w:r>
              <w:rPr>
                <w:rFonts w:ascii="Times New Roman"/>
                <w:b w:val="false"/>
                <w:i w:val="false"/>
                <w:color w:val="000000"/>
                <w:sz w:val="20"/>
              </w:rPr>
              <w:t>
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Г-lа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BJIO</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Злаково-разнотравно-олынные с сорнотравьем (полевица гигантская, мятлик степной, овсяница бороздчатая, волоснецузкий, пырей волосоносный, шалфей пустынный, люцерна серповидная, вьюнок полевой, полыни узкодольчатая и осенняя, ферула джунгарская, чертополох пони- кающий) на черноземах выщелоченных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Г-lа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BJIO</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Злаково-разнотравно-осоковые (ежа во-</w:t>
            </w:r>
          </w:p>
          <w:p>
            <w:pPr>
              <w:spacing w:after="20"/>
              <w:ind w:left="20"/>
              <w:jc w:val="both"/>
            </w:pPr>
            <w:r>
              <w:rPr>
                <w:rFonts w:ascii="Times New Roman"/>
                <w:b w:val="false"/>
                <w:i w:val="false"/>
                <w:color w:val="000000"/>
                <w:sz w:val="20"/>
              </w:rPr>
              <w:t>
лоснец узкий, мятлик степной, овсяница</w:t>
            </w:r>
          </w:p>
          <w:p>
            <w:pPr>
              <w:spacing w:after="20"/>
              <w:ind w:left="20"/>
              <w:jc w:val="both"/>
            </w:pPr>
            <w:r>
              <w:rPr>
                <w:rFonts w:ascii="Times New Roman"/>
                <w:b w:val="false"/>
                <w:i w:val="false"/>
                <w:color w:val="000000"/>
                <w:sz w:val="20"/>
              </w:rPr>
              <w:t>
бороздчатая. ковыль волосатик, люцерна</w:t>
            </w:r>
          </w:p>
          <w:p>
            <w:pPr>
              <w:spacing w:after="20"/>
              <w:ind w:left="20"/>
              <w:jc w:val="both"/>
            </w:pPr>
            <w:r>
              <w:rPr>
                <w:rFonts w:ascii="Times New Roman"/>
                <w:b w:val="false"/>
                <w:i w:val="false"/>
                <w:color w:val="000000"/>
                <w:sz w:val="20"/>
              </w:rPr>
              <w:t>
серповидная. шалфей пустынный, икот-</w:t>
            </w:r>
          </w:p>
          <w:p>
            <w:pPr>
              <w:spacing w:after="20"/>
              <w:ind w:left="20"/>
              <w:jc w:val="both"/>
            </w:pPr>
            <w:r>
              <w:rPr>
                <w:rFonts w:ascii="Times New Roman"/>
                <w:b w:val="false"/>
                <w:i w:val="false"/>
                <w:color w:val="000000"/>
                <w:sz w:val="20"/>
              </w:rPr>
              <w:t>
ник серый. вьюнок полевой, осока джун-</w:t>
            </w:r>
          </w:p>
          <w:p>
            <w:pPr>
              <w:spacing w:after="20"/>
              <w:ind w:left="20"/>
              <w:jc w:val="both"/>
            </w:pPr>
            <w:r>
              <w:rPr>
                <w:rFonts w:ascii="Times New Roman"/>
                <w:b w:val="false"/>
                <w:i w:val="false"/>
                <w:color w:val="000000"/>
                <w:sz w:val="20"/>
              </w:rPr>
              <w:t>
гарская) на черноземах выщелоченных</w:t>
            </w:r>
          </w:p>
          <w:p>
            <w:pPr>
              <w:spacing w:after="20"/>
              <w:ind w:left="20"/>
              <w:jc w:val="both"/>
            </w:pPr>
            <w:r>
              <w:rPr>
                <w:rFonts w:ascii="Times New Roman"/>
                <w:b w:val="false"/>
                <w:i w:val="false"/>
                <w:color w:val="000000"/>
                <w:sz w:val="20"/>
              </w:rPr>
              <w:t>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Г-lа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Вшюснепово-дерновиннозлаково-разно-</w:t>
            </w:r>
          </w:p>
          <w:p>
            <w:pPr>
              <w:spacing w:after="20"/>
              <w:ind w:left="20"/>
              <w:jc w:val="both"/>
            </w:pPr>
            <w:r>
              <w:rPr>
                <w:rFonts w:ascii="Times New Roman"/>
                <w:b w:val="false"/>
                <w:i w:val="false"/>
                <w:color w:val="000000"/>
                <w:sz w:val="20"/>
              </w:rPr>
              <w:t>
травные (волоснец узкий, овсяница бортд</w:t>
            </w:r>
          </w:p>
          <w:p>
            <w:pPr>
              <w:spacing w:after="20"/>
              <w:ind w:left="20"/>
              <w:jc w:val="both"/>
            </w:pPr>
            <w:r>
              <w:rPr>
                <w:rFonts w:ascii="Times New Roman"/>
                <w:b w:val="false"/>
                <w:i w:val="false"/>
                <w:color w:val="000000"/>
                <w:sz w:val="20"/>
              </w:rPr>
              <w:t>
чатая. ковыль волосатик, шалфей пустынный. люцерна серповидная) на черноземах</w:t>
            </w:r>
          </w:p>
          <w:p>
            <w:pPr>
              <w:spacing w:after="20"/>
              <w:ind w:left="20"/>
              <w:jc w:val="both"/>
            </w:pPr>
            <w:r>
              <w:rPr>
                <w:rFonts w:ascii="Times New Roman"/>
                <w:b w:val="false"/>
                <w:i w:val="false"/>
                <w:color w:val="000000"/>
                <w:sz w:val="20"/>
              </w:rPr>
              <w:t>
выщелоченных обычных среднемощных</w:t>
            </w:r>
          </w:p>
          <w:p>
            <w:pPr>
              <w:spacing w:after="20"/>
              <w:ind w:left="20"/>
              <w:jc w:val="both"/>
            </w:pPr>
            <w:r>
              <w:rPr>
                <w:rFonts w:ascii="Times New Roman"/>
                <w:b w:val="false"/>
                <w:i w:val="false"/>
                <w:color w:val="000000"/>
                <w:sz w:val="20"/>
              </w:rPr>
              <w:t>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Г-lа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Полынно-тырсово-разнотравные (полыни лессинговидная и осенняя, ковыль волосатик, люцерна серповидная, шалфейпустынный, тимьян маршаллиевский,</w:t>
            </w:r>
          </w:p>
          <w:p>
            <w:pPr>
              <w:spacing w:after="20"/>
              <w:ind w:left="20"/>
              <w:jc w:val="both"/>
            </w:pPr>
            <w:r>
              <w:rPr>
                <w:rFonts w:ascii="Times New Roman"/>
                <w:b w:val="false"/>
                <w:i w:val="false"/>
                <w:color w:val="000000"/>
                <w:sz w:val="20"/>
              </w:rPr>
              <w:t>
икотник серый, тысячелистник обыкно- венный, верблюжья колючка обыкновен- ная)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Кустарниково-тырсово-полынные с</w:t>
            </w:r>
          </w:p>
          <w:p>
            <w:pPr>
              <w:spacing w:after="20"/>
              <w:ind w:left="20"/>
              <w:jc w:val="both"/>
            </w:pPr>
            <w:r>
              <w:rPr>
                <w:rFonts w:ascii="Times New Roman"/>
                <w:b w:val="false"/>
                <w:i w:val="false"/>
                <w:color w:val="000000"/>
                <w:sz w:val="20"/>
              </w:rPr>
              <w:t>
разнотравьем (таволга зверобоелистная,</w:t>
            </w:r>
          </w:p>
          <w:p>
            <w:pPr>
              <w:spacing w:after="20"/>
              <w:ind w:left="20"/>
              <w:jc w:val="both"/>
            </w:pPr>
            <w:r>
              <w:rPr>
                <w:rFonts w:ascii="Times New Roman"/>
                <w:b w:val="false"/>
                <w:i w:val="false"/>
                <w:color w:val="000000"/>
                <w:sz w:val="20"/>
              </w:rPr>
              <w:t>
астрагал древовидный, ковыль волосатик,</w:t>
            </w:r>
          </w:p>
          <w:p>
            <w:pPr>
              <w:spacing w:after="20"/>
              <w:ind w:left="20"/>
              <w:jc w:val="both"/>
            </w:pPr>
            <w:r>
              <w:rPr>
                <w:rFonts w:ascii="Times New Roman"/>
                <w:b w:val="false"/>
                <w:i w:val="false"/>
                <w:color w:val="000000"/>
                <w:sz w:val="20"/>
              </w:rPr>
              <w:t>
полыни лессинговидная и осенняя, подма-</w:t>
            </w:r>
          </w:p>
          <w:p>
            <w:pPr>
              <w:spacing w:after="20"/>
              <w:ind w:left="20"/>
              <w:jc w:val="both"/>
            </w:pPr>
            <w:r>
              <w:rPr>
                <w:rFonts w:ascii="Times New Roman"/>
                <w:b w:val="false"/>
                <w:i w:val="false"/>
                <w:color w:val="000000"/>
                <w:sz w:val="20"/>
              </w:rPr>
              <w:t>
ренник турке(..'Тш1ский, тимьян маршал-</w:t>
            </w:r>
          </w:p>
          <w:p>
            <w:pPr>
              <w:spacing w:after="20"/>
              <w:ind w:left="20"/>
              <w:jc w:val="both"/>
            </w:pPr>
            <w:r>
              <w:rPr>
                <w:rFonts w:ascii="Times New Roman"/>
                <w:b w:val="false"/>
                <w:i w:val="false"/>
                <w:color w:val="000000"/>
                <w:sz w:val="20"/>
              </w:rPr>
              <w:t>
лиевский, терескен роговидный, люцерна</w:t>
            </w:r>
          </w:p>
          <w:p>
            <w:pPr>
              <w:spacing w:after="20"/>
              <w:ind w:left="20"/>
              <w:jc w:val="both"/>
            </w:pPr>
            <w:r>
              <w:rPr>
                <w:rFonts w:ascii="Times New Roman"/>
                <w:b w:val="false"/>
                <w:i w:val="false"/>
                <w:color w:val="000000"/>
                <w:sz w:val="20"/>
              </w:rPr>
              <w:t>
серповидная) на темно-каштановых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59.J</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2Бв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Брунцово-тырсово-разнотравные (брунец лисохвостный, ковыль волосатик, люцерна серповидная, тысячелистник обыкновенный, тимьян маршаллиевский, шалфей пустынный)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Разнотравно-злаковые (солодка голая, герань луговая, тысячелистник обыкновенный, люцерна серповидная, кровохлебка аптечная, пырей ползучий, ячмень Богдана, вейник наземный, тростник обыкновенный) на пойменных темно-каштановых</w:t>
            </w:r>
          </w:p>
          <w:p>
            <w:pPr>
              <w:spacing w:after="20"/>
              <w:ind w:left="20"/>
              <w:jc w:val="both"/>
            </w:pPr>
            <w:r>
              <w:rPr>
                <w:rFonts w:ascii="Times New Roman"/>
                <w:b w:val="false"/>
                <w:i w:val="false"/>
                <w:color w:val="000000"/>
                <w:sz w:val="20"/>
              </w:rPr>
              <w:t>
луговых обычных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Г-5а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Тырсово-сорнотравно-разнотравные</w:t>
            </w:r>
          </w:p>
          <w:p>
            <w:pPr>
              <w:spacing w:after="20"/>
              <w:ind w:left="20"/>
              <w:jc w:val="both"/>
            </w:pPr>
            <w:r>
              <w:rPr>
                <w:rFonts w:ascii="Times New Roman"/>
                <w:b w:val="false"/>
                <w:i w:val="false"/>
                <w:color w:val="000000"/>
                <w:sz w:val="20"/>
              </w:rPr>
              <w:t>
(ковыль волосатик, василек растопырен-</w:t>
            </w:r>
          </w:p>
          <w:p>
            <w:pPr>
              <w:spacing w:after="20"/>
              <w:ind w:left="20"/>
              <w:jc w:val="both"/>
            </w:pPr>
            <w:r>
              <w:rPr>
                <w:rFonts w:ascii="Times New Roman"/>
                <w:b w:val="false"/>
                <w:i w:val="false"/>
                <w:color w:val="000000"/>
                <w:sz w:val="20"/>
              </w:rPr>
              <w:t>
ный, коровяк джунгарский, люцерна серповидная, подорожник ланцетовидный)</w:t>
            </w:r>
          </w:p>
          <w:p>
            <w:pPr>
              <w:spacing w:after="20"/>
              <w:ind w:left="20"/>
              <w:jc w:val="both"/>
            </w:pPr>
            <w:r>
              <w:rPr>
                <w:rFonts w:ascii="Times New Roman"/>
                <w:b w:val="false"/>
                <w:i w:val="false"/>
                <w:color w:val="000000"/>
                <w:sz w:val="20"/>
              </w:rPr>
              <w:t>
на темно-каштановых обычных средне-</w:t>
            </w:r>
          </w:p>
          <w:p>
            <w:pPr>
              <w:spacing w:after="20"/>
              <w:ind w:left="20"/>
              <w:jc w:val="both"/>
            </w:pPr>
            <w:r>
              <w:rPr>
                <w:rFonts w:ascii="Times New Roman"/>
                <w:b w:val="false"/>
                <w:i w:val="false"/>
                <w:color w:val="000000"/>
                <w:sz w:val="20"/>
              </w:rPr>
              <w:t>
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частноr·о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Узкодольчатополынно-тырсово-разно-травные (полынь лессинговидная, ковыль волосатик. люцерна серповидная, зизифора пахучковидная, тимьян маршаллиев-</w:t>
            </w:r>
          </w:p>
          <w:p>
            <w:pPr>
              <w:spacing w:after="20"/>
              <w:ind w:left="20"/>
              <w:jc w:val="both"/>
            </w:pPr>
            <w:r>
              <w:rPr>
                <w:rFonts w:ascii="Times New Roman"/>
                <w:b w:val="false"/>
                <w:i w:val="false"/>
                <w:color w:val="000000"/>
                <w:sz w:val="20"/>
              </w:rPr>
              <w:t>
ский)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Таволгово-дерновиннозлаково-разнотравные с полынью узкодольчатой (таволга зверобоелистная, ковыль волосатик,</w:t>
            </w:r>
          </w:p>
          <w:p>
            <w:pPr>
              <w:spacing w:after="20"/>
              <w:ind w:left="20"/>
              <w:jc w:val="both"/>
            </w:pPr>
            <w:r>
              <w:rPr>
                <w:rFonts w:ascii="Times New Roman"/>
                <w:b w:val="false"/>
                <w:i w:val="false"/>
                <w:color w:val="000000"/>
                <w:sz w:val="20"/>
              </w:rPr>
              <w:t>
овсяница бороздчатая, тимьян маршал-</w:t>
            </w:r>
          </w:p>
          <w:p>
            <w:pPr>
              <w:spacing w:after="20"/>
              <w:ind w:left="20"/>
              <w:jc w:val="both"/>
            </w:pPr>
            <w:r>
              <w:rPr>
                <w:rFonts w:ascii="Times New Roman"/>
                <w:b w:val="false"/>
                <w:i w:val="false"/>
                <w:color w:val="000000"/>
                <w:sz w:val="20"/>
              </w:rPr>
              <w:t>
лисвский, лпифора пахучковидная, тыея- челистник обыкновенный, зверобой про- дырнвленный, полынь лессинговидная)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Злаково-разнотравно-осоковые (ежа волоснец узкий, мятлик степной, овсяница</w:t>
            </w:r>
          </w:p>
          <w:p>
            <w:pPr>
              <w:spacing w:after="20"/>
              <w:ind w:left="20"/>
              <w:jc w:val="both"/>
            </w:pPr>
            <w:r>
              <w:rPr>
                <w:rFonts w:ascii="Times New Roman"/>
                <w:b w:val="false"/>
                <w:i w:val="false"/>
                <w:color w:val="000000"/>
                <w:sz w:val="20"/>
              </w:rPr>
              <w:t>
бороздчатая, ковыль волосатик, люцерна серповидная, шалфей пустынный, икот-</w:t>
            </w:r>
          </w:p>
          <w:p>
            <w:pPr>
              <w:spacing w:after="20"/>
              <w:ind w:left="20"/>
              <w:jc w:val="both"/>
            </w:pPr>
            <w:r>
              <w:rPr>
                <w:rFonts w:ascii="Times New Roman"/>
                <w:b w:val="false"/>
                <w:i w:val="false"/>
                <w:color w:val="000000"/>
                <w:sz w:val="20"/>
              </w:rPr>
              <w:t>
ник серый, вьюнок полевой, осока джун- гарская) на темно-каштановых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частноr·о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I9В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Таволrово-дерновиннозлаково-разнотравные с полынью узкодольчатой (таволга зверобоелистная, ковыль волосатик,</w:t>
            </w:r>
          </w:p>
          <w:p>
            <w:pPr>
              <w:spacing w:after="20"/>
              <w:ind w:left="20"/>
              <w:jc w:val="both"/>
            </w:pPr>
            <w:r>
              <w:rPr>
                <w:rFonts w:ascii="Times New Roman"/>
                <w:b w:val="false"/>
                <w:i w:val="false"/>
                <w:color w:val="000000"/>
                <w:sz w:val="20"/>
              </w:rPr>
              <w:t>
овсяница бороздчатая, тимьян марщап-</w:t>
            </w:r>
          </w:p>
          <w:p>
            <w:pPr>
              <w:spacing w:after="20"/>
              <w:ind w:left="20"/>
              <w:jc w:val="both"/>
            </w:pPr>
            <w:r>
              <w:rPr>
                <w:rFonts w:ascii="Times New Roman"/>
                <w:b w:val="false"/>
                <w:i w:val="false"/>
                <w:color w:val="000000"/>
                <w:sz w:val="20"/>
              </w:rPr>
              <w:t>
лиевский, зизифора пахучковидная, тысячелистник обыкновенный, зверобой про-</w:t>
            </w:r>
          </w:p>
          <w:p>
            <w:pPr>
              <w:spacing w:after="20"/>
              <w:ind w:left="20"/>
              <w:jc w:val="both"/>
            </w:pPr>
            <w:r>
              <w:rPr>
                <w:rFonts w:ascii="Times New Roman"/>
                <w:b w:val="false"/>
                <w:i w:val="false"/>
                <w:color w:val="000000"/>
                <w:sz w:val="20"/>
              </w:rPr>
              <w:t>
дырявленный, полынь лессинговидная)</w:t>
            </w:r>
          </w:p>
          <w:p>
            <w:pPr>
              <w:spacing w:after="20"/>
              <w:ind w:left="20"/>
              <w:jc w:val="both"/>
            </w:pPr>
            <w:r>
              <w:rPr>
                <w:rFonts w:ascii="Times New Roman"/>
                <w:b w:val="false"/>
                <w:i w:val="false"/>
                <w:color w:val="000000"/>
                <w:sz w:val="20"/>
              </w:rPr>
              <w:t>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I0,l</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Тырсово-разнотравно-узкодольчатопо-</w:t>
            </w:r>
          </w:p>
          <w:p>
            <w:pPr>
              <w:spacing w:after="20"/>
              <w:ind w:left="20"/>
              <w:jc w:val="both"/>
            </w:pPr>
            <w:r>
              <w:rPr>
                <w:rFonts w:ascii="Times New Roman"/>
                <w:b w:val="false"/>
                <w:i w:val="false"/>
                <w:color w:val="000000"/>
                <w:sz w:val="20"/>
              </w:rPr>
              <w:t>
лынныс (ковыль волосатик. тысячслистни,</w:t>
            </w:r>
          </w:p>
          <w:p>
            <w:pPr>
              <w:spacing w:after="20"/>
              <w:ind w:left="20"/>
              <w:jc w:val="both"/>
            </w:pPr>
            <w:r>
              <w:rPr>
                <w:rFonts w:ascii="Times New Roman"/>
                <w:b w:val="false"/>
                <w:i w:val="false"/>
                <w:color w:val="000000"/>
                <w:sz w:val="20"/>
              </w:rPr>
              <w:t>
обыкновенный. зизифора Бунговская. люцерна серповидная, герань луговая. зверобой прдырявленный, полыш, лессинго-</w:t>
            </w:r>
          </w:p>
          <w:p>
            <w:pPr>
              <w:spacing w:after="20"/>
              <w:ind w:left="20"/>
              <w:jc w:val="both"/>
            </w:pPr>
            <w:r>
              <w:rPr>
                <w:rFonts w:ascii="Times New Roman"/>
                <w:b w:val="false"/>
                <w:i w:val="false"/>
                <w:color w:val="000000"/>
                <w:sz w:val="20"/>
              </w:rPr>
              <w:t>
видная) на темно-каштановых обычных</w:t>
            </w:r>
          </w:p>
          <w:p>
            <w:pPr>
              <w:spacing w:after="20"/>
              <w:ind w:left="20"/>
              <w:jc w:val="both"/>
            </w:pPr>
            <w:r>
              <w:rPr>
                <w:rFonts w:ascii="Times New Roman"/>
                <w:b w:val="false"/>
                <w:i w:val="false"/>
                <w:color w:val="000000"/>
                <w:sz w:val="20"/>
              </w:rPr>
              <w:t>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Узкодольчатоrюлынно-тырсово-разнотравные (полынь лессинговидная, ковыль</w:t>
            </w:r>
          </w:p>
          <w:p>
            <w:pPr>
              <w:spacing w:after="20"/>
              <w:ind w:left="20"/>
              <w:jc w:val="both"/>
            </w:pPr>
            <w:r>
              <w:rPr>
                <w:rFonts w:ascii="Times New Roman"/>
                <w:b w:val="false"/>
                <w:i w:val="false"/>
                <w:color w:val="000000"/>
                <w:sz w:val="20"/>
              </w:rPr>
              <w:t>
волосатик. люцерна серповидная, зизифора пахучковидная, тимьян маршаллиевский)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Тырсово-разнотравно-узкодольчатопо-</w:t>
            </w:r>
          </w:p>
          <w:p>
            <w:pPr>
              <w:spacing w:after="20"/>
              <w:ind w:left="20"/>
              <w:jc w:val="both"/>
            </w:pPr>
            <w:r>
              <w:rPr>
                <w:rFonts w:ascii="Times New Roman"/>
                <w:b w:val="false"/>
                <w:i w:val="false"/>
                <w:color w:val="000000"/>
                <w:sz w:val="20"/>
              </w:rPr>
              <w:t>
лынные (ковыль волосатик, тимьян маршаллиевский, люцерна серповидная, лап-</w:t>
            </w:r>
          </w:p>
          <w:p>
            <w:pPr>
              <w:spacing w:after="20"/>
              <w:ind w:left="20"/>
              <w:jc w:val="both"/>
            </w:pPr>
            <w:r>
              <w:rPr>
                <w:rFonts w:ascii="Times New Roman"/>
                <w:b w:val="false"/>
                <w:i w:val="false"/>
                <w:color w:val="000000"/>
                <w:sz w:val="20"/>
              </w:rPr>
              <w:t>
чатка азиатская, зизифора пахучковидная,</w:t>
            </w:r>
          </w:p>
          <w:p>
            <w:pPr>
              <w:spacing w:after="20"/>
              <w:ind w:left="20"/>
              <w:jc w:val="both"/>
            </w:pPr>
            <w:r>
              <w:rPr>
                <w:rFonts w:ascii="Times New Roman"/>
                <w:b w:val="false"/>
                <w:i w:val="false"/>
                <w:color w:val="000000"/>
                <w:sz w:val="20"/>
              </w:rPr>
              <w:t>
полынь лессинговидная) на темно-каппа-</w:t>
            </w:r>
          </w:p>
          <w:p>
            <w:pPr>
              <w:spacing w:after="20"/>
              <w:ind w:left="20"/>
              <w:jc w:val="both"/>
            </w:pPr>
            <w:r>
              <w:rPr>
                <w:rFonts w:ascii="Times New Roman"/>
                <w:b w:val="false"/>
                <w:i w:val="false"/>
                <w:color w:val="000000"/>
                <w:sz w:val="20"/>
              </w:rPr>
              <w:t>
новых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Полынно-тырсово-разнотравные (полыни лессинговидная и осенняя, тимьян маршаплиевский, люцерна серповидная, зизи-</w:t>
            </w:r>
          </w:p>
          <w:p>
            <w:pPr>
              <w:spacing w:after="20"/>
              <w:ind w:left="20"/>
              <w:jc w:val="both"/>
            </w:pPr>
            <w:r>
              <w:rPr>
                <w:rFonts w:ascii="Times New Roman"/>
                <w:b w:val="false"/>
                <w:i w:val="false"/>
                <w:color w:val="000000"/>
                <w:sz w:val="20"/>
              </w:rPr>
              <w:t>
фора пахучковидная, лапчатка азиатская)</w:t>
            </w:r>
          </w:p>
          <w:p>
            <w:pPr>
              <w:spacing w:after="20"/>
              <w:ind w:left="20"/>
              <w:jc w:val="both"/>
            </w:pPr>
            <w:r>
              <w:rPr>
                <w:rFonts w:ascii="Times New Roman"/>
                <w:b w:val="false"/>
                <w:i w:val="false"/>
                <w:color w:val="000000"/>
                <w:sz w:val="20"/>
              </w:rPr>
              <w:t>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Брунцово-осоково-тырсовые с полынью</w:t>
            </w:r>
          </w:p>
          <w:p>
            <w:pPr>
              <w:spacing w:after="20"/>
              <w:ind w:left="20"/>
              <w:jc w:val="both"/>
            </w:pPr>
            <w:r>
              <w:rPr>
                <w:rFonts w:ascii="Times New Roman"/>
                <w:b w:val="false"/>
                <w:i w:val="false"/>
                <w:color w:val="000000"/>
                <w:sz w:val="20"/>
              </w:rPr>
              <w:t>
узкодольчатой (брунец лисохвостный,</w:t>
            </w:r>
          </w:p>
          <w:p>
            <w:pPr>
              <w:spacing w:after="20"/>
              <w:ind w:left="20"/>
              <w:jc w:val="both"/>
            </w:pPr>
            <w:r>
              <w:rPr>
                <w:rFonts w:ascii="Times New Roman"/>
                <w:b w:val="false"/>
                <w:i w:val="false"/>
                <w:color w:val="000000"/>
                <w:sz w:val="20"/>
              </w:rPr>
              <w:t>
осока ранняя, ковыль волосатик, полынь</w:t>
            </w:r>
          </w:p>
          <w:p>
            <w:pPr>
              <w:spacing w:after="20"/>
              <w:ind w:left="20"/>
              <w:jc w:val="both"/>
            </w:pPr>
            <w:r>
              <w:rPr>
                <w:rFonts w:ascii="Times New Roman"/>
                <w:b w:val="false"/>
                <w:i w:val="false"/>
                <w:color w:val="000000"/>
                <w:sz w:val="20"/>
              </w:rPr>
              <w:t>
лессинговидная)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Дерновиннозлаково-разнотравно-узко дольчатопольшные (ковыль волосатик, ов сяница боро:щчатая, зизифора пахучко- видная. тысячелистник обыкновенный, полынь лессинговидная) на светло-кашта-</w:t>
            </w:r>
          </w:p>
          <w:p>
            <w:pPr>
              <w:spacing w:after="20"/>
              <w:ind w:left="20"/>
              <w:jc w:val="both"/>
            </w:pPr>
            <w:r>
              <w:rPr>
                <w:rFonts w:ascii="Times New Roman"/>
                <w:b w:val="false"/>
                <w:i w:val="false"/>
                <w:color w:val="000000"/>
                <w:sz w:val="20"/>
              </w:rPr>
              <w:t>
новых карбонатных среднемощных сугли- 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1.Дерновиннозлаково-узкодольчатопо-</w:t>
            </w:r>
          </w:p>
          <w:p>
            <w:pPr>
              <w:spacing w:after="20"/>
              <w:ind w:left="20"/>
              <w:jc w:val="both"/>
            </w:pPr>
            <w:r>
              <w:rPr>
                <w:rFonts w:ascii="Times New Roman"/>
                <w:b w:val="false"/>
                <w:i w:val="false"/>
                <w:color w:val="000000"/>
                <w:sz w:val="20"/>
              </w:rPr>
              <w:t>
лынно-эфемеровые (ковыль волосатик,</w:t>
            </w:r>
          </w:p>
          <w:p>
            <w:pPr>
              <w:spacing w:after="20"/>
              <w:ind w:left="20"/>
              <w:jc w:val="both"/>
            </w:pPr>
            <w:r>
              <w:rPr>
                <w:rFonts w:ascii="Times New Roman"/>
                <w:b w:val="false"/>
                <w:i w:val="false"/>
                <w:color w:val="000000"/>
                <w:sz w:val="20"/>
              </w:rPr>
              <w:t>
овсяница бороздчатая, полынь лессинго-</w:t>
            </w:r>
          </w:p>
          <w:p>
            <w:pPr>
              <w:spacing w:after="20"/>
              <w:ind w:left="20"/>
              <w:jc w:val="both"/>
            </w:pPr>
            <w:r>
              <w:rPr>
                <w:rFonts w:ascii="Times New Roman"/>
                <w:b w:val="false"/>
                <w:i w:val="false"/>
                <w:color w:val="000000"/>
                <w:sz w:val="20"/>
              </w:rPr>
              <w:t>
видная. мятлик луковичный, осока толсто столбиковая) на светло-каштановых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Разнотравно-злаково-осоковые (люцерна серповидная, шалфей пустынный.</w:t>
            </w:r>
          </w:p>
          <w:p>
            <w:pPr>
              <w:spacing w:after="20"/>
              <w:ind w:left="20"/>
              <w:jc w:val="both"/>
            </w:pPr>
            <w:r>
              <w:rPr>
                <w:rFonts w:ascii="Times New Roman"/>
                <w:b w:val="false"/>
                <w:i w:val="false"/>
                <w:color w:val="000000"/>
                <w:sz w:val="20"/>
              </w:rPr>
              <w:t>
Тимьян маршаллиевский, икотник серый,</w:t>
            </w:r>
          </w:p>
          <w:p>
            <w:pPr>
              <w:spacing w:after="20"/>
              <w:ind w:left="20"/>
              <w:jc w:val="both"/>
            </w:pPr>
            <w:r>
              <w:rPr>
                <w:rFonts w:ascii="Times New Roman"/>
                <w:b w:val="false"/>
                <w:i w:val="false"/>
                <w:color w:val="000000"/>
                <w:sz w:val="20"/>
              </w:rPr>
              <w:t>
герань холмовая, ковыль волосатик, овсяниuа бороздчатая, волоснец узкий, осока</w:t>
            </w:r>
          </w:p>
          <w:p>
            <w:pPr>
              <w:spacing w:after="20"/>
              <w:ind w:left="20"/>
              <w:jc w:val="both"/>
            </w:pPr>
            <w:r>
              <w:rPr>
                <w:rFonts w:ascii="Times New Roman"/>
                <w:b w:val="false"/>
                <w:i w:val="false"/>
                <w:color w:val="000000"/>
                <w:sz w:val="20"/>
              </w:rPr>
              <w:t>
ранняя)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Г-3а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Злаково-разнотравные с полынями</w:t>
            </w:r>
          </w:p>
          <w:p>
            <w:pPr>
              <w:spacing w:after="20"/>
              <w:ind w:left="20"/>
              <w:jc w:val="both"/>
            </w:pPr>
            <w:r>
              <w:rPr>
                <w:rFonts w:ascii="Times New Roman"/>
                <w:b w:val="false"/>
                <w:i w:val="false"/>
                <w:color w:val="000000"/>
                <w:sz w:val="20"/>
              </w:rPr>
              <w:t>
(тростник обыкновенный, вейник назем-</w:t>
            </w:r>
          </w:p>
          <w:p>
            <w:pPr>
              <w:spacing w:after="20"/>
              <w:ind w:left="20"/>
              <w:jc w:val="both"/>
            </w:pPr>
            <w:r>
              <w:rPr>
                <w:rFonts w:ascii="Times New Roman"/>
                <w:b w:val="false"/>
                <w:i w:val="false"/>
                <w:color w:val="000000"/>
                <w:sz w:val="20"/>
              </w:rPr>
              <w:t>
вый, волоснеu узкий, мятлик луговой, ты-</w:t>
            </w:r>
          </w:p>
          <w:p>
            <w:pPr>
              <w:spacing w:after="20"/>
              <w:ind w:left="20"/>
              <w:jc w:val="both"/>
            </w:pPr>
            <w:r>
              <w:rPr>
                <w:rFonts w:ascii="Times New Roman"/>
                <w:b w:val="false"/>
                <w:i w:val="false"/>
                <w:color w:val="000000"/>
                <w:sz w:val="20"/>
              </w:rPr>
              <w:t>
сячелистник обыкновенный, икотник се-</w:t>
            </w:r>
          </w:p>
          <w:p>
            <w:pPr>
              <w:spacing w:after="20"/>
              <w:ind w:left="20"/>
              <w:jc w:val="both"/>
            </w:pPr>
            <w:r>
              <w:rPr>
                <w:rFonts w:ascii="Times New Roman"/>
                <w:b w:val="false"/>
                <w:i w:val="false"/>
                <w:color w:val="000000"/>
                <w:sz w:val="20"/>
              </w:rPr>
              <w:t>
рый, клевер луговой, цикорий обыкновенный, лапчатка ползучая, полыни австрийская и обыкновенная) на лугово-светло- каштановых обычных среднемощных су 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Пр-4в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12Аа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Злаково-разнотравно-полынные (ежа</w:t>
            </w:r>
          </w:p>
          <w:p>
            <w:pPr>
              <w:spacing w:after="20"/>
              <w:ind w:left="20"/>
              <w:jc w:val="both"/>
            </w:pPr>
            <w:r>
              <w:rPr>
                <w:rFonts w:ascii="Times New Roman"/>
                <w:b w:val="false"/>
                <w:i w:val="false"/>
                <w:color w:val="000000"/>
                <w:sz w:val="20"/>
              </w:rPr>
              <w:t>
сборная, пырей волосоносный, полевица</w:t>
            </w:r>
          </w:p>
          <w:p>
            <w:pPr>
              <w:spacing w:after="20"/>
              <w:ind w:left="20"/>
              <w:jc w:val="both"/>
            </w:pPr>
            <w:r>
              <w:rPr>
                <w:rFonts w:ascii="Times New Roman"/>
                <w:b w:val="false"/>
                <w:i w:val="false"/>
                <w:color w:val="000000"/>
                <w:sz w:val="20"/>
              </w:rPr>
              <w:t>
гигантская, вейник наземный, шалфей пустынный, зверобой продырявленный, котовник венгерский, вероника длиннолист-</w:t>
            </w:r>
          </w:p>
          <w:p>
            <w:pPr>
              <w:spacing w:after="20"/>
              <w:ind w:left="20"/>
              <w:jc w:val="both"/>
            </w:pPr>
            <w:r>
              <w:rPr>
                <w:rFonts w:ascii="Times New Roman"/>
                <w:b w:val="false"/>
                <w:i w:val="false"/>
                <w:color w:val="000000"/>
                <w:sz w:val="20"/>
              </w:rPr>
              <w:t>
ная, душица обыкновенная, полынь эстра-гон) на черноземах выщелоченных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Г-lа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Разнотравно-злаковые (шалфей пустынный. тысячелистник обыкновенный, подмаренник настоящий, лушица обыкнонен-</w:t>
            </w:r>
          </w:p>
          <w:p>
            <w:pPr>
              <w:spacing w:after="20"/>
              <w:ind w:left="20"/>
              <w:jc w:val="both"/>
            </w:pPr>
            <w:r>
              <w:rPr>
                <w:rFonts w:ascii="Times New Roman"/>
                <w:b w:val="false"/>
                <w:i w:val="false"/>
                <w:color w:val="000000"/>
                <w:sz w:val="20"/>
              </w:rPr>
              <w:t>
ная, 'Зверобой продырявленный, икотник серый. котовник венгерский. ежа сборная.пырей волосоносный, мятлик степной. полевица гигантская. овсяница бороздчатая)</w:t>
            </w:r>
          </w:p>
          <w:p>
            <w:pPr>
              <w:spacing w:after="20"/>
              <w:ind w:left="20"/>
              <w:jc w:val="both"/>
            </w:pPr>
            <w:r>
              <w:rPr>
                <w:rFonts w:ascii="Times New Roman"/>
                <w:b w:val="false"/>
                <w:i w:val="false"/>
                <w:color w:val="000000"/>
                <w:sz w:val="20"/>
              </w:rPr>
              <w:t>
на тех же почвах по склонам всех экспозиций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Г-lа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lВ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Кустарниково-злаково-разнотравные</w:t>
            </w:r>
          </w:p>
          <w:p>
            <w:pPr>
              <w:spacing w:after="20"/>
              <w:ind w:left="20"/>
              <w:jc w:val="both"/>
            </w:pPr>
            <w:r>
              <w:rPr>
                <w:rFonts w:ascii="Times New Roman"/>
                <w:b w:val="false"/>
                <w:i w:val="false"/>
                <w:color w:val="000000"/>
                <w:sz w:val="20"/>
              </w:rPr>
              <w:t>
(шиповник Альберта, жимолость татар-</w:t>
            </w:r>
          </w:p>
          <w:p>
            <w:pPr>
              <w:spacing w:after="20"/>
              <w:ind w:left="20"/>
              <w:jc w:val="both"/>
            </w:pPr>
            <w:r>
              <w:rPr>
                <w:rFonts w:ascii="Times New Roman"/>
                <w:b w:val="false"/>
                <w:i w:val="false"/>
                <w:color w:val="000000"/>
                <w:sz w:val="20"/>
              </w:rPr>
              <w:t>
екая, таволга зверобоелистная. ковыль во-лосатик. ежа сборная, мятлик луговой,</w:t>
            </w:r>
          </w:p>
          <w:p>
            <w:pPr>
              <w:spacing w:after="20"/>
              <w:ind w:left="20"/>
              <w:jc w:val="both"/>
            </w:pPr>
            <w:r>
              <w:rPr>
                <w:rFonts w:ascii="Times New Roman"/>
                <w:b w:val="false"/>
                <w:i w:val="false"/>
                <w:color w:val="000000"/>
                <w:sz w:val="20"/>
              </w:rPr>
              <w:t>
тысячелистник обыкновенный, тимьян</w:t>
            </w:r>
          </w:p>
          <w:p>
            <w:pPr>
              <w:spacing w:after="20"/>
              <w:ind w:left="20"/>
              <w:jc w:val="both"/>
            </w:pPr>
            <w:r>
              <w:rPr>
                <w:rFonts w:ascii="Times New Roman"/>
                <w:b w:val="false"/>
                <w:i w:val="false"/>
                <w:color w:val="000000"/>
                <w:sz w:val="20"/>
              </w:rPr>
              <w:t>
маршаллиевский, зопник клубненосный,</w:t>
            </w:r>
          </w:p>
          <w:p>
            <w:pPr>
              <w:spacing w:after="20"/>
              <w:ind w:left="20"/>
              <w:jc w:val="both"/>
            </w:pPr>
            <w:r>
              <w:rPr>
                <w:rFonts w:ascii="Times New Roman"/>
                <w:b w:val="false"/>
                <w:i w:val="false"/>
                <w:color w:val="000000"/>
                <w:sz w:val="20"/>
              </w:rPr>
              <w:t>
манжетка сибирская) на черноземах</w:t>
            </w:r>
          </w:p>
          <w:p>
            <w:pPr>
              <w:spacing w:after="20"/>
              <w:ind w:left="20"/>
              <w:jc w:val="both"/>
            </w:pPr>
            <w:r>
              <w:rPr>
                <w:rFonts w:ascii="Times New Roman"/>
                <w:b w:val="false"/>
                <w:i w:val="false"/>
                <w:color w:val="000000"/>
                <w:sz w:val="20"/>
              </w:rPr>
              <w:t>
обыкновенных малоразвитых суглинистых</w:t>
            </w:r>
          </w:p>
          <w:p>
            <w:pPr>
              <w:spacing w:after="20"/>
              <w:ind w:left="20"/>
              <w:jc w:val="both"/>
            </w:pPr>
            <w:r>
              <w:rPr>
                <w:rFonts w:ascii="Times New Roman"/>
                <w:b w:val="false"/>
                <w:i w:val="false"/>
                <w:color w:val="000000"/>
                <w:sz w:val="20"/>
              </w:rPr>
              <w:t>
почвах по склонам северной и западной</w:t>
            </w:r>
          </w:p>
          <w:p>
            <w:pPr>
              <w:spacing w:after="20"/>
              <w:ind w:left="20"/>
              <w:jc w:val="both"/>
            </w:pPr>
            <w:r>
              <w:rPr>
                <w:rFonts w:ascii="Times New Roman"/>
                <w:b w:val="false"/>
                <w:i w:val="false"/>
                <w:color w:val="000000"/>
                <w:sz w:val="20"/>
              </w:rPr>
              <w:t>
) экспозиций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Г-1б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2,l</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Таволгово-злаково-разнотравные с по-</w:t>
            </w:r>
          </w:p>
          <w:p>
            <w:pPr>
              <w:spacing w:after="20"/>
              <w:ind w:left="20"/>
              <w:jc w:val="both"/>
            </w:pPr>
            <w:r>
              <w:rPr>
                <w:rFonts w:ascii="Times New Roman"/>
                <w:b w:val="false"/>
                <w:i w:val="false"/>
                <w:color w:val="000000"/>
                <w:sz w:val="20"/>
              </w:rPr>
              <w:t>
лынью узкодольчатой (таволга зверобое-</w:t>
            </w:r>
          </w:p>
          <w:p>
            <w:pPr>
              <w:spacing w:after="20"/>
              <w:ind w:left="20"/>
              <w:jc w:val="both"/>
            </w:pPr>
            <w:r>
              <w:rPr>
                <w:rFonts w:ascii="Times New Roman"/>
                <w:b w:val="false"/>
                <w:i w:val="false"/>
                <w:color w:val="000000"/>
                <w:sz w:val="20"/>
              </w:rPr>
              <w:t>
листная, мятлик степной. полевица гигантская, тонконог тонкий, ковыль волостик, тимьян маршаллиевский, лапчатка азиат-</w:t>
            </w:r>
          </w:p>
          <w:p>
            <w:pPr>
              <w:spacing w:after="20"/>
              <w:ind w:left="20"/>
              <w:jc w:val="both"/>
            </w:pPr>
            <w:r>
              <w:rPr>
                <w:rFonts w:ascii="Times New Roman"/>
                <w:b w:val="false"/>
                <w:i w:val="false"/>
                <w:color w:val="000000"/>
                <w:sz w:val="20"/>
              </w:rPr>
              <w:t>
екая, тысячелистник обыкновенный, зверобой продырявленный, полынь лессин-</w:t>
            </w:r>
          </w:p>
          <w:p>
            <w:pPr>
              <w:spacing w:after="20"/>
              <w:ind w:left="20"/>
              <w:jc w:val="both"/>
            </w:pPr>
            <w:r>
              <w:rPr>
                <w:rFonts w:ascii="Times New Roman"/>
                <w:b w:val="false"/>
                <w:i w:val="false"/>
                <w:color w:val="000000"/>
                <w:sz w:val="20"/>
              </w:rPr>
              <w:t>
говидная) на черноземах обыкновенных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l</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Тырсово-разнотравно-узкодольчатопо-</w:t>
            </w:r>
          </w:p>
          <w:p>
            <w:pPr>
              <w:spacing w:after="20"/>
              <w:ind w:left="20"/>
              <w:jc w:val="both"/>
            </w:pPr>
            <w:r>
              <w:rPr>
                <w:rFonts w:ascii="Times New Roman"/>
                <w:b w:val="false"/>
                <w:i w:val="false"/>
                <w:color w:val="000000"/>
                <w:sz w:val="20"/>
              </w:rPr>
              <w:t>
лынные (ковыль волосатик, тимьян маршаллиевский, зизифора Бунговская, зверобой продырявленный, тысячелистник</w:t>
            </w:r>
          </w:p>
          <w:p>
            <w:pPr>
              <w:spacing w:after="20"/>
              <w:ind w:left="20"/>
              <w:jc w:val="both"/>
            </w:pPr>
            <w:r>
              <w:rPr>
                <w:rFonts w:ascii="Times New Roman"/>
                <w:b w:val="false"/>
                <w:i w:val="false"/>
                <w:color w:val="000000"/>
                <w:sz w:val="20"/>
              </w:rPr>
              <w:t>
обвыкновенный, полынь лессинговидная)</w:t>
            </w:r>
          </w:p>
          <w:p>
            <w:pPr>
              <w:spacing w:after="20"/>
              <w:ind w:left="20"/>
              <w:jc w:val="both"/>
            </w:pPr>
            <w:r>
              <w:rPr>
                <w:rFonts w:ascii="Times New Roman"/>
                <w:b w:val="false"/>
                <w:i w:val="false"/>
                <w:color w:val="000000"/>
                <w:sz w:val="20"/>
              </w:rPr>
              <w:t>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l2Ба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Злаково-разнотравно-полынные (ежа</w:t>
            </w:r>
          </w:p>
          <w:p>
            <w:pPr>
              <w:spacing w:after="20"/>
              <w:ind w:left="20"/>
              <w:jc w:val="both"/>
            </w:pPr>
            <w:r>
              <w:rPr>
                <w:rFonts w:ascii="Times New Roman"/>
                <w:b w:val="false"/>
                <w:i w:val="false"/>
                <w:color w:val="000000"/>
                <w:sz w:val="20"/>
              </w:rPr>
              <w:t>
сборная, вейник наземный, мятлик луговой, тимофеевка луговая, душица обыкновенная, тысячелистник обыкновенный.</w:t>
            </w:r>
          </w:p>
          <w:p>
            <w:pPr>
              <w:spacing w:after="20"/>
              <w:ind w:left="20"/>
              <w:jc w:val="both"/>
            </w:pPr>
            <w:r>
              <w:rPr>
                <w:rFonts w:ascii="Times New Roman"/>
                <w:b w:val="false"/>
                <w:i w:val="false"/>
                <w:color w:val="000000"/>
                <w:sz w:val="20"/>
              </w:rPr>
              <w:t>
зверобой продырявленный, клевер луговой, репейничек азиатский, колокольчик</w:t>
            </w:r>
          </w:p>
          <w:p>
            <w:pPr>
              <w:spacing w:after="20"/>
              <w:ind w:left="20"/>
              <w:jc w:val="both"/>
            </w:pPr>
            <w:r>
              <w:rPr>
                <w:rFonts w:ascii="Times New Roman"/>
                <w:b w:val="false"/>
                <w:i w:val="false"/>
                <w:color w:val="000000"/>
                <w:sz w:val="20"/>
              </w:rPr>
              <w:t>
сборный. полынь эстрагон) на черноземах</w:t>
            </w:r>
          </w:p>
          <w:p>
            <w:pPr>
              <w:spacing w:after="20"/>
              <w:ind w:left="20"/>
              <w:jc w:val="both"/>
            </w:pPr>
            <w:r>
              <w:rPr>
                <w:rFonts w:ascii="Times New Roman"/>
                <w:b w:val="false"/>
                <w:i w:val="false"/>
                <w:color w:val="000000"/>
                <w:sz w:val="20"/>
              </w:rPr>
              <w:t>
обыкновенных обычных среднемощных</w:t>
            </w:r>
          </w:p>
          <w:p>
            <w:pPr>
              <w:spacing w:after="20"/>
              <w:ind w:left="20"/>
              <w:jc w:val="both"/>
            </w:pPr>
            <w:r>
              <w:rPr>
                <w:rFonts w:ascii="Times New Roman"/>
                <w:b w:val="false"/>
                <w:i w:val="false"/>
                <w:color w:val="000000"/>
                <w:sz w:val="20"/>
              </w:rPr>
              <w:t>
суглинистых почвах по всем элементам</w:t>
            </w:r>
          </w:p>
          <w:p>
            <w:pPr>
              <w:spacing w:after="20"/>
              <w:ind w:left="20"/>
              <w:jc w:val="both"/>
            </w:pPr>
            <w:r>
              <w:rPr>
                <w:rFonts w:ascii="Times New Roman"/>
                <w:b w:val="false"/>
                <w:i w:val="false"/>
                <w:color w:val="000000"/>
                <w:sz w:val="20"/>
              </w:rPr>
              <w:t>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p>
            <w:pPr>
              <w:spacing w:after="20"/>
              <w:ind w:left="20"/>
              <w:jc w:val="both"/>
            </w:pPr>
            <w:r>
              <w:rPr>
                <w:rFonts w:ascii="Times New Roman"/>
                <w:b w:val="false"/>
                <w:i w:val="false"/>
                <w:color w:val="000000"/>
                <w:sz w:val="20"/>
              </w:rPr>
              <w:t>
пастбища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 пастбища 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Разнотравно-злаковые с полынью эстрагоном (душица обыкновенная, зверобой</w:t>
            </w:r>
          </w:p>
          <w:p>
            <w:pPr>
              <w:spacing w:after="20"/>
              <w:ind w:left="20"/>
              <w:jc w:val="both"/>
            </w:pPr>
            <w:r>
              <w:rPr>
                <w:rFonts w:ascii="Times New Roman"/>
                <w:b w:val="false"/>
                <w:i w:val="false"/>
                <w:color w:val="000000"/>
                <w:sz w:val="20"/>
              </w:rPr>
              <w:t>
продырявленный, земляника зеленая, репейничек азиатский, герань холмовая,</w:t>
            </w:r>
          </w:p>
          <w:p>
            <w:pPr>
              <w:spacing w:after="20"/>
              <w:ind w:left="20"/>
              <w:jc w:val="both"/>
            </w:pPr>
            <w:r>
              <w:rPr>
                <w:rFonts w:ascii="Times New Roman"/>
                <w:b w:val="false"/>
                <w:i w:val="false"/>
                <w:color w:val="000000"/>
                <w:sz w:val="20"/>
              </w:rPr>
              <w:t>
клевер луговой, морковь дикая, ежа сборная, вейник наземный, мятлик луговой, тимофеевка луговая, полынь эстрагон) на тех же почвах по склонам восточной и се- верной части экспозиций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косимые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Типчаково-узкодольчатополынно-разно·травные с таволгой (овсяница бороздчатая.</w:t>
            </w:r>
          </w:p>
          <w:p>
            <w:pPr>
              <w:spacing w:after="20"/>
              <w:ind w:left="20"/>
              <w:jc w:val="both"/>
            </w:pPr>
            <w:r>
              <w:rPr>
                <w:rFonts w:ascii="Times New Roman"/>
                <w:b w:val="false"/>
                <w:i w:val="false"/>
                <w:color w:val="000000"/>
                <w:sz w:val="20"/>
              </w:rPr>
              <w:t>
полынь лессинговидная, тимьян маршал-</w:t>
            </w:r>
          </w:p>
          <w:p>
            <w:pPr>
              <w:spacing w:after="20"/>
              <w:ind w:left="20"/>
              <w:jc w:val="both"/>
            </w:pPr>
            <w:r>
              <w:rPr>
                <w:rFonts w:ascii="Times New Roman"/>
                <w:b w:val="false"/>
                <w:i w:val="false"/>
                <w:color w:val="000000"/>
                <w:sz w:val="20"/>
              </w:rPr>
              <w:t>
лиевский, зизифора Бунговская, тысяче- листник обыкновенный, икотник серый, та-</w:t>
            </w:r>
          </w:p>
          <w:p>
            <w:pPr>
              <w:spacing w:after="20"/>
              <w:ind w:left="20"/>
              <w:jc w:val="both"/>
            </w:pPr>
            <w:r>
              <w:rPr>
                <w:rFonts w:ascii="Times New Roman"/>
                <w:b w:val="false"/>
                <w:i w:val="false"/>
                <w:color w:val="000000"/>
                <w:sz w:val="20"/>
              </w:rPr>
              <w:t>
волга зверобоелистная) на черноземах выщелоченных малоразвитых суглинистых</w:t>
            </w:r>
          </w:p>
          <w:p>
            <w:pPr>
              <w:spacing w:after="20"/>
              <w:ind w:left="20"/>
              <w:jc w:val="both"/>
            </w:pPr>
            <w:r>
              <w:rPr>
                <w:rFonts w:ascii="Times New Roman"/>
                <w:b w:val="false"/>
                <w:i w:val="false"/>
                <w:color w:val="000000"/>
                <w:sz w:val="20"/>
              </w:rPr>
              <w:t>
почвах по вершинам и склонам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Г-lб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Злаково-разнотравные (ежа сборная, полевица гигантская, мятлик степной, душиц</w:t>
            </w:r>
          </w:p>
          <w:p>
            <w:pPr>
              <w:spacing w:after="20"/>
              <w:ind w:left="20"/>
              <w:jc w:val="both"/>
            </w:pPr>
            <w:r>
              <w:rPr>
                <w:rFonts w:ascii="Times New Roman"/>
                <w:b w:val="false"/>
                <w:i w:val="false"/>
                <w:color w:val="000000"/>
                <w:sz w:val="20"/>
              </w:rPr>
              <w:t>
обыкновенная. тысячелистник обыкновенный, котовник венгерский, горец дубильный, щавель конский, пустырник сизый,</w:t>
            </w:r>
          </w:p>
          <w:p>
            <w:pPr>
              <w:spacing w:after="20"/>
              <w:ind w:left="20"/>
              <w:jc w:val="both"/>
            </w:pPr>
            <w:r>
              <w:rPr>
                <w:rFonts w:ascii="Times New Roman"/>
                <w:b w:val="false"/>
                <w:i w:val="false"/>
                <w:color w:val="000000"/>
                <w:sz w:val="20"/>
              </w:rPr>
              <w:t>
зверобой продырявленный, репейничек</w:t>
            </w:r>
          </w:p>
          <w:p>
            <w:pPr>
              <w:spacing w:after="20"/>
              <w:ind w:left="20"/>
              <w:jc w:val="both"/>
            </w:pPr>
            <w:r>
              <w:rPr>
                <w:rFonts w:ascii="Times New Roman"/>
                <w:b w:val="false"/>
                <w:i w:val="false"/>
                <w:color w:val="000000"/>
                <w:sz w:val="20"/>
              </w:rPr>
              <w:t>
азиатский, герань холмовая, скерда кровельная, солонечник точечный) на черноземах выщелоченных обычных среднемощ-</w:t>
            </w:r>
          </w:p>
          <w:p>
            <w:pPr>
              <w:spacing w:after="20"/>
              <w:ind w:left="20"/>
              <w:jc w:val="both"/>
            </w:pPr>
            <w:r>
              <w:rPr>
                <w:rFonts w:ascii="Times New Roman"/>
                <w:b w:val="false"/>
                <w:i w:val="false"/>
                <w:color w:val="000000"/>
                <w:sz w:val="20"/>
              </w:rPr>
              <w:t>
ных суглинистых почвах по выровненным</w:t>
            </w:r>
          </w:p>
          <w:p>
            <w:pPr>
              <w:spacing w:after="20"/>
              <w:ind w:left="20"/>
              <w:jc w:val="both"/>
            </w:pPr>
            <w:r>
              <w:rPr>
                <w:rFonts w:ascii="Times New Roman"/>
                <w:b w:val="false"/>
                <w:i w:val="false"/>
                <w:color w:val="000000"/>
                <w:sz w:val="20"/>
              </w:rPr>
              <w:t>
участкам и вершинам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Г-lа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17Аа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Разнотравно-злаковые с полынью эстрагоном (душица обыкновенная, зверобой</w:t>
            </w:r>
          </w:p>
          <w:p>
            <w:pPr>
              <w:spacing w:after="20"/>
              <w:ind w:left="20"/>
              <w:jc w:val="both"/>
            </w:pPr>
            <w:r>
              <w:rPr>
                <w:rFonts w:ascii="Times New Roman"/>
                <w:b w:val="false"/>
                <w:i w:val="false"/>
                <w:color w:val="000000"/>
                <w:sz w:val="20"/>
              </w:rPr>
              <w:t>
продырявленный, земляника зеленая, репейничек азиатский, герань холмовая,</w:t>
            </w:r>
          </w:p>
          <w:p>
            <w:pPr>
              <w:spacing w:after="20"/>
              <w:ind w:left="20"/>
              <w:jc w:val="both"/>
            </w:pPr>
            <w:r>
              <w:rPr>
                <w:rFonts w:ascii="Times New Roman"/>
                <w:b w:val="false"/>
                <w:i w:val="false"/>
                <w:color w:val="000000"/>
                <w:sz w:val="20"/>
              </w:rPr>
              <w:t>
клевер луговой, морковь дикая, ежа сборная, вейник наземный, мятлик луговой,</w:t>
            </w:r>
          </w:p>
          <w:p>
            <w:pPr>
              <w:spacing w:after="20"/>
              <w:ind w:left="20"/>
              <w:jc w:val="both"/>
            </w:pPr>
            <w:r>
              <w:rPr>
                <w:rFonts w:ascii="Times New Roman"/>
                <w:b w:val="false"/>
                <w:i w:val="false"/>
                <w:color w:val="000000"/>
                <w:sz w:val="20"/>
              </w:rPr>
              <w:t>
тимофеевка луговая, полынь эстрагон) на тех же почвах по склонам восточной и се- верной части экспозиций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Г-1а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Таволгово-дерновиннозлаково-разнотравные с полынью узкодольчатой (тавол-</w:t>
            </w:r>
          </w:p>
          <w:p>
            <w:pPr>
              <w:spacing w:after="20"/>
              <w:ind w:left="20"/>
              <w:jc w:val="both"/>
            </w:pPr>
            <w:r>
              <w:rPr>
                <w:rFonts w:ascii="Times New Roman"/>
                <w:b w:val="false"/>
                <w:i w:val="false"/>
                <w:color w:val="000000"/>
                <w:sz w:val="20"/>
              </w:rPr>
              <w:t>
га зверобоелистная, ковыль волосатик,</w:t>
            </w:r>
          </w:p>
          <w:p>
            <w:pPr>
              <w:spacing w:after="20"/>
              <w:ind w:left="20"/>
              <w:jc w:val="both"/>
            </w:pPr>
            <w:r>
              <w:rPr>
                <w:rFonts w:ascii="Times New Roman"/>
                <w:b w:val="false"/>
                <w:i w:val="false"/>
                <w:color w:val="000000"/>
                <w:sz w:val="20"/>
              </w:rPr>
              <w:t>
овсяница бороздчатая, тимьян маршал-</w:t>
            </w:r>
          </w:p>
          <w:p>
            <w:pPr>
              <w:spacing w:after="20"/>
              <w:ind w:left="20"/>
              <w:jc w:val="both"/>
            </w:pPr>
            <w:r>
              <w:rPr>
                <w:rFonts w:ascii="Times New Roman"/>
                <w:b w:val="false"/>
                <w:i w:val="false"/>
                <w:color w:val="000000"/>
                <w:sz w:val="20"/>
              </w:rPr>
              <w:t>
лиевский, зизифора пахучковидная, тыся-</w:t>
            </w:r>
          </w:p>
          <w:p>
            <w:pPr>
              <w:spacing w:after="20"/>
              <w:ind w:left="20"/>
              <w:jc w:val="both"/>
            </w:pPr>
            <w:r>
              <w:rPr>
                <w:rFonts w:ascii="Times New Roman"/>
                <w:b w:val="false"/>
                <w:i w:val="false"/>
                <w:color w:val="000000"/>
                <w:sz w:val="20"/>
              </w:rPr>
              <w:t>
челистник обыкновенный, зверобой про-</w:t>
            </w:r>
          </w:p>
          <w:p>
            <w:pPr>
              <w:spacing w:after="20"/>
              <w:ind w:left="20"/>
              <w:jc w:val="both"/>
            </w:pPr>
            <w:r>
              <w:rPr>
                <w:rFonts w:ascii="Times New Roman"/>
                <w:b w:val="false"/>
                <w:i w:val="false"/>
                <w:color w:val="000000"/>
                <w:sz w:val="20"/>
              </w:rPr>
              <w:t>
дырявленный, полынь лессинrовидная)</w:t>
            </w:r>
          </w:p>
          <w:p>
            <w:pPr>
              <w:spacing w:after="20"/>
              <w:ind w:left="20"/>
              <w:jc w:val="both"/>
            </w:pPr>
            <w:r>
              <w:rPr>
                <w:rFonts w:ascii="Times New Roman"/>
                <w:b w:val="false"/>
                <w:i w:val="false"/>
                <w:color w:val="000000"/>
                <w:sz w:val="20"/>
              </w:rPr>
              <w:t>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Злаково-разнотравные (ежа сборная, тимофеевка степная, пырей ползучий, ты-</w:t>
            </w:r>
          </w:p>
          <w:p>
            <w:pPr>
              <w:spacing w:after="20"/>
              <w:ind w:left="20"/>
              <w:jc w:val="both"/>
            </w:pPr>
            <w:r>
              <w:rPr>
                <w:rFonts w:ascii="Times New Roman"/>
                <w:b w:val="false"/>
                <w:i w:val="false"/>
                <w:color w:val="000000"/>
                <w:sz w:val="20"/>
              </w:rPr>
              <w:t>
сячелистник обыкновенный, душица</w:t>
            </w:r>
          </w:p>
          <w:p>
            <w:pPr>
              <w:spacing w:after="20"/>
              <w:ind w:left="20"/>
              <w:jc w:val="both"/>
            </w:pPr>
            <w:r>
              <w:rPr>
                <w:rFonts w:ascii="Times New Roman"/>
                <w:b w:val="false"/>
                <w:i w:val="false"/>
                <w:color w:val="000000"/>
                <w:sz w:val="20"/>
              </w:rPr>
              <w:t>
обыкновенная, герань холмовая, горец</w:t>
            </w:r>
          </w:p>
          <w:p>
            <w:pPr>
              <w:spacing w:after="20"/>
              <w:ind w:left="20"/>
              <w:jc w:val="both"/>
            </w:pPr>
            <w:r>
              <w:rPr>
                <w:rFonts w:ascii="Times New Roman"/>
                <w:b w:val="false"/>
                <w:i w:val="false"/>
                <w:color w:val="000000"/>
                <w:sz w:val="20"/>
              </w:rPr>
              <w:t>
волнистый ) на черноземах выщелочен-</w:t>
            </w:r>
          </w:p>
          <w:p>
            <w:pPr>
              <w:spacing w:after="20"/>
              <w:ind w:left="20"/>
              <w:jc w:val="both"/>
            </w:pPr>
            <w:r>
              <w:rPr>
                <w:rFonts w:ascii="Times New Roman"/>
                <w:b w:val="false"/>
                <w:i w:val="false"/>
                <w:color w:val="000000"/>
                <w:sz w:val="20"/>
              </w:rPr>
              <w:t>
ных обычных среднемощных суглинис-</w:t>
            </w:r>
          </w:p>
          <w:p>
            <w:pPr>
              <w:spacing w:after="20"/>
              <w:ind w:left="20"/>
              <w:jc w:val="both"/>
            </w:pPr>
            <w:r>
              <w:rPr>
                <w:rFonts w:ascii="Times New Roman"/>
                <w:b w:val="false"/>
                <w:i w:val="false"/>
                <w:color w:val="000000"/>
                <w:sz w:val="20"/>
              </w:rPr>
              <w:t>
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Г-lа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12Ба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Злаково-разнотравно-полынные (ежа</w:t>
            </w:r>
          </w:p>
          <w:p>
            <w:pPr>
              <w:spacing w:after="20"/>
              <w:ind w:left="20"/>
              <w:jc w:val="both"/>
            </w:pPr>
            <w:r>
              <w:rPr>
                <w:rFonts w:ascii="Times New Roman"/>
                <w:b w:val="false"/>
                <w:i w:val="false"/>
                <w:color w:val="000000"/>
                <w:sz w:val="20"/>
              </w:rPr>
              <w:t>
сборная, волоснец узкий, пырей волосопоеный, тимофеевка степная, мятлик степ-</w:t>
            </w:r>
          </w:p>
          <w:p>
            <w:pPr>
              <w:spacing w:after="20"/>
              <w:ind w:left="20"/>
              <w:jc w:val="both"/>
            </w:pPr>
            <w:r>
              <w:rPr>
                <w:rFonts w:ascii="Times New Roman"/>
                <w:b w:val="false"/>
                <w:i w:val="false"/>
                <w:color w:val="000000"/>
                <w:sz w:val="20"/>
              </w:rPr>
              <w:t>
ной, ковыль волосатик, тысячелистник</w:t>
            </w:r>
          </w:p>
          <w:p>
            <w:pPr>
              <w:spacing w:after="20"/>
              <w:ind w:left="20"/>
              <w:jc w:val="both"/>
            </w:pPr>
            <w:r>
              <w:rPr>
                <w:rFonts w:ascii="Times New Roman"/>
                <w:b w:val="false"/>
                <w:i w:val="false"/>
                <w:color w:val="000000"/>
                <w:sz w:val="20"/>
              </w:rPr>
              <w:t>
обыкновенный, икотник серый, душица</w:t>
            </w:r>
          </w:p>
          <w:p>
            <w:pPr>
              <w:spacing w:after="20"/>
              <w:ind w:left="20"/>
              <w:jc w:val="both"/>
            </w:pPr>
            <w:r>
              <w:rPr>
                <w:rFonts w:ascii="Times New Roman"/>
                <w:b w:val="false"/>
                <w:i w:val="false"/>
                <w:color w:val="000000"/>
                <w:sz w:val="20"/>
              </w:rPr>
              <w:t>
обыкновенная, зверобой продырявленный, репейничек азиатский, шалфей пустынный, горошек мышиный, василистник</w:t>
            </w:r>
          </w:p>
          <w:p>
            <w:pPr>
              <w:spacing w:after="20"/>
              <w:ind w:left="20"/>
              <w:jc w:val="both"/>
            </w:pPr>
            <w:r>
              <w:rPr>
                <w:rFonts w:ascii="Times New Roman"/>
                <w:b w:val="false"/>
                <w:i w:val="false"/>
                <w:color w:val="000000"/>
                <w:sz w:val="20"/>
              </w:rPr>
              <w:t>
холмовой, полыни эстрагон и сантолинно-</w:t>
            </w:r>
          </w:p>
          <w:p>
            <w:pPr>
              <w:spacing w:after="20"/>
              <w:ind w:left="20"/>
              <w:jc w:val="both"/>
            </w:pPr>
            <w:r>
              <w:rPr>
                <w:rFonts w:ascii="Times New Roman"/>
                <w:b w:val="false"/>
                <w:i w:val="false"/>
                <w:color w:val="000000"/>
                <w:sz w:val="20"/>
              </w:rPr>
              <w:t>
листная) на черноземах обыкновенных</w:t>
            </w:r>
          </w:p>
          <w:p>
            <w:pPr>
              <w:spacing w:after="20"/>
              <w:ind w:left="20"/>
              <w:jc w:val="both"/>
            </w:pPr>
            <w:r>
              <w:rPr>
                <w:rFonts w:ascii="Times New Roman"/>
                <w:b w:val="false"/>
                <w:i w:val="false"/>
                <w:color w:val="000000"/>
                <w:sz w:val="20"/>
              </w:rPr>
              <w:t>
обычных среднемощных суглинистых</w:t>
            </w:r>
          </w:p>
          <w:p>
            <w:pPr>
              <w:spacing w:after="20"/>
              <w:ind w:left="20"/>
              <w:jc w:val="both"/>
            </w:pPr>
            <w:r>
              <w:rPr>
                <w:rFonts w:ascii="Times New Roman"/>
                <w:b w:val="false"/>
                <w:i w:val="false"/>
                <w:color w:val="000000"/>
                <w:sz w:val="20"/>
              </w:rPr>
              <w:t>
почвах по всем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Типчаково-тырсово-разнотравные (ов-</w:t>
            </w:r>
          </w:p>
          <w:p>
            <w:pPr>
              <w:spacing w:after="20"/>
              <w:ind w:left="20"/>
              <w:jc w:val="both"/>
            </w:pPr>
            <w:r>
              <w:rPr>
                <w:rFonts w:ascii="Times New Roman"/>
                <w:b w:val="false"/>
                <w:i w:val="false"/>
                <w:color w:val="000000"/>
                <w:sz w:val="20"/>
              </w:rPr>
              <w:t>
сяница бороздчатая, ковыль волосатик,</w:t>
            </w:r>
          </w:p>
          <w:p>
            <w:pPr>
              <w:spacing w:after="20"/>
              <w:ind w:left="20"/>
              <w:jc w:val="both"/>
            </w:pPr>
            <w:r>
              <w:rPr>
                <w:rFonts w:ascii="Times New Roman"/>
                <w:b w:val="false"/>
                <w:i w:val="false"/>
                <w:color w:val="000000"/>
                <w:sz w:val="20"/>
              </w:rPr>
              <w:t>
герань луговая, тимьян маршаллиевский,</w:t>
            </w:r>
          </w:p>
          <w:p>
            <w:pPr>
              <w:spacing w:after="20"/>
              <w:ind w:left="20"/>
              <w:jc w:val="both"/>
            </w:pPr>
            <w:r>
              <w:rPr>
                <w:rFonts w:ascii="Times New Roman"/>
                <w:b w:val="false"/>
                <w:i w:val="false"/>
                <w:color w:val="000000"/>
                <w:sz w:val="20"/>
              </w:rPr>
              <w:t>
тысячелистник обыкновенный, зизифора</w:t>
            </w:r>
          </w:p>
          <w:p>
            <w:pPr>
              <w:spacing w:after="20"/>
              <w:ind w:left="20"/>
              <w:jc w:val="both"/>
            </w:pPr>
            <w:r>
              <w:rPr>
                <w:rFonts w:ascii="Times New Roman"/>
                <w:b w:val="false"/>
                <w:i w:val="false"/>
                <w:color w:val="000000"/>
                <w:sz w:val="20"/>
              </w:rPr>
              <w:t>
Бунrовская, зопник клубненосный) на</w:t>
            </w:r>
          </w:p>
          <w:p>
            <w:pPr>
              <w:spacing w:after="20"/>
              <w:ind w:left="20"/>
              <w:jc w:val="both"/>
            </w:pPr>
            <w:r>
              <w:rPr>
                <w:rFonts w:ascii="Times New Roman"/>
                <w:b w:val="false"/>
                <w:i w:val="false"/>
                <w:color w:val="000000"/>
                <w:sz w:val="20"/>
              </w:rPr>
              <w:t>
черноземах обыкновенных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Злаково-разнотравные с полынью эстра-</w:t>
            </w:r>
          </w:p>
          <w:p>
            <w:pPr>
              <w:spacing w:after="20"/>
              <w:ind w:left="20"/>
              <w:jc w:val="both"/>
            </w:pPr>
            <w:r>
              <w:rPr>
                <w:rFonts w:ascii="Times New Roman"/>
                <w:b w:val="false"/>
                <w:i w:val="false"/>
                <w:color w:val="000000"/>
                <w:sz w:val="20"/>
              </w:rPr>
              <w:t>
гоном (ежа сборная, вейник наземный,</w:t>
            </w:r>
          </w:p>
          <w:p>
            <w:pPr>
              <w:spacing w:after="20"/>
              <w:ind w:left="20"/>
              <w:jc w:val="both"/>
            </w:pPr>
            <w:r>
              <w:rPr>
                <w:rFonts w:ascii="Times New Roman"/>
                <w:b w:val="false"/>
                <w:i w:val="false"/>
                <w:color w:val="000000"/>
                <w:sz w:val="20"/>
              </w:rPr>
              <w:t>
мятлик луговой, тимофеевка луговая, ду-</w:t>
            </w:r>
          </w:p>
          <w:p>
            <w:pPr>
              <w:spacing w:after="20"/>
              <w:ind w:left="20"/>
              <w:jc w:val="both"/>
            </w:pPr>
            <w:r>
              <w:rPr>
                <w:rFonts w:ascii="Times New Roman"/>
                <w:b w:val="false"/>
                <w:i w:val="false"/>
                <w:color w:val="000000"/>
                <w:sz w:val="20"/>
              </w:rPr>
              <w:t>
шица обыкновенная, тысячелистник обык-</w:t>
            </w:r>
          </w:p>
          <w:p>
            <w:pPr>
              <w:spacing w:after="20"/>
              <w:ind w:left="20"/>
              <w:jc w:val="both"/>
            </w:pPr>
            <w:r>
              <w:rPr>
                <w:rFonts w:ascii="Times New Roman"/>
                <w:b w:val="false"/>
                <w:i w:val="false"/>
                <w:color w:val="000000"/>
                <w:sz w:val="20"/>
              </w:rPr>
              <w:t>
новенный, зверобой продырявленный,</w:t>
            </w:r>
          </w:p>
          <w:p>
            <w:pPr>
              <w:spacing w:after="20"/>
              <w:ind w:left="20"/>
              <w:jc w:val="both"/>
            </w:pPr>
            <w:r>
              <w:rPr>
                <w:rFonts w:ascii="Times New Roman"/>
                <w:b w:val="false"/>
                <w:i w:val="false"/>
                <w:color w:val="000000"/>
                <w:sz w:val="20"/>
              </w:rPr>
              <w:t>
клевер луговой, репейничек азиатский, колокольчик сборный, полынь эстрагон) на</w:t>
            </w:r>
          </w:p>
          <w:p>
            <w:pPr>
              <w:spacing w:after="20"/>
              <w:ind w:left="20"/>
              <w:jc w:val="both"/>
            </w:pPr>
            <w:r>
              <w:rPr>
                <w:rFonts w:ascii="Times New Roman"/>
                <w:b w:val="false"/>
                <w:i w:val="false"/>
                <w:color w:val="000000"/>
                <w:sz w:val="20"/>
              </w:rPr>
              <w:t>
черноземах обыкновенных обычных среднемощных суглинистых почвах по всем</w:t>
            </w:r>
          </w:p>
          <w:p>
            <w:pPr>
              <w:spacing w:after="20"/>
              <w:ind w:left="20"/>
              <w:jc w:val="both"/>
            </w:pPr>
            <w:r>
              <w:rPr>
                <w:rFonts w:ascii="Times New Roman"/>
                <w:b w:val="false"/>
                <w:i w:val="false"/>
                <w:color w:val="000000"/>
                <w:sz w:val="20"/>
              </w:rPr>
              <w:t>
элементам рельефа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Таволгово-эфемерово-брунцовые с</w:t>
            </w:r>
          </w:p>
          <w:p>
            <w:pPr>
              <w:spacing w:after="20"/>
              <w:ind w:left="20"/>
              <w:jc w:val="both"/>
            </w:pPr>
            <w:r>
              <w:rPr>
                <w:rFonts w:ascii="Times New Roman"/>
                <w:b w:val="false"/>
                <w:i w:val="false"/>
                <w:color w:val="000000"/>
                <w:sz w:val="20"/>
              </w:rPr>
              <w:t>
разнотравем (таволга зверобоелистная,</w:t>
            </w:r>
          </w:p>
          <w:p>
            <w:pPr>
              <w:spacing w:after="20"/>
              <w:ind w:left="20"/>
              <w:jc w:val="both"/>
            </w:pPr>
            <w:r>
              <w:rPr>
                <w:rFonts w:ascii="Times New Roman"/>
                <w:b w:val="false"/>
                <w:i w:val="false"/>
                <w:color w:val="000000"/>
                <w:sz w:val="20"/>
              </w:rPr>
              <w:t>
мятлик луковичный, костер кровельный,</w:t>
            </w:r>
          </w:p>
          <w:p>
            <w:pPr>
              <w:spacing w:after="20"/>
              <w:ind w:left="20"/>
              <w:jc w:val="both"/>
            </w:pPr>
            <w:r>
              <w:rPr>
                <w:rFonts w:ascii="Times New Roman"/>
                <w:b w:val="false"/>
                <w:i w:val="false"/>
                <w:color w:val="000000"/>
                <w:sz w:val="20"/>
              </w:rPr>
              <w:t>
брунец лисохвостный, тысячелистник</w:t>
            </w:r>
          </w:p>
          <w:p>
            <w:pPr>
              <w:spacing w:after="20"/>
              <w:ind w:left="20"/>
              <w:jc w:val="both"/>
            </w:pPr>
            <w:r>
              <w:rPr>
                <w:rFonts w:ascii="Times New Roman"/>
                <w:b w:val="false"/>
                <w:i w:val="false"/>
                <w:color w:val="000000"/>
                <w:sz w:val="20"/>
              </w:rPr>
              <w:t>
обыкновенный, зизифора пахучковидная,</w:t>
            </w:r>
          </w:p>
          <w:p>
            <w:pPr>
              <w:spacing w:after="20"/>
              <w:ind w:left="20"/>
              <w:jc w:val="both"/>
            </w:pPr>
            <w:r>
              <w:rPr>
                <w:rFonts w:ascii="Times New Roman"/>
                <w:b w:val="false"/>
                <w:i w:val="false"/>
                <w:color w:val="000000"/>
                <w:sz w:val="20"/>
              </w:rPr>
              <w:t>
шалфей степной, люцерна серповидная)</w:t>
            </w:r>
          </w:p>
          <w:p>
            <w:pPr>
              <w:spacing w:after="20"/>
              <w:ind w:left="20"/>
              <w:jc w:val="both"/>
            </w:pPr>
            <w:r>
              <w:rPr>
                <w:rFonts w:ascii="Times New Roman"/>
                <w:b w:val="false"/>
                <w:i w:val="false"/>
                <w:color w:val="000000"/>
                <w:sz w:val="20"/>
              </w:rPr>
              <w:t>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Г-4а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1.Злаково-разнотравные (ежа сборная, полевица гигантская, мятлик степной, душицаобыкновенная, тысячилистник обыкновенный, котовник венгерский, горец дубильный, щевель конский, пустырник сизый, зверобой продырявленный, репейничек азиатский, горень холмовая, скерда кровельная, солонечник точечный) на черназемах обыкновенных обычных среднемощных суглиныстых почвах по выровненным участкам ивершинам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Злаково-разнотравные (ежа сборная,тимофеевка степная, полевина гигантская, мятлик степной, шалфей пус-тынный, ты- сячелистник обыкновенный, икотник се- рый, зверобой продырявленный, душица обыкновенная) на черноземах обыкно- венных обычных среднемощных суглинис- 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Злаково-разнотравные (ежа сборная, по</w:t>
            </w:r>
          </w:p>
          <w:p>
            <w:pPr>
              <w:spacing w:after="20"/>
              <w:ind w:left="20"/>
              <w:jc w:val="both"/>
            </w:pPr>
            <w:r>
              <w:rPr>
                <w:rFonts w:ascii="Times New Roman"/>
                <w:b w:val="false"/>
                <w:i w:val="false"/>
                <w:color w:val="000000"/>
                <w:sz w:val="20"/>
              </w:rPr>
              <w:t>
левица гигантская, мятлик степной, душица обыкновенная, тысячелистник обыкно-</w:t>
            </w:r>
          </w:p>
          <w:p>
            <w:pPr>
              <w:spacing w:after="20"/>
              <w:ind w:left="20"/>
              <w:jc w:val="both"/>
            </w:pPr>
            <w:r>
              <w:rPr>
                <w:rFonts w:ascii="Times New Roman"/>
                <w:b w:val="false"/>
                <w:i w:val="false"/>
                <w:color w:val="000000"/>
                <w:sz w:val="20"/>
              </w:rPr>
              <w:t>
венный, котовник венгерский, горец ду-</w:t>
            </w:r>
          </w:p>
          <w:p>
            <w:pPr>
              <w:spacing w:after="20"/>
              <w:ind w:left="20"/>
              <w:jc w:val="both"/>
            </w:pPr>
            <w:r>
              <w:rPr>
                <w:rFonts w:ascii="Times New Roman"/>
                <w:b w:val="false"/>
                <w:i w:val="false"/>
                <w:color w:val="000000"/>
                <w:sz w:val="20"/>
              </w:rPr>
              <w:t>
бильный, щавель конский, пустырник сизый, ,веробой продырявленный, репейничек азиатский, r'ерань холмовая, скерда</w:t>
            </w:r>
          </w:p>
          <w:p>
            <w:pPr>
              <w:spacing w:after="20"/>
              <w:ind w:left="20"/>
              <w:jc w:val="both"/>
            </w:pPr>
            <w:r>
              <w:rPr>
                <w:rFonts w:ascii="Times New Roman"/>
                <w:b w:val="false"/>
                <w:i w:val="false"/>
                <w:color w:val="000000"/>
                <w:sz w:val="20"/>
              </w:rPr>
              <w:t>
кровельная, еолонечник точечный) на</w:t>
            </w:r>
          </w:p>
          <w:p>
            <w:pPr>
              <w:spacing w:after="20"/>
              <w:ind w:left="20"/>
              <w:jc w:val="both"/>
            </w:pPr>
            <w:r>
              <w:rPr>
                <w:rFonts w:ascii="Times New Roman"/>
                <w:b w:val="false"/>
                <w:i w:val="false"/>
                <w:color w:val="000000"/>
                <w:sz w:val="20"/>
              </w:rPr>
              <w:t>
черноземах обыкновенных обычных среднемощных суглинистых почвах по выровненным участкам и вершинам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Косимые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Г-2а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1.Тырсово-разнотравно-полынные (ко-выль волосатик, люцерна серповидная, шалфей пустынный, тимьян маршаллиев-ский, котовник венгерский, полыни лес-синговидная и осенняя) на светло-кашта-новых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Г-3а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2.Разнотравно-злаково-осоковые (люцер-на серповидная, шалфей пустынный, тимьян маршаллиевский, икотник серый, герань холмовая, ковыль волосатик, овсяница бороздчатая, волоснец узкий, осока ранняя) на тех же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Г-3а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1.Тырсово-разнотравно-полынные (ко-выль волосатик, люцерна серповидная, шалфей пустынный, тимьян маршаллиев-ский, котовник венгерский, полыни лессинговидная и осенняя) на светло-кашта-новых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Г-3а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Злаково-разнотравно-осоковые (ежасборна, волоснец узкий, мятлик степной, полевица гигантская, ковыль волосатик, люцерна серповидна, шалфей пустынный, душица обыкновенна, донник лекарствен-ный, икотник серый, тысячелистник обык-новенный, подорожник ланцетовидный, осока джунгарская) на черноземах выще-лоченных обычных среднемощных сугли-нистых почвах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Г-1а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бища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частного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скота</w:t>
            </w:r>
          </w:p>
          <w:p>
            <w:pPr>
              <w:spacing w:after="20"/>
              <w:ind w:left="20"/>
              <w:jc w:val="both"/>
            </w:pPr>
            <w:r>
              <w:rPr>
                <w:rFonts w:ascii="Times New Roman"/>
                <w:b w:val="false"/>
                <w:i w:val="false"/>
                <w:color w:val="000000"/>
                <w:sz w:val="20"/>
              </w:rPr>
              <w:t>
вло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Расчетная урожайность по контуру: центнеров на гектар сухой массы (числитель), центнеров на гектар кормовых единиц (знаменатель)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Кормозапас по контуру: центнеров на гектар сухой массы (числитель),</w:t>
            </w:r>
          </w:p>
          <w:p>
            <w:pPr>
              <w:spacing w:after="20"/>
              <w:ind w:left="20"/>
              <w:jc w:val="both"/>
            </w:pPr>
            <w:r>
              <w:rPr>
                <w:rFonts w:ascii="Times New Roman"/>
                <w:b w:val="false"/>
                <w:i w:val="false"/>
                <w:color w:val="000000"/>
                <w:sz w:val="20"/>
              </w:rPr>
              <w:t>
центнеров на гектар кормовых единиц (знаменатель)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Культуртехническое состояние,</w:t>
            </w:r>
          </w:p>
          <w:p>
            <w:pPr>
              <w:spacing w:after="20"/>
              <w:ind w:left="20"/>
              <w:jc w:val="both"/>
            </w:pPr>
            <w:r>
              <w:rPr>
                <w:rFonts w:ascii="Times New Roman"/>
                <w:b w:val="false"/>
                <w:i w:val="false"/>
                <w:color w:val="000000"/>
                <w:sz w:val="20"/>
              </w:rPr>
              <w:t>
наличие лекарственных растений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Рекомендации по использованию,</w:t>
            </w:r>
          </w:p>
          <w:p>
            <w:pPr>
              <w:spacing w:after="20"/>
              <w:ind w:left="20"/>
              <w:jc w:val="both"/>
            </w:pPr>
            <w:r>
              <w:rPr>
                <w:rFonts w:ascii="Times New Roman"/>
                <w:b w:val="false"/>
                <w:i w:val="false"/>
                <w:color w:val="000000"/>
                <w:sz w:val="20"/>
              </w:rPr>
              <w:t>
вид скота. Рекомендуемые</w:t>
            </w:r>
          </w:p>
          <w:p>
            <w:pPr>
              <w:spacing w:after="20"/>
              <w:ind w:left="20"/>
              <w:jc w:val="both"/>
            </w:pPr>
            <w:r>
              <w:rPr>
                <w:rFonts w:ascii="Times New Roman"/>
                <w:b w:val="false"/>
                <w:i w:val="false"/>
                <w:color w:val="000000"/>
                <w:sz w:val="20"/>
              </w:rPr>
              <w:t>
мероприятия по улучшению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затырсованые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Чистые,тысячелистник, одуванчик-лекарственные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закустаренные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закустаренные средне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Чистые,тысячелистник, одуванчик-лекарственные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овец, коз и лошадей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засоренные, брунец-лекарственное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p>
            <w:pPr>
              <w:spacing w:after="20"/>
              <w:ind w:left="20"/>
              <w:jc w:val="both"/>
            </w:pPr>
            <w:r>
              <w:rPr>
                <w:rFonts w:ascii="Times New Roman"/>
                <w:b w:val="false"/>
                <w:i w:val="false"/>
                <w:color w:val="000000"/>
                <w:sz w:val="20"/>
              </w:rPr>
              <w:t>
Упорядочить выпас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тысячелистник, подмаренник, цикорий, солодка-лекарственные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засоренные, брунец,, одуванчик, солодка-лекарственные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1328,6</w:t>
            </w:r>
          </w:p>
          <w:p>
            <w:pPr>
              <w:spacing w:after="20"/>
              <w:ind w:left="20"/>
              <w:jc w:val="both"/>
            </w:pPr>
            <w:r>
              <w:rPr>
                <w:rFonts w:ascii="Times New Roman"/>
                <w:b w:val="false"/>
                <w:i w:val="false"/>
                <w:color w:val="000000"/>
                <w:sz w:val="20"/>
              </w:rPr>
              <w:t>
928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засоренные, брунец, конопля- лекарственные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p>
            <w:pPr>
              <w:spacing w:after="20"/>
              <w:ind w:left="20"/>
              <w:jc w:val="both"/>
            </w:pPr>
            <w:r>
              <w:rPr>
                <w:rFonts w:ascii="Times New Roman"/>
                <w:b w:val="false"/>
                <w:i w:val="false"/>
                <w:color w:val="000000"/>
                <w:sz w:val="20"/>
              </w:rPr>
              <w:t>
Борьба с сорной растительностью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овец, коз и лошадей</w:t>
            </w:r>
          </w:p>
          <w:p>
            <w:pPr>
              <w:spacing w:after="20"/>
              <w:ind w:left="20"/>
              <w:jc w:val="both"/>
            </w:pPr>
            <w:r>
              <w:rPr>
                <w:rFonts w:ascii="Times New Roman"/>
                <w:b w:val="false"/>
                <w:i w:val="false"/>
                <w:color w:val="000000"/>
                <w:sz w:val="20"/>
              </w:rPr>
              <w:t>
Упорядочить выпас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p>
            <w:pPr>
              <w:spacing w:after="20"/>
              <w:ind w:left="20"/>
              <w:jc w:val="both"/>
            </w:pPr>
            <w:r>
              <w:rPr>
                <w:rFonts w:ascii="Times New Roman"/>
                <w:b w:val="false"/>
                <w:i w:val="false"/>
                <w:color w:val="000000"/>
                <w:sz w:val="20"/>
              </w:rPr>
              <w:t>
Упорядочить выпас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овец, коз и лошадей</w:t>
            </w:r>
          </w:p>
          <w:p>
            <w:pPr>
              <w:spacing w:after="20"/>
              <w:ind w:left="20"/>
              <w:jc w:val="both"/>
            </w:pPr>
            <w:r>
              <w:rPr>
                <w:rFonts w:ascii="Times New Roman"/>
                <w:b w:val="false"/>
                <w:i w:val="false"/>
                <w:color w:val="000000"/>
                <w:sz w:val="20"/>
              </w:rPr>
              <w:t>
Упорядочить выпас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p>
            <w:pPr>
              <w:spacing w:after="20"/>
              <w:ind w:left="20"/>
              <w:jc w:val="both"/>
            </w:pPr>
            <w:r>
              <w:rPr>
                <w:rFonts w:ascii="Times New Roman"/>
                <w:b w:val="false"/>
                <w:i w:val="false"/>
                <w:color w:val="000000"/>
                <w:sz w:val="20"/>
              </w:rPr>
              <w:t>
Упорядочить выпас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 средне затырсованные, бургун 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p>
            <w:pPr>
              <w:spacing w:after="20"/>
              <w:ind w:left="20"/>
              <w:jc w:val="both"/>
            </w:pPr>
            <w:r>
              <w:rPr>
                <w:rFonts w:ascii="Times New Roman"/>
                <w:b w:val="false"/>
                <w:i w:val="false"/>
                <w:color w:val="000000"/>
                <w:sz w:val="20"/>
              </w:rPr>
              <w:t>
Борьба с сорной растительностью</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засоренные, брунец -лекарственный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сбитые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p>
            <w:pPr>
              <w:spacing w:after="20"/>
              <w:ind w:left="20"/>
              <w:jc w:val="both"/>
            </w:pPr>
            <w:r>
              <w:rPr>
                <w:rFonts w:ascii="Times New Roman"/>
                <w:b w:val="false"/>
                <w:i w:val="false"/>
                <w:color w:val="000000"/>
                <w:sz w:val="20"/>
              </w:rPr>
              <w:t>
357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Осенние пастбище для овец, коз</w:t>
            </w:r>
          </w:p>
          <w:p>
            <w:pPr>
              <w:spacing w:after="20"/>
              <w:ind w:left="20"/>
              <w:jc w:val="both"/>
            </w:pPr>
            <w:r>
              <w:rPr>
                <w:rFonts w:ascii="Times New Roman"/>
                <w:b w:val="false"/>
                <w:i w:val="false"/>
                <w:color w:val="000000"/>
                <w:sz w:val="20"/>
              </w:rPr>
              <w:t>
и лошадей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p>
            <w:pPr>
              <w:spacing w:after="20"/>
              <w:ind w:left="20"/>
              <w:jc w:val="both"/>
            </w:pPr>
            <w:r>
              <w:rPr>
                <w:rFonts w:ascii="Times New Roman"/>
                <w:b w:val="false"/>
                <w:i w:val="false"/>
                <w:color w:val="000000"/>
                <w:sz w:val="20"/>
              </w:rPr>
              <w:t>
Упорядочить выпас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 солодка, тысячелистник- лекарственные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Сенокосы (июль-август)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сбитые, средне засоренные, полынь-лекарственное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овец, коз, лошадей и верблюдов,с возможным использованием зимой. Сократить пастбищную нагрузку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сбитые, средне затырсованные, полынь-лекарственное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овец, коз, лошадей и верблюдов,с возможным использованием зимой. Сократить пастбищную нагрузку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Сенакосы (июль-август)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засоренные, средне сбитые, бургун-лекарственное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сбитые, бургун-лекарственное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овец, коз, лошадей и верблюдов,с возможным использованием зимой. Сократить пастбищную нагрузку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сбитые, средне засоренные, бургун-лекарственное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овец, коз, лошадей и верблюдов,с возможным использованием зимой. Сократить пастбищную нагрузку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закустаренные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сбитые,бургун-лекарственное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сбитые,бургун-лекарственное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тысячелистник-лекарственное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тысячелистник, подмаренник, цикорий, солодка-лекарственное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 тысячелистник, подмаренник, цикорий, солодка-лекарственное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сильно сбитые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сбитые, бургун-лекарственное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 пастбища для овец, коз, лошадей и верблюдов с возможным использованием зимой.</w:t>
            </w:r>
          </w:p>
          <w:p>
            <w:pPr>
              <w:spacing w:after="20"/>
              <w:ind w:left="20"/>
              <w:jc w:val="both"/>
            </w:pPr>
            <w:r>
              <w:rPr>
                <w:rFonts w:ascii="Times New Roman"/>
                <w:b w:val="false"/>
                <w:i w:val="false"/>
                <w:color w:val="000000"/>
                <w:sz w:val="20"/>
              </w:rPr>
              <w:t>
Сократить пастбищную нагрузку.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сбитые, бургун-лекарственное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закустаренные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закустаренные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сбитые, полынь-лекарственное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затырсованные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сбитые, бургун-лекарственное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 пастбища для овец, коз, лошадей и верблюдов с возможным использованием зимой.</w:t>
            </w:r>
          </w:p>
          <w:p>
            <w:pPr>
              <w:spacing w:after="20"/>
              <w:ind w:left="20"/>
              <w:jc w:val="both"/>
            </w:pPr>
            <w:r>
              <w:rPr>
                <w:rFonts w:ascii="Times New Roman"/>
                <w:b w:val="false"/>
                <w:i w:val="false"/>
                <w:color w:val="000000"/>
                <w:sz w:val="20"/>
              </w:rPr>
              <w:t>
Упорядочить выпас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 сбитые, бургун-лекарственное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 пастбища для овец, коз, лошадей и верблюдов с возможным использованием зимой.</w:t>
            </w:r>
          </w:p>
          <w:p>
            <w:pPr>
              <w:spacing w:after="20"/>
              <w:ind w:left="20"/>
              <w:jc w:val="both"/>
            </w:pPr>
            <w:r>
              <w:rPr>
                <w:rFonts w:ascii="Times New Roman"/>
                <w:b w:val="false"/>
                <w:i w:val="false"/>
                <w:color w:val="000000"/>
                <w:sz w:val="20"/>
              </w:rPr>
              <w:t>
Упорядочить выпас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чистые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ВЛО пастбища для всех видов скота.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сильно засоренные; брунец-лекарственное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Сведения об объектах пастбищной инфраструктуры и о сервитутах для прогона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пастбищной инфраструктуры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действующих объектов пастбищной инфраструктуры,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объектов пастбищной инфраструктуры</w:t>
            </w:r>
          </w:p>
          <w:p>
            <w:pPr>
              <w:spacing w:after="20"/>
              <w:ind w:left="20"/>
              <w:jc w:val="both"/>
            </w:pPr>
            <w:r>
              <w:rPr>
                <w:rFonts w:ascii="Times New Roman"/>
                <w:b w:val="false"/>
                <w:i w:val="false"/>
                <w:color w:val="000000"/>
                <w:sz w:val="20"/>
              </w:rPr>
              <w:t>
требующих строительства (реконструкции),</w:t>
            </w:r>
          </w:p>
          <w:p>
            <w:pPr>
              <w:spacing w:after="20"/>
              <w:ind w:left="20"/>
              <w:jc w:val="both"/>
            </w:pPr>
            <w:r>
              <w:rPr>
                <w:rFonts w:ascii="Times New Roman"/>
                <w:b w:val="false"/>
                <w:i w:val="false"/>
                <w:color w:val="000000"/>
                <w:sz w:val="20"/>
              </w:rPr>
              <w:t>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Протяженность, километров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тысяч квадратных метров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Обводнительные сооружения (скважины, трубчатые и шахтные колодцы, копани)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Сооружения, мосты, дороги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моста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Скотопрогонные трассы, скотоостановочные и водопойные площадки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километр автодороги КВ-112 Койлык – Каргалы – Шатырбай</w:t>
            </w:r>
          </w:p>
          <w:p>
            <w:pPr>
              <w:spacing w:after="20"/>
              <w:ind w:left="20"/>
              <w:jc w:val="both"/>
            </w:pPr>
            <w:r>
              <w:rPr>
                <w:rFonts w:ascii="Times New Roman"/>
                <w:b w:val="false"/>
                <w:i w:val="false"/>
                <w:color w:val="000000"/>
                <w:sz w:val="20"/>
              </w:rPr>
              <w:t>
Водопойные площадки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Водопойные площадки – 20 км от населенного пункта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Емкости для купки овец, кошары и отгороженные места, ограждения пастбищ, изгороди (в том числе электроизгороди), загоны для загонно-порционного выпаса сельскохозяйственных животных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Расколы для ветеринарной обработки сельскохозяйственных животных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Сооружения и объекты, предназначенные для обеспечения электрической и тепловой энергией, объекты по использованию возобновляемых и альтернативных источников энергии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солнечных батарей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Объекты водоснабжения и другие виды жизнеобеспечения, сооружения для сезонного проживания персонала и иное имущество, необходимое для содержания и использования пастбищ</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Родники 65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 состоянию на 1 января 2026 года поголовье крупного рогатого скота в Черкасском сельском округе (индивидуальный двор населения и ТОО, СХ) составляет 2987, в том числе коровы молочного стада - 2034, мелкого рогатого скота – 13539, лошадей - 1533.</w:t>
      </w:r>
    </w:p>
    <w:p>
      <w:pPr>
        <w:spacing w:after="0"/>
        <w:ind w:left="0"/>
        <w:jc w:val="left"/>
      </w:pPr>
      <w:r>
        <w:rPr>
          <w:rFonts w:ascii="Times New Roman"/>
          <w:b/>
          <w:i w:val="false"/>
          <w:color w:val="000000"/>
        </w:rPr>
        <w:t xml:space="preserve"> Численность поголовья сельскохозяйственных животных из базы данных идентификации сельскохозяйственных животных</w:t>
      </w:r>
    </w:p>
    <w:p>
      <w:pPr>
        <w:spacing w:after="0"/>
        <w:ind w:left="0"/>
        <w:jc w:val="both"/>
      </w:pPr>
      <w:r>
        <w:rPr>
          <w:rFonts w:ascii="Times New Roman"/>
          <w:b w:val="false"/>
          <w:i w:val="false"/>
          <w:color w:val="000000"/>
          <w:sz w:val="28"/>
        </w:rPr>
        <w:t>
      Индекс формы административных данных: форма БДИСЖ-1</w:t>
      </w:r>
    </w:p>
    <w:p>
      <w:pPr>
        <w:spacing w:after="0"/>
        <w:ind w:left="0"/>
        <w:jc w:val="both"/>
      </w:pPr>
      <w:r>
        <w:rPr>
          <w:rFonts w:ascii="Times New Roman"/>
          <w:b w:val="false"/>
          <w:i w:val="false"/>
          <w:color w:val="000000"/>
          <w:sz w:val="28"/>
        </w:rPr>
        <w:t>
      Периодичность: два раза в год</w:t>
      </w:r>
    </w:p>
    <w:p>
      <w:pPr>
        <w:spacing w:after="0"/>
        <w:ind w:left="0"/>
        <w:jc w:val="both"/>
      </w:pPr>
      <w:r>
        <w:rPr>
          <w:rFonts w:ascii="Times New Roman"/>
          <w:b w:val="false"/>
          <w:i w:val="false"/>
          <w:color w:val="000000"/>
          <w:sz w:val="28"/>
        </w:rPr>
        <w:t>
      Отчетный период: по состоянию на 1 января 2026 года</w:t>
      </w:r>
    </w:p>
    <w:p>
      <w:pPr>
        <w:spacing w:after="0"/>
        <w:ind w:left="0"/>
        <w:jc w:val="both"/>
      </w:pPr>
      <w:r>
        <w:rPr>
          <w:rFonts w:ascii="Times New Roman"/>
          <w:b w:val="false"/>
          <w:i w:val="false"/>
          <w:color w:val="000000"/>
          <w:sz w:val="28"/>
        </w:rPr>
        <w:t>
      Круг лиц, представляющих информацию: ветеринарные организации, созданные местными исполнительными органами</w:t>
      </w:r>
    </w:p>
    <w:p>
      <w:pPr>
        <w:spacing w:after="0"/>
        <w:ind w:left="0"/>
        <w:jc w:val="both"/>
      </w:pPr>
      <w:r>
        <w:rPr>
          <w:rFonts w:ascii="Times New Roman"/>
          <w:b w:val="false"/>
          <w:i w:val="false"/>
          <w:color w:val="000000"/>
          <w:sz w:val="28"/>
        </w:rPr>
        <w:t>
      Срок представления формы административных данных: ежегодно до 1 апреля (включительно) после отчетного периода</w:t>
      </w:r>
    </w:p>
    <w:p>
      <w:pPr>
        <w:spacing w:after="0"/>
        <w:ind w:left="0"/>
        <w:jc w:val="both"/>
      </w:pPr>
      <w:r>
        <w:rPr>
          <w:rFonts w:ascii="Times New Roman"/>
          <w:b w:val="false"/>
          <w:i w:val="false"/>
          <w:color w:val="000000"/>
          <w:sz w:val="28"/>
        </w:rPr>
        <w:t>
      Таблица 1. Данные о поголовье сельскохозяйственных животных с указанием их владельцев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поселка, села, сельского округа по классификатору административно-территориальных объектов</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поселка, села, сельского округа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владельца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номер/индивидуальный идентификационный номер владельца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 физических лиц или наименование юридических лиц</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Крупного рогатого скота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Мелкого рогатого скота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741113302601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Наушанов Канат Шаганович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901002300329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Асхат Адилханович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620729300121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Дуйсенбин Куатбек Орынбаевич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821115303023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Капират Берік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500408401828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Әбілкас Гүлжән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771221300876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Санбаев Мурат Курмангалиевич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750401303684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Ашкай Куанбек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790618303582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Нұрахмет Жалынбек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650625300181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Джолдасов Сарсенбай Тасбулатович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601205300607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Адилхан Карибжанович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581001302777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Джартыбаев Уразмолда Умурзакович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590418300777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Иманкулов Окен Дайржанович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621210403887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Есиркеева Кульчара Байдильдаевна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780815303819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Аликулов Беркут Касенович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530127301346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Юдин Александр ФҰдорович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940724301377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Абылкасымов Азат Ержанулы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701027301014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Кенжитаев Канат Кабдулдинович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540715399088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Аманхан Муса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981002401516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Кадырова Аяулым Толеуовна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620310401039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Акжолова Айтжамал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560115303134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Владимир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750815402366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Жаксыгельдинова Кенжехан Омурзаковна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511020400084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Ботинева Тамара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610602402352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Жамалова Гульнар Кадырбековна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730430301652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Жартыбаев Асан Оразханович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740710401771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Закирова Гульмира Кабдумаликовна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640718300581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Серикбосын Батырович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620927300148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Кенжетаев Есбулат Кабдолдаевич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750416302668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Абылкасымов Ержан Кабдолданович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550125402978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Юдина Надежда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610202300927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Туралыков Бейсембек Болатович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720701400205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Сагимова Ташгуль Еркеновна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941008400890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Карамулдинова Айгерим Кастаевна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870910300304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Бочаров Николай Сергеевич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870118301199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Нурпейсов Берік Серикпалиевич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851029301233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Александр Павлович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820206302493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Сибиркин Евгений Борисович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741007301944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Малыбаев Шалкар Сериккалиевич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760423301977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Каниев Талгат Кабылгазыевич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541018400693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Жартыбаева Толеухан Дайиржановна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751130301797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Жазыбеков Арман Саукенович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620527300113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Битимбиев Нурболат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570427301691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Елеусизов Арыстанбек Сакенович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671007401816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Омарбекова Майнур Бекжановна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570410402633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Шакунова Елена Григорьевна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821011302525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Курманбаев Марат Абикенович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811217399106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Аят Құанбек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670209300679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Кенжетаев Сакен Кабдулдинович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660111302521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Макеев Сейлгазы Молдагазиевич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550225402005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Дуйсенбина Кантай Алыбаевна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420101409076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Макеева Маруаш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780806301457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Руденко Александр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791128303789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Махымет Жұмағали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650617400194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Санбаева Айнагуль Ниязовна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560501301681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Тугамбаев Оралхан Касымканович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571226401470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Молостова Аккайша Жумахановна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541212300819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Исапанов Саулау Жумасилович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871201303496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Рамазан Тоқай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891104451627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Бүркітқан Бақытжамал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530108301550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Джанкасиев Мураткалий Ашимханович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610116302699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Чепурной Павел Борисович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630306400174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Бекбосынова Самал Мерекебаевна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630804400147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Кенжетаева Батигуль Жумасиловна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540903301762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Кадыров Сейтқазы Каналатович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820122301528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Кенжетаев Ануар Есбулатович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760817403218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Дуйсенбаева Нургуль Кошкарбаевна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700318399054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Рақынбек Серик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550710400159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Акжолова Камиш Абдукариевна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680106401665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Рахимбаева Данагуль Касымхановна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951005402019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Заам Оксана Евгеньевна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630127400513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Генш Наталья Владимировна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820512402999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Руденко Ирина Викторовна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601005450632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Сенбай Сетерқан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741225400541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Абильдаева Клара Сыдыковна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810813402666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Рамазан Алмагуль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620806300259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Абеуов Балагаз Алдабергенович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551123400359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Емельева Кульбагила Нуркасымовна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600102401084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Санбаева Каукер Ниязовна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560529400583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Конкаева Кенжебек Имансериковна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681226301377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Кадыров Курмангазы Канагатович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781030400618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Кадырова Айгуль Сейказиевна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780110301582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Ориманов Серикқали Омаргалинович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720412400224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Мурашкина Галина Анатольевна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930102401865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Кузубаева Назгуль Турсунхановна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970919301243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Кулявец Денис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510111300496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Мамырханов Канат Смагулович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620525402521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Рахметова Ботагоз Абикеновна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950101300819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Қапыраш Асылхан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620801301071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Джанкасиев Мукажан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560828302013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Амангельды Мухатаевич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550519401545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Касаткина Людмила Александровна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660219300285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Абдрахманов Токей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481218300948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Касымжанов Мухаметкали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590425400424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Касымова Фарида Рахымовна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610301304610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Жартыбаев Советхан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770109399103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Мақсүт Нүрыбек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821212302677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Сиртаутайте Виталий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611018301785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Денисенко Александр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670824301998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Кулявец Александр Никитович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571107304420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Серик Адамбекович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441215300082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Есимханов Канатбек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780522301314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Имангалиев Ерлан Адамбекович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770310303574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Темірхан Ұлан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650124400431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Сейдахметова Шакен Джумахановна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670710399027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Ахыт Айдос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340101318814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Жаксылыков Кудайберген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840816303263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Сиртаутайте Виктор Владиславович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710802300157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Макежанов Ермек Бектасович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400101319162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Фирсов Петр Егорович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431002400099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Булегенова Айбала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550204400821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Таменова Анархан Анварбековна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660430399073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Кұсайын Дүйсенбек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360915401220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Мозговая Валентина Максимовна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880512451472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Адильхан Маржан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620101418843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Есиркеева Рая Абдумуталиповна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620729300240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Жельдибаев Советжан Иманбаевич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800217301636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Калыбаев Аскарбек Рыспекович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440101306415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Ыгыбаев Маулет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850903303436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Нургазин Кайрат Серикбаевич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470425301441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Джолдасов Бекболат Тасбулатович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470301400237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Кожумжарова Халимаш Макеновна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470509302268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Жиенбаев Садык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670504400531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Макежанова Светлана Бектасовна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800901403733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Гуськова Любовь Валерьевна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381007300098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Калиаскаров Меркан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410809400068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Таменова Чакен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970301300512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Мұратқали Манат Саматұлы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430101403168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Бекбаева Несипхан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460320301161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Нурпеисов Советкали Абаевич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770101311405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Бариев Мейрамгазы Мухаметказиевич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470523300052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Жанкасиев Мукангалий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501027300470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Жаманбаев Бакхожа Танкибаевич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931223300594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Молдагазиев Диаз Серикович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810703402073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Жанкасиева Гульжан Мукангалиевна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460101415840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Айтан Турсынкан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660415402154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Джартыбаева Жибек Омурзаковна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830828302080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Абылкасымов Азамат Кабдолдаевич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630214303138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Акжолов Еркен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571127400285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Джолдасова Орал Бухариевна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471212400543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Батенева Галина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790315303496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Пионер Советхан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510712401616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Болдырева Наталья Николаевна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980110300358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Дзезыкпаев Аслан Берикович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820826302167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Тындыбаев Самат Қайсарович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620917302655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Махымет Мәжит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790515304283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Курманбаев Дидар Әбікенұлы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611220401126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Нурпейсова Ауезхан Курмангалиевна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760101304465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Макеев Жасулан Молдагазиевич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560917300586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 Молдажар Калиевич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940724301377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Абылкасымов Азат Ержанұлы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540422302588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Степенко Владимир Петрович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641001300110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Елубаев Аман Кабдолдаевич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821102399087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Нәшіхан Сарқытбек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390101325797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Калдыбаев Егисбай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640428301692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Акжолов Жанарбек Абдукариевич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500119401472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Оспанбаева Балиха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041118501280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Абдукариев Айкын Жадигерұлы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610910402806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Сиртаутайте Татьяна Викторовна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580418302543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Ақан Еренқан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540620399041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Жұматай Рамазан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910901300335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Копабаев Аслан Дауренбекович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670812302029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Абилгаппаров Жандос Аманкелдинович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680925449018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Адасхан Нургуль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770205403252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Трофимова Светлана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790223305758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Жумабеков Асан Жабайханович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791212303290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Санбаев Марат Бейсембекович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560705350530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Шакен Рақман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580102302268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Бектыбаев Сембай Толегенович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790720000375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Азат Даурен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790420400210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Чежимбаева Айгуль Аскаровна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540215400671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Усембаева Қарлығаш Бимурзановна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670808402658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Шишхан Сетерхан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730811402806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Дүйсембаева Айгуль Қашкарбаевна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790601304716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Шарипқан Серік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731202301922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Ахметжанов Еркин Мусаевич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710615301971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Жартыбаев Асқар Оразканович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950814302148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Мурашкин Владислав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850715399052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Тілеш Тұрсынәлі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670316349019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Даулет Қайрат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830910403030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Ағлан Айнұр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561123402238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Кадырова Нуржамал Тимофеевна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830721402623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Есиркеева Айгуль Абзалбековна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700121301885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Макеев Серик Молдагазиевич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840419302920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Нұрахмет Арғынбек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830503401547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Шоржанова Мейрамгуль Женисовна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631002301974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Джартыбаев Маметкан Умурзакович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|770516300371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Бережной Николай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|720420403183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Бодненко Людмила Александровна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|610918400788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Шапошникова Валентина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|630225301062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Шапошников Николай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|890410400336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Мурашкина Татьяна Александровна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|790104301165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Ковальчук Виталий Алексеевич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|831121402738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Макарова Ксения Петровна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|690519302832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Емельяненко Евгений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|510201400362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Шарипова Несипбала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|620913400603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Иващенко Вера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|750531402293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Малеваная Ирина Юрьевна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|860226401081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Лагонская Оксана Александровна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|530714400444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Панасенко Пелагея Петровна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|560620302322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Старицын Петр Васильевич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|710414301700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Плешков Владимир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|491101400926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Стежкина Анна Петровна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|810124302367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Сирота Константин Сергеевич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|630919400668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Уанбаева Райхан Абитаевна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|840813300699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Рахметов Бауржан Рыспекович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|611113400754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Куанышпаева Гульайм Манжубаевна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|680722300570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Бачанов Юрий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|470416301224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Перухин Сергей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|750707402298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Аверченкова Галина Борисовна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|760823302751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Баембаев Каиржан Рымжанович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|820213402369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Дутпаева Аида Сатпековна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|670406302408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Тюлюбеков Ахат Дусенович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|590807400946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Аубакирова Галия Сембаевна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|630508302079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Адильбек Сембаевич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|990216400312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Чекмарева Анастасия Анатольевна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|671112300535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Сейсенгазы Сембаевич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|671009400452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Бетикеева Нурбатыш Айтыбаевна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|780102350606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Тыныбаев Залымбек Маутханұлы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|860212302582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Бигельдинов Баглан Серикович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|640216402822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Әубекен Қалбубай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|840204303028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Әшімжан Бақытәлі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|620804402062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Буркутпаева Сауле Кожахановна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|720812300470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Талгат Муратович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|901019300619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Байшоинов Алтынбек Туруспекұлы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|500114301904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Кисилев Василий Трофимович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|390105302363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Уалиев Ахметбай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|700325300747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Ахметказы Ахметбаевич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|620624301713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Прокопенко Владимир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|790120303971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Балахан Болатжан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|620130301490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Караталов Магаш Канашевич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|670108302190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Арепьев Александр Ильич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|490513401648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Слоновская Антонида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|580703301693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 Николай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|570803400633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Нуржанова Надежда Ильинична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|920612300841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Қадырман Құрмангелді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|891211302802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Ербол Жолжақсыевич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|730824402212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Ментай Абилгазиевна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|650314300547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Байшоинов Сайлау Турсынович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|650606300594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Овчинников Виктор Михайлович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|740204303027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Микрюков Александр Геннадьевич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|570826401706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Соломатова Надежда Константиновна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|670416302264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 Сергей Петрович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|650929302209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Селиванов Владимир Петрович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|570106400713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Корпенко Надежда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|630108302807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Бочанов Александр Борисович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|590107300776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 Анатолий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|410509400673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Селиванова Зоя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|611211300463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Селиванов Николай Петрович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|650904300841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Федорченко Николай Андреевич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|590221402907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Потапенко Любовь Валдимировна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|620610302577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Лагонский Анатолий Анатольевич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|481124401357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Богданова Нина Андреевна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|810116402002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Калиханова Майгуль Кадыровна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|670710300434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Камалов Кайрат Бакитович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|510101412828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Адильбаева Нуржамал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|890708302643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Орлеу Максат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|541005301703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Одинцов Анатолий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|601006302225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Санжурин Виктор Петрович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|571126400646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Клишина Надежда Алексеевна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|571226400461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Байчиликова Загипа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|820513402508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Шуткина Любовь Михайловна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|541001301088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Удовыхин Николай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|761107300379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Бакиев Саятжан Зиягдупович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|920418300569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Дутпаев Равиль Калдыбайұлы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|560531300469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Жарин Виктор Петрович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|520601300357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Маисеев Юрий Михайлович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|780201403996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Соболева Ирина Петровна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|420101431627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Батырбаева Батима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|560601303295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Курочкин Валерий Федорович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|371114400391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Халепова Галина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|860107400918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Мордвинова Евгения Александровна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|860625300303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Тазабеков Нурлан Менгалиевич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|900622300674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Клименко Андрей Сергеевич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|671219300458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Лебедев Сергей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|681106401757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Константинович Наталья Васильевна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|600505303005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Мордвинов Виктор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|460920302151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Золотухин Николай Павлович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|620506402588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Михаилиди Мария Демьяновна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|630810300758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Овчиников Александр Михайлович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|570703401648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Даренская Наталья Михайловна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|710308405061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Сергеева Ольга Алексеевна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|650917400610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Михайлова Галина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|670101412156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Чукаева Клара Дазбековна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|040118500626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Едильбаев Олжас Канатович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|580106300530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Иващенко Александр Васильевич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|610113302444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Михаилов Виктор Петрович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|480102304799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 Николай Павлович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|740330400788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Абакумова Татьяна Владимировна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|480518400813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Кузнецова Тамара Николаевна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|431222400411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Кувакина Галина Сергеевна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|721106302927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Чумак Александр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|640306401942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Шапошникова Светлана Петровна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|380101406874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Омарбекова Куляш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|680103302765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Халымжан Рахимжанович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|780325300335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 Ерлан Жолдасканович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|660809400566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Гавриченко Любовь Михайловна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|510725300454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Солнцев Павел Васильевич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|611027402634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Леонтьева Вера Дмитревна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|631015300500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Каталевский Борис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|590601301254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Каталевский Анатолий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|720903401945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Калиханова Наталья Михайловна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|660917402212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Сергеева Татьяна Алексеевна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|790821401289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Карамулдинова Айман Амангельдиновна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|921116300663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Репишев Алексей Леонидович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|820820303112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Байтубеков Елдос Ахметканович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|570720402557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Дюсебаева Жамал Аубелевна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|030223601372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Абдухаликова Татьяна Анатольевна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|810831302618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Абдрашитов Касымхан Халелович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|611008400723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Мамажанова Манат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|050806500320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 Аслан Мухтарұлы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|660507402104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Чукаева Гульмира Томутаевна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|901213401509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Мамажанова Ардақ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|641015300354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Едильбаев Серик Алдажарович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|840529302740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Чукаев Евгений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|920511400714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Сизова Амина Сергеевна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|851211301064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 Ринат Амангельдинович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|570109400432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Гончарова Галина Федоровна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|680130400816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Пестерева Галина Анатольевна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|641023300566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Роговых Сергей Васильевич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|621203302478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Абильгапар Камзанович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|830513303155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Актанбай Абзаләлім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|690304302813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Долженко Анатолий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|590202302848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Иващенко Виктор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|681029402063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Прокопенко Любовь Петровна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|490201403261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Валентина Егоровна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|580105303827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Маскин Александр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|970925400214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Маханова Айжан Нурлановна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|590327402577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Подобина Татьяна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|450702300277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Лозин Петр Михайлович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|690227301906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Капчунов Сергей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|640530400615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Оразова Жанат Абыльевна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|580501301665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Шленских Александр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|501115402605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Айбек Рыскан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|680902302496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Кутумбетов Алимжан Бейсембекович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|700518300756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Тугов Владимир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|681014402428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Чукаева Оралхан Сагатпековна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|711021401073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Тугова Ирина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|430101405085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Оразова Матеш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|720628400556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Едильбаева Гульнар Абиловна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|510101314283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 Николай Федорович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|600801404346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Колесникова Галина Ильинична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|500905400566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Соломатова Валентина Алексеевна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|840107400548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Колесникова Марина Петровна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|630828301774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 Петр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|980921301018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 Александр Владимирович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|590128400707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Соколовская Наталья Петровна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|760911303044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Инаят Нүрәлі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|720804300704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Плешков Сергей Александорович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|601215400925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Ахметова Бақыткул Джатнаковна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|870307301671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Клименко Александр Сергеевич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|661113402006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Онгарбаева Сауле Кахармановна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|650101304195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Сайран Камзанович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|751213302111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Шкирятов Игорь Александорович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|810501302603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 Канат Амангельдинович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|720509302648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Сартбаев Женис Мухаморович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|680329401767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Мусинова Сулушаш Кадыровна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|570611300475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Алдаширов Марат Нигмаджанов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|270101303968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Галкин Алексей Федорович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|810405302621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Жежома Александр Александорович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|520409301446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Темирханов Асен Камбарбекович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|570703400709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Карамулдинова Роза Кахармановна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|430101410091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Кутумбетова Тыныштык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|610114403197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Коренькова Людмила Алексеевна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|600603300509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Байшоинов Берикхан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|850502402305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Сейсенова Наталья Петровна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|831214403149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Краморенко Татьяна Васильевна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|720407400881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Измаилова Райгуль Сулеменовна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|501017401341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Карамулдинова Кульдарай Сауыкынбаевна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|671109300608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Аубакенов Эргебай Байгалиевич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|850228301004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Аубакенов Толеубай Байгалиевич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|480126300360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 Амангельды Авкенович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|640815300579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Караталов Кайрат Канашевич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|670903300829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Караталов Марат Канашевич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|740621401084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Левина Елена Сргеевна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|380306301188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Дакен Турганбекович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|651212302343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Беляев Василий Владимирович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|690702300701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 Талгат Кастаевич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|870614302212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 Ахат Кастаевич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|780820403021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Потапенко Галина Петровна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|451215400328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Землянухина Валентина Николаевна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|370101328798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Лагонский Анатолий Павлович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|861006302456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Лагонский Владимир Анатольевич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|640802301754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Акулов Илья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|820404402027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Сныткина Наталья Михайловна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|701010302505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Лагонский Евгений Анатольевич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|370331300243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Кравченко Алексей Егорович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|780325403702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Акчебарова Оксана Алексндровна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|681113302475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Итимиров Женис Канатович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|820413300145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Мулькибаев Нурсерик Куанышбекович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|490820403099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Нуржанова Батима Кажиевна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|580720300559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Вяткин Владимир Анатольевич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|521108401825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Карякина Валентина Ильинична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|520322401330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Бигельдинова Батиман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|710312303227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Лаптев Сергей Анатольевич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|500803300575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Караталов Самет Калиаскарович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|570518300390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Оспанбаев Озан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|590317302922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Нұржұма Қайынбек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|810127303311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Кореньков Алексей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|410101302586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Чукаев Камбарбек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|791123303673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Потапенко Григорий Петрович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|550306302053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Чукаев Аблай Сагатпекович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|831214403109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Тілеш Турсунгул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|700718300476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Алдаширов Ринат Нигмаджанович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|590606301122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Айдархан Окубаевич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|601112301828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Жағыпар Хамзанович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|551104400078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Ткачева Татьяна Петровна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|970218301699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Сизов Дмитрий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|610407302511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Кутумбетов Тлеужан Бейсенбекович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|590915302278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Батырбаев Турыспек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|950721300285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Михайленко Игорь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|600317300574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Павленко Анатолий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|680324302751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Маханов Қыдырқан Қарапович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|800910402473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Краузе Нургуль Абилкаримовна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|750830401343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Чукаева Людмила Анатольевна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|590101416984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Нуржанова Галина Каппасовна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|960130301536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Егин Андрей Михайлович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|760301404796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Тялош Людмила Николаевна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|880902403432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Бочанова Татьяна Александровна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|981116301738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Буркутбаев Рустам Серикбаевич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|831214302888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Стежкин Александр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|780915401981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Синицына Вероника Геннадьевна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|770122303106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Корякин Евгений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|640123300468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Ахан Окубаевич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|760320400975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Лаптева Ольга Анатольевна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|720316300365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Власов Константин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|780322403914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Саламатова Ольга Борисовна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|830626302518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Карамулдиновкастаевич Асхат Кастаевич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|740116402285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Туленкутова Мунсыз Чурубаевна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|790430300645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Тишкин Николай Владимирович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|371016400319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Михеева Любовь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|440205400844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Филипенко Нина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|690404302887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Ручкин Андрей Павлович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|860101308835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Сіләмжан Бейсенғали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|580709301517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Попов Иван Сергеевич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|521028301276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Алахунов Кабдыхалық Орахынович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|881101301309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Чернобаев Александр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|681126301899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Сартбаев Мураткан Мукамарович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|681115300701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Омарбеков Асетқан Амирбаевич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|780614403179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Жумабаева Гульзира Жумабаевна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|500922400678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Резникова Валентина Алексеевна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|760313300366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Паносенко Сергей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|610310302653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Батырбаев Абдыхамит Каримович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|710327400756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Садыкова Гульнар Абаевна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|650101302190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Арепьев Владимир Ильич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|640607300558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Какемолдаев Рахат Мухаметканович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|600809302169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Еремеев Евгений Петрович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|931111300525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Черных Станислав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|551110401405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Байшойнова Болатхан Ибрайхановна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|580103303360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Мукатаев Имберген Кабдываевич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|810616403554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Антипина Нина Викторовна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|720227300573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Мулькаманов Алибек Орзбекович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|701210302651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Сыланбек Нұрболат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|781212303813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Бағдаулет Қуанышкелді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|541028300423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Лебедев Геннадий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|750404300408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 Руслан Абылханович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|620401304507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Чернобаев Николай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|771106300474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Карякин Сергей Владимирович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|640720303061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Токтамысов Нурлан Доскенович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|630906402376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Дюсебаева Роза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|580301303684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Чукаев Кажимкан Сейтпекович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|610218300835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Ахмадиев Болат Сусынович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|741009301905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Итемиров Қайрат Канатович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|950320400281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Сакен Әлима Сагатбекқызы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|730108400779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Бетикеева Айнагуль Айтыбаевна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|920106300860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Тимошенко Тимур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|830522402658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Кравцова Галина Викторовна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|510723401656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Кравцова Валентина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|390503400723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Санжурина Марина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|850416400523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Абдухаликова Руфина Мажитовна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|860307301698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Лебедев Алексей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|790920301835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Карамулдинов Рустам Кастаевич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|930414302566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Уразов Марат Еркенович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|661212400414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Нуржанова Сагат Камзановна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|450530300591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Гончаров Николай Васильевич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|701204301998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Алейников Петр Станиславович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|660701402684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Кутумбетова Гульнар Мажитовна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|630510403510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Жадикова Харлан Дусенбековна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|821006401784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Шакирова Сая Абаевна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|850802301857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Потапенко Сергей Григорьевич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|610110400894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Караталова Галия Калеаскаровна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|640129400477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Михайленко Светлана Михайловна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|760201308778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Әкия Әлижан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|541010303300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Смаилов Турды Абдулович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|850823301227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Гали Амантаевич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|710321300628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Курочкин Владимир Ильич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|820718302813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Сармурзаев Рахат Ибраевич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|540305399049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Сыдық Инаят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|810302302304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Подобин Сергей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|581020400885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Мамедова Надежда Егоровна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|811007402865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Дюсебаева Татьяна Сериковна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|570222300371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Кистаубаев Амангельды Сейсенович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|610603302498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Сабырбек Айтақын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|401217300373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Мулькаманов Оразбек Имашевич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|751201303392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Керімбек Мұқият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|551020300769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Нетребский Иван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|580519302126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Жумагали Тюлюбекович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|860623301211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Прокопенко Александр Анатольевич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|830911302359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Нетребский Виталий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|860306301872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Зенкин Олег Алесандрович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|410101423654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Сартбаева Зайтуна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|650512402318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Баембаева Галина Николаевна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|391214300332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Жежома Валерий Григорьевич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|700129300850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Аубакенов Сериккан Байгалиевич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|830706301099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Нуржанов Асхат Жагпарович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|940212301600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Орлеу Аскат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|980125301536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Жасқайрат Мұхит Елеусизұлы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|860619302585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Чукаев Айбек Арнаевич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|840330300950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Мордвинов Сергей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|790802302188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Кукурекин Александр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|731203402040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Бакиева Зауре Зиягдуновна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|661018402505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Абаева Шамшикамар Еркеновна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|810319301676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Пермяков Анатолий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|760827302961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Жаксигельдинов Тимур Кудайбергенович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|610907402586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Ненина Галина Александровна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|471009300375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Елешенко Борис Васильевич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|610805400367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Лузина Вера Андреевна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|591029300160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Лузин Игорь Павлович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|781211301188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Абаев Рустем Ерланович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|860729403270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Луценко Екатерина Владимировна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|650501303944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Качанов Владимир Анатольевич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|580722400625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Одинцова Надежда Васильевна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|781003303311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Буянкин Павел Дмитриевич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|640502301901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Луценко Сергей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|630108300593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Курумбаев Жанатпек Сакенович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|450816300316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Чулюмбеков Джайлявбай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|590227402464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Протасова Таисия Дмитриевна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|420515300631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Жаксыгельдинов Шаймухан Жумаканович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|611026402916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Раева Айгуль Жагыпаровна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|780913301578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Одинцов Павел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|730124300521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Шылымбаев Асхат Амангельдыұлы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|781014301672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Омиргалин Биржан Какимжанович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|581212400447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Кукурекина Светлана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|740202402202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Омиргалина Балжан Какимжановна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|401201400550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Луценко Зинаида Кирилловна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|600519300205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Наушанов Ахметкан Нугманович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|700914400190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Адильбекова Светлана Григорьевна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|411027300987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Харин Григорий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|410215400942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Булавина Вера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|720331300288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Наушанов Аскар Турсунович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|751113300260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Арман Айкенович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|920308302449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Нугмаров Кымбат Оразханұлы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|601011302173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Луценко Михаил Иванович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|581012400856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Селюхова Татьяна Владимировна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|440101404455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Наушанова Назигуль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|980724400491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Наушан Әсемгуль Асқарқызы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|731031400426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Бодненко Роза Кудайбергеновна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|940427300463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Панасенко Петр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|650323301831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Журанов Сергей Петрович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|680202400361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Бакиева Сауле Зиядановна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|720301400379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Кротова Светлана Дмитриевна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|810728302608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Луценко Иван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|860501301199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Луценко Иван Михайлович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|800108302922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Соловьев Борис Александорович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|600106302107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Стежкин Виктор Викторович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|600317499014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Кокуненко Людмила Георгиевна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|790317403601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Стежкина Татьяна Викторовна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Аққайың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|860905303191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СоловьҰв Денис Александрович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|520327401279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Абижанова Нурила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|800220499049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Алтынбек Арман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|550422302460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Калманбетов Сеитбек Кенжебаевич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|630828301823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Бокушбаев Данабек Алибекович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|810106301905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Алимжанов Марат Оразханович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|571001401317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Каримова Сауле Рамазановна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|550503401875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Смагулова Рыспебе Сагымбаевна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|810727302404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Жаныбек Жандайбекович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|450101411231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Нусупова Рыскан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|521122300521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Нурахмет Чайахынович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|721030301956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Ербол Калибаевич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|750420300564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Джаксыгильдинов Ербол Жакупович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|700103302756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Пантеев Алексей Петрович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|491205400549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Нусупова Казыкен Айтказывна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|621001300661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Шатырбаев Серик Токташович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|790408303362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Мухаметбеков Акан Гаппарович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|760831300520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Мухамектбеков Куандык Каппарович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|520905300474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Конурбаев Наманбек Ансеевич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|601101404036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Тергемисова Саира Капаровна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|490106301679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Кумыспаев Рыза Амербекович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|510920302193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Калихан Кажегалиевич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|730112303283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Бәкенай Ернал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|390101304962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Каженов Берикхан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|560902400451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Демесинова Маруаш Токташовна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|560924401797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Атешева Гульнар Тезекбаевна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|670306300458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Алимжанов Талгат Биязханович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|820206301861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Мурат Ахметканович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|810512301744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Саят Асенгазиевич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|840410403034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Муратбек Майнур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|800621300192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Кашкенов Рахат Гафарович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|660502401991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Бокушбаева Жанилхан Гапаровна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|690613300523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Калманбетов Серик Кенжебаевич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|570630401959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Адамбаева Баян Мухамадияровна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|840617302431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Тойшибеков Жаслан Жанатович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|750207302886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Байшуюнов Асхат Танырбергенович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|890504402294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Заам Мария Евгеневна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|630408400570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Абанова Катима Турарбековна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|531102301154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Далдыбаев Даулет Адилханович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|880108401192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Ниязбаева Макпал Асановна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|860828300159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Смаилов Нуртай Турдыұлы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|780530303403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Бейсенбаев Руслан Калиханович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|651021300488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Касымбеков Бауржан Дусенханович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|720327302798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Бокушбаев Кенжибек Дирбаевич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|490101404642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Нургалиева Кульмария Таимановна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|840919401967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Отипиева Ләйлә Исажановна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|620316400493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Аманбаев Танжарык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|640127402135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Батырбаева Бакиткан Калибаевна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|720224300424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Мухаметбеков Сағындық Гаппарович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|760201303331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Кунболат Ахметканович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|740925300598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Шалкар Рамазанович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|620820400767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Конурбаева Раушан Садыкжановна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|530825302319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Калманбетов Таныспек Кептебаевич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|420612400388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Кашкенова Джумагиз Ибраевна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|460220301029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Калиакбаров Сейдахмет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|690311301843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Джаксигельдинов Сержан Жакупович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|690524300487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Ибраимов Амиржан Касенович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|820119300444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Адильжан Нурсалимович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|910604400684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Назарова Айжан Муратхановна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|580818400914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Ибраимова Гульсим Даирбаевна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|811207300780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Ибрймов Асқар Толебекович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|521106300384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Калиакбаров Бияхмет Саипиевич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|701002402974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Кесикбаева Жазира Кастаевна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|490411300906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Атиев Берикхан Ахметович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|530115302235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Аманбаев Иманбек Таиманович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|881028300750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Душкин Юрий Сергеевич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|521208301357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Солтангазиев Калмуханбет Алимисаевич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|740304300773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Мухаметбеков Сакен Гаппарович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|780625301106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Айдар Нурбекович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|680218301767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Солтангазиев Мухаметкалий Альмисаевич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|860710303588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Адамбаев Берик Сагындыкович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|730912402825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Солтангазиева Анар Турсункалиевна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|780101402865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Жумагулова Ботагоз Толеубековна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|610606300468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Алимжанов Муратхан Биязханович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|551205400691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Атиева Культай Айтказовна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|780105301496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Алимжанов Канат Оразханович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|550322300566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Ахмадиев Дусенгали Ахметкалиевич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|720603301224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Сейсенбеков Темирхан Аскерханович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|770211401477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Базарбаева Айнур Абдоллановна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|701221302542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Тураров Бахтыбек Акылбекович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|610705301840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Баймухамбетов Алтынбек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|700813300492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Толеухан Аукенович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|670206300197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Душкин Сергей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|510912401623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Кудайбергенова Нина Ивановна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|500223401567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Муканова Кульбати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|620503403014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Даутпаева Саукен Нурталиевна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|670606402632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Луговая Елена Николаевна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|560511400466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Каримова Жаныл Шахановна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|640504300588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Нурлан Адильханович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|520101403563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Мухамадиева Зейнеш Жумакановна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|560810403022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Муканова Зияш Мурзахановна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|621128302450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Дюсенгазы Сембаевич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|350101409586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Уалиева Кизат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|700918302340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Ербатыров Рысбек Бесетаевич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|650102403357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Джаксегельдинова Раушан Жакуповна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|561120300615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Мусабаланов Серикбай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|420310300548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Радюкова Нина Терентьевна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|770510300864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Ержан Нурсалимович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|651011400256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Атеков Жанатбек Бекенович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|720228300446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Калымжан Нурсалимович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|781128303004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Мамырбаев Саят Магазович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|720505300500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Бейсембеков Серик Жанабаевич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|561016301409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Мамишев Дюсен Рихбаевич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|700202300577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Нургалиев Марат Ахметканович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|900829300382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Кулбеков Самат Кайраллович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|430101302321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Баткенов Нурмухамет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|410101407751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Атиева Калдыкан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|600712300591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Ибраимов Галымжан Касенович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|801110301442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Касымбеков Аят Дусенханович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|581120300748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Серикпаев Манархан Молдаханович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|730515302018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Быржан Адильжанович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|450101402708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Бокушбаева Данихан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|601020302628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Айтуганов Октемхан Кажибаевич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|671016402724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Мергембаева Айман Кожатаевна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|770109302444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Касымбеков Талгат Дуйсенханович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|790813401661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Бегалинова Анар Чаловна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|830228302257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Қайрат Калибаевич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|700924301976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Бейсенгазы Сембаевич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|770504301047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Мухамадиев Женис Кулянович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|651011300989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Атеков Жанатай Бекенович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|721113400579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Наушанова Нуриля Шагановна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|690601300584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Джаксегельдинов Болат Куманович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|430101403198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Бейсембаева Зореш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|630803401952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Копабаева Салтанат Жаксылыковна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|880227401437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Қанатқызы Мақпал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|510509300458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Муканов Максуткан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|540701303493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Бейсембаев Алихан Жакупович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|470101315340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Ковалевский Василий Степанович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|670313302056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Асильбеков Советкан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|430313400225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Чуимбаева Кутбала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|721026402869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Қахарманова Алия Ирановна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|790705401377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Зиновьева Фатима Нуржапаровна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|500410400763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Смагулова Катираш Нурбергеновна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|360515400684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Дуанбекова Макира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|741017302154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Кагарманов Толеу Идрисович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|620520403710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Солтангазиева Баыткайча Алмисовна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|490607301048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Жайкадаров Бауржан Жунусканович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|570320301114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Джумабаев Омырзак Сейсембаевич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|560610303056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Уалиев Асенғазы Сембаевич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|530103402321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Мосинцева Елена Степановна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|720512301468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Ешмухаметов Ескендір Оралсынович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|620124302067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Тюлюбеков Талғат Дусенович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|930302301093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Дюсенов Асан Болатұлы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|640212300779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Нусипов Рахат Сагатпекович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|791222303403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Солтангазаев Мурат Альмисаевич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|590624300484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Копбаев Умурсерик Саттыбаевич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|840120402614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Джазабаева Гульжан Кайлюбаевна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|880514400598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Крамова Карлығаш Каджимуратовна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|780821300301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Баткенов Дулат Нұрмухаметович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|690826401896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Сейсембекова Светлана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|750209300676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Атиев Қадырхан Базарханович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|800308303819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Нусупов Жанат Ахметканович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|000925600246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Заир Алтынай Берікболқызы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|630901403466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Кузембаева Жамалқан Толеуовна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|560805400956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Абеубекова Рысалды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|820121301700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Умерсериков Куанышпек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|630605301731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Джумаханов Аскар Айткалиевич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|650325302236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Джоксогельдинов Мурат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|740127400348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Сейсенбекова Нуржан Акуханович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|780222301234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Жапаров Каиргали Адильханович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|710611300028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Асылхан Нурбекович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|741102302116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Серикжан Нурсалимович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|821227301978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Даулет Файзрахманович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|890101300835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Ахмадиев Айбек Дюсенгалиевич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|480324401341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Тюхтина Райса Федоровна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|570315300812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Нусупов Бексұлтан Сагымбаевич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|720101312092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Қасымбеков Асқар Дүйсенханович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|750529302955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Нүсупов Ержан Ахметканович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|791207402836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Шерубаева Айжан Какитаевна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|670210303133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Джаксыгельдинов Ербол Жакупович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|740609302744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Атеков Амантай Бекенович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|570617402202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Ускебаева Казиза Елшибаевна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|701115300252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Саулетхан Нурболатович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|701218300619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Махмутов Турсынгали Арысович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|790627450094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Веришова Надежда Александровна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|790221300143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Естай Маратович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|650518350502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Алдаширов Жанат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|800402303909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Маляренко Дмитрий Николаевич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|570810302403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Тлеужан Джумартович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|470830300386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Джанабаев Улабай Муратович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|500220302295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 Абылкан Садвакасович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|820202402498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Курмангалиева Гульнара Абылкаиновна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|430101303776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Вахитов Мурат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|800423402882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Сухареброва Сауле Муратовна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|690101413554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Абдамбаева Галия Касымхановна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|391115301312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Волков Борис Андреевич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|630424402584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Мусинова Асия Дусеновна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|661107301099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Букенбаев Шарипкан Жумашевич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|660502301757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Уанбаев Жалайер Мауешевич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|590324400534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Адильбаева Алтынай Манжубаевна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|651028300585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Куанышпаев Кобен Бабаканович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|571205303019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Калыков Амырхан Мухаметжанович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|390305400747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Уанбаева Кулаш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|720926300550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Джамбулатов Ержан Елюбаевич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|721023301720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Адильбаев Кайрыл-Махмут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|601011302748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Нуртемиров Алпысбай Кагарманович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|630705300390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Зиновьев Виктор Михайлович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|811229302063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Адильбаев Серикхан Маулетканович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|580811401627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Тюлюбекова Кульгаш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|600517301996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Тюлюбеков Болат Дюсенович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|500120349015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Садивахас Дукейхан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|581109301726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Бочанов Сергей Леонидович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|891007400625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Бочанова Екатерина Сергеевна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|880615302418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Измайлов Рафаэль Сабыржанович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|550601303602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Нусқабай Серікбай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|650930300695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Бауржан Хамитович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|680528301376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Букенбаев Булаткан Жумашевич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|580703300427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Калиханов Саят Кадырович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|520118300644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Бекмухамбет Хамитович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|550130300764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Турлы Хамитович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|620204402576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Нуртемирова Бакытгул Игеновна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|670818301698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Мырзанов Болат Мухаметжанович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|680208300546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Туратбеков Акан Дюсюпович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|730701402233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Аязбекова Гульсум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|531210400497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Вахитова Турсун Досымбековна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|500502300320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Акпаев Рымкан Нованович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|900817300248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Арлан Бауржанович</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Крестьянские хозяйства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850114301242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Шленских А / Шленских Александр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550130300764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"Вахитов Т" / Вахитов Турлы Хамитович</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Ешкіөлмес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661107301099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"Букенбаев Ш" / Букенбаев Шарипкан Жумашевич</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650406301091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Бостандык / Муканов Берик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720701400205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Сагимов Е О / Сагимова Ташгуль Еркенкызы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730329300407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Черкасская Оборона / Есимханов Манат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580904301795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Канищев Виктор Александрович / Канищев Виктор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770510300864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Данияров Е Н / Данияров Ержан Нурсалимович</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750424301900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Зуев Б / Зуев Биржан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820413300145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Мулькибаев / Мулькибаев Нурсерик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Қарғалы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630810300758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Овчинников Александр / Овчинников Александр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710611300028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Муканов А / Муканов Асылхан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Ақтұма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750209300676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Атиев / Атиев Кадырхан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800626301009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Манат / Серикпаев Манат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итог по населению и по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 КХ зарегистрированые в ИСЖ других сельских округов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881109401160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Бариева Айгерим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830901301336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Асанәлі Кәрімұлы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660612301283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 Маман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720429300934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Макетов Мейрам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740114300182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Кумысбек Бауыржан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850729300545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Раимбеков Арнай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721204301109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Ерлан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661210301118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Марат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780127300923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Аубакиров Меирхат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531123300081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Мухамедияров Ерик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611022302016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Керменбаев Серикжан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680528301376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Букенбаев Булаткан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Расшифровка аббревиатур: КХ – крестянское хозяйства, ФЛ – физическое лицо.</w:t>
      </w:r>
    </w:p>
    <w:p>
      <w:pPr>
        <w:spacing w:after="0"/>
        <w:ind w:left="0"/>
        <w:jc w:val="both"/>
      </w:pPr>
      <w:r>
        <w:rPr>
          <w:rFonts w:ascii="Times New Roman"/>
          <w:b w:val="false"/>
          <w:i w:val="false"/>
          <w:color w:val="000000"/>
          <w:sz w:val="28"/>
        </w:rPr>
        <w:t>
      Таблица 2. Данные о количестве гуртов, отар, табунов, сформированных по видам и половозрастным группам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поселка, села, сельского округа по классификатору административно-территориальных объектов</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поселка, села, сельского округа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гуртов, отар, табунов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Крупного рогатого скота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Мелкого рогатого скота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быков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телок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бычков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овец и коз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молодняка (ярок, козочек)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молодняка, (баранчиков, козликов)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жеребцов, кобыл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верблюдов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334857100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Черкасский сельский округ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Таблица 3. Сведения о численности поголовья сельскохозяйственных животных для выпаса на отгонных пастбищах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поселка, села, сельского округа по классификатору административно-территориальных объектов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поселка, села, сельского округа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Численность поголовья,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Крупного рогатого скота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Мелкого рогатого скота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Верблюдов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личного подворья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сельскохозяйственных товаропроизводителей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личного подворья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сельскохозяйственных товаропроизводителей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личного подворья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сельскохозяйственных товаропроизводителей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личного подворья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сельскохозяйственных товаропроизводителей</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334857100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Черкасский сельский округ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Рекомендуемые схемы пастбищеоборотов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Номера участков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весенний сезон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осенний сезон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участок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участок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весенний сезон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осенний сезон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осенний сезон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участок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весенний сезон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четвертый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осенний сезон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участок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весенний сезон</w:t>
            </w:r>
          </w:p>
        </w:tc>
      </w:tr>
    </w:tbl>
    <w:p>
      <w:pPr>
        <w:spacing w:after="0"/>
        <w:ind w:left="0"/>
        <w:jc w:val="left"/>
      </w:pPr>
      <w:r>
        <w:br/>
      </w:r>
    </w:p>
    <w:p>
      <w:pPr>
        <w:spacing w:after="0"/>
        <w:ind w:left="0"/>
        <w:jc w:val="both"/>
      </w:pP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35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35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21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21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24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24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34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34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