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a8bc" w14:textId="2d8a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Панфиловского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17 июля 2026 года № 8-63-289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Панфиловский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Панфиловского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Панфиловского района (по согласованию).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Панфиловского районного маслихата от "17" июля 2026 года № 8-63-289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Панфиловского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Панфиловского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установленияее размеров и определения перечня отдельных категорий нуждающихся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Панфиловского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Панфиловского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Министерство труда и социальной защиты населения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комиссия, создаваемая решением акима Панфиловского района,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ветеранах"(далее – Закон), оказываются в порядке, определенном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один раз в год) осуществляется с месяца обращения.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советских войск из Афганистана;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- Международный день памяти жертв аварии на Чернобыльской атомной электростанции;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 в Великой Отечественной войне;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- День закрытия Семипалатинского испытательного ядерного полигона;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10 октября - День лиц с инвалидностью.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прадничным дням и памятным датам назначается только по одному основанию.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и предельные размеры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 или увечья за участие в обеспечении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- 50 (пятьдесят) месячных расчетных показателей,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Ветераны, приравненные по льготам к ветеранам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в которых велись боевые действия - 26 (двадцать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- 50 (пятьдесят) месячных расчетных показателей,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- 26 (двадцать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(семьям) признанными ограничение жизнедеятельности вследствие социально значимых заболеваний: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социально значимым заболеванием в том числе: туберкулез без учета среднедушевого дохода в размере 7 (семь) месячных расчетных показателей,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причинении ущерба гражданам (семьям) постоянно проживающим и зарегистрированным по данному адресу, либо их имуществу, вследствие стихийного бедствия или пожара, не позднее трех месяцев без учета среднедушевого дохода - 200 (двести)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социальная помощь на санаторно-курортное лечение одному из законных представителей детей с инвалидностью и лицам, сопровождающим лиц с инвалидностью первой группы на санаторно-курортное лечение 1 раз в год без учета среднедушевого дохода в размере 70 (семидесяти) процентов от гарантированной суммы;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 дню лиц с инвалидностью Республики Казахстан - детям с инвалидностью в возрасте до 18 лет (одному из родителей или иным законным представителям) в размере 6 (шести) месячных расчетных показателей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Социальная помощь на санаторно-курортное лечение 1 раз в год, но не более гарантированной суммы, без учета среднедушевого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указанным в подпунктах 1)-4) пункта 7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подвергшимся репрессиям за участие в событиях 17-18 декабря 1986 года в Казахстане.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6 настоящих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Участковая комиссия в течение 2 (двух)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 направляет их в уполномоченный орган по оказанию социальной помощи или акиму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(двух)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по оказанию социальной помощи в течение 1 (одного)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Специальная комиссия в течение 2 (двух)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14 и 15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приложению 4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(в случае отказа – согласно приложению 6 к Типовым правилам).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расходов на предоставление социальной помощи осуществляется в пределах средств, предусмотренных бюджетом Панфиловского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 и оказании социальной помощи все суммы, исчисленные в тиынах, подлежат округлению до одного тенге независимо от суммы тиынов.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Панфиловского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центры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6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1), 2) и 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в случае возникновения обстоятельств, влияющих на право получения социальной помощи, уведомляет о них в течение десяти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–27числа месяца, предшествующего месяцу выплаты.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после 27 числа месяца, уполномоченный орган по оказанию социальной помощи перечисляет денежные средства в Государственную корпорацию после 1числа следующего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