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a9e" w14:textId="2df1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утверждение плана по управлению пастбищами и их использованию по Панфиловскому району на 2025–2029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24 апреля 2026 года № 8-60-270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Панфиловский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и использованию пастбищ по Панфиловскому району на 2025–2029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11 августа 2025 года № 8-45-196 "Об утверждении плана по управлению и использованию пастбищ по Панфиловскому району на 2025–2029 годы".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Панфиловского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полномочия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8-60-270 "Об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Панфиловскому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2025–2029 годы"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План по управлению и использованию пастбищ по Панфиловскому району на 2025–2029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размещения пастбищ по категориям земель на территории административно-территориальной единицы, с указанием границ, площадей и типов пастбищ, включая отдалҰнные, сезонные, засушливые и культурные пастбища, а также сведения о правообладателях или землепользователях на основании правоустанавливающих и идентификационных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(карта), определяющая пастбища, предназначенные для удовлетворения потребностей населения в выпасе сельскохозяйственных животных на личных подворьях, включая общественные пастбища, с указанием их границ и площадей;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(карта) предлагаемого пастбищеоборота, разработанная на основе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(карта) сервитутов для прогона сельскохозяйственных животных, скотопрогонных трасс и других объектов пастбищной инфраструктуры, включая скотомогильники (биотермические ямы), с указанием их местоположения;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Схема (карта) пастбищ, которые могут быть предоставлены пастбищепользователям для землепользования Передача запасных земель в собственность или землепользование для сельскохозяйственных нужд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утверждҰнными приказом вице-премьер-министра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под № 18048);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Схема (карта) пастбищ, подлежащих резервированию для удовлетворения потребностей населения в выпасе сельскохозяйственных животных на личных подворьях, с указанием границ и площадей этих пастбищ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резервирования земель, утверждҰнными приказом Министра национальной экономики Республики Казахстан от 28 февраля 2015 года № 178 (зарегистрирован под № 11337);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Схема доступа к источникам водопоя (озҰрам, рекам, прудам, котлованам, оросительным или обводнительным каналам, трубчатым или шахтным колодцам), составленная согласно нормам водопотребления, с указанием маршрутов движения животных к источникам воды Среднесуточное водопотребление сельскохозяйственных животных определяется по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Методике разработки удельных норм водопотребления и водоотведения, утверждҰнной приказом вице-премьер-министра – министра сельского хозяйства РК от 30 декабря 2016 года № 545 (зарегистрирован под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Схема размещения поголовья сельскохозяйственных животных на отдалҰнных пастбищах с указанием границ и площадей таких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Схема проектного распределения (перераспределения) пастбищ между сельскими населҰнными пунктами, входящими в состав сельского округа, с учҰтом обеспечения пастбищами физических и юридических лиц, не имеющих собственного доступа к пастбищам;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Требования, необходимые для рационального использования пастбищ на соответствующей административно-территориальной единице: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РК от 14 апреля 2015 года № 3-3/332 (зарегистрирован под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использование пастбищ с учҰтом пастбищеоборота и источников водопоя;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деление пастбищных площадей на отдельные участки; – чередование пастбищных участков по сезонам и во времени (в течение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ежегодное оставление одного из участков пастбищеоборота без выпаса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Панфиловского района состоит из одного основного участка Кадастровые н округ и 42 сельских населҰнных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района – 1 058 252 га,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пастбищные земли – 304 302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орошаемые земли – 44 078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земель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земли сельскохозяйственного назначения – 358 821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земли населҰнных пунктов – 30 402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земли промышленности, транспорта, связи, обороны, нацбезопасности и иные несельхозземли – 35 072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земли водного фонда – 346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земли особо охраняемых природных территорий – 69 420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земли лесного фонда – 187 171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земли запаса – 377 020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континентальный: зима сравнительно прохладная, лето жаркое и сухое Средняя температура: январь — от -22 до -40°С, июль — от +15 до +30°С Среднемесячное количество осадков — 49 мм, годовое — 199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разнообразен, насчитывается около 120 видов Преобладают злаковые, бобовые и разнотравье.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функционируют: 14 ветеринарных пунктов, 17 карантинных пунктов, 14 скотомогильников и 19 могильников сибирской язвы.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сегодняшний день в Панфиловском районе имеется: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крупный рогатый скот – 64 218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овцы и козы – 260 968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лошади – 19 625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верблюды – 384 головы,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свиньи – 130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птица – 43 584 головы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принятия плана является рациональное использование пастбищ, стабильное обеспечение кормовой базы и предотвращение деградации пастбищ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каждого сельского округа действует по 1 ветеринарному пункту и 1 скотомогильнику Один очаг сибирской язвы находится на балансе сельского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Орошение пастбищ обеспечивается за счҰт природных источников, буровых и шахтных колодцев В районе насчитывается 44 колодца, из них 2 – недавно пробурены Животные получают воду из рек Усек, Бурхан, Тышкан, Бархудзур и Коктерек Дефицита воды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района имеется 470 зимовок для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скота: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КРС – 428 табунов (205 в населҰнных пунктах, 223 в хозяйствах);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мелкий скот – 473 отары;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лошади – 726 косяков;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верблюды – 2 табуна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КРС – 64 218 голов (в том числе 39 707 коров),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лошади – 19 625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мелкий скот – 260 968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верблюды – 384 головы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нагрузки на пастбища: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КРС – 4,0 га/голова,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мелкий скот – 0,8 га/голова,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лошади – 4,5 га/голова,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верблюды – 5 га/голова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для населҰнных пунктов Панфиловского района было выделено 5784,6 га пастбищ для размещения дойного КРС В 2025–2030 годах площадь увеличена на 3148 га, потребность возросла с 5264 га до 7126 га Поголовье увеличилось с 376 до 509 голов Обеспеченность выросла с 110% до 125,3%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района – 156 290 га Из них 88 324,43 га принадлежат 45 крестьянским хозяйствам, ТОО и ГККП "Жаркентское лесное хозяйство" В том числе ГККП "Жаркентское лесное хозяйство" – 38 102 га В хозяйствах района содержится: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КРС – 34 775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мелкий скот – 153 575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лошади – 11 970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верблюды – 384 головы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Необходимая площадь пастбищ – 64 417,7 га Избыточная площадь – 317 745 га, используется по схеме пастбищеоборота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о частной собственности в районе зарегистрирован один землепользователь с пастбищем площадью 10 га, имеющий 30 голов мелкого скота и 8 лошадей Потребность в пастбище составляет 219,2 га Недостаток – 209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крестьянских хозяйств используют летние пастбища через Национальный парк "Алтын-Эмель" и ГККП "Жаркентское лесное хозяйство" ЕщҰ 35 хозяйств обеспечены отдалҰнными летними пастбищами в пределах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Ирригационных пастбищ в районе нет Все пастбища относятся к аридному типу – настоящие пустынные пастбища: типы – солянковые, изеновые, кустарниковые, терескеново-полынные.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8-60-270 "Об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2025–2029 годы"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Данные земельного баланса региона и информационной системы государственного земельного кадастра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Распределение пастбищных земель Панфиловского района по категориям, тыс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транспорта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Распределение пастбищ населҰнного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Улкенағаш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пастбище,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Исмаев Сализы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Далибаев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Дуйсебеков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Бергенбекова Кульяй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Абильбеков Бауржан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Тебереков Абубакир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Сырлыбай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Сакимбеков Ерканат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Кудайкулов Турдахын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Гайнахунов Сухратжан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Нурумова Магрипа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Бипейсов Бейсембай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Келемсеитов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Василов Тохтахун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Актанова Маржанкул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Айдабол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Атаева Тойкул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Райымбекова Жаныл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 Дильмурат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Курбан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Айымбуби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Рахман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Айтупов Турганбек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Байсанбаев Оразбай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Джапаркулов Олжас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Анвар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Сарпекова Алимхан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Нұрнакен Мұрат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Жаркын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Кумболатова Зауре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Бауыржан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243262052912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Нуралакан Турсынжан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24262059002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Ансаров Рехимжан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Турсунмахамед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Каншай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Самылтыров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Турсунмахамед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Жапеков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Оланбаева Оразагул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Александр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Ахтамова Адалят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Калибекова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Данеш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Толебаева Гульбану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Нарузов Сейтжан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Бауыржан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Манамов Азатжан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Тохтар Баттарович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Омирбек 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Жазылбекова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Даузова Халича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 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Мухтарбек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Асимжан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Омирбек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АлиреевНуржан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Дилшат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Дмитрий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Магамедов Арупжан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Аблиахат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Мавуров Дилмурат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Хизиров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Ерныс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Ахметбек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Аскар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Танж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Байкеев Айтан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Хамраева Патигул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Баглан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Садык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Меркимбаева Зауре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Таиров А лимжан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Сыдык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Варисов Гайрат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Имиршаева Пахирдин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Айкын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Кулсара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Абдросул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 Турганжан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Акіш Дулат Абішұлы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Адиба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Мавинов Сламжан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Илиев Нурмухамед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242622052647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Сыдикжан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Тохтамова Гулбахрам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Ахтамов Абылезиз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24262205262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Гунчам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24262526688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Турсын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Хамердинов Махметжан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Кулжамаш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СабитовТаир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 Бахтияр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Бактияр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Нурдинов Пархат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Бутинбаева Салтанат Оразалиевна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Оспанбекова Умкулсим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Исраил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Малик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Зайров 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Сайрамбеков Демократ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Имрамзиев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2426220068027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Бутеев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Имар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24266008898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Абдулжан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Тойчибеков 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Ансаров Абляким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Чалтабаева Оразхан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Ходжашиков Инамжан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Туниязов Сайдахмет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24262010672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Уаджитов Мухидин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Маметкасым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 Ахметжан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Нүрсідан 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Арайлым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Ахтамова Алиям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Ушурова Асия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Гайнахунов Камалдин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Жумагелды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Гани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Сакиеова Ризван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Джапаркулов Олжас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Балапанова Жунек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Сайрамбеков Мызакан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Магруф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Худайбердиев Курбан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Хавдал Сая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Масумжан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Бахитжан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Коджахметов Каират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24266010673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Юнусов Бахтияр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Тухтаева Карима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24266011072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Сайрамбеков Демократ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Хажимуратов Талгат Сырымович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Аршидинов Тохтахун Назаргожаевич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 Адилжан Тельманович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Абдукарим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Киргизбай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Оналсынов Аманкелды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Нурмолда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Джолдасов Кундык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03-262-073-522 03-2620731158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Палтиев Джалалдин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Баратова Галия Аубакировна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Нурболат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Ергазы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Маямеров Турлыкожа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Зайнаудинов Тливалди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Алжанбаев Кож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Дауажанов Канатбек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Айсарова Тамара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Шанлаубеков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Маныбеков Куат Дуйсенкожаевич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03-262-073-363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Ходжашев Рахим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Казмолла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Гулмайра Кожахметовна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Еиергали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Оразбике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Байгабылова Ултуган Абиловна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Алжанкулов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Айтбай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ХалиловТудахун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Жукен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 Туран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Шарипджан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Мамутова Нуржакан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Савутова Гульжахан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Селимам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03-262-129-012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Курмаш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Калканбаев Толен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Юсупжан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Далыбаев Давлет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Сансизов 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Джапеков Есмурат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Юнусов Сатыбалды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 Керим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 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Акбар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 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Газиз Калибекович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 Бахыт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Акимбек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03-262-078-286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03-262-129-025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03262052738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Хизиров Карим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Алкенов Мухам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Джакупбеков 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03-262-052-363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03-262-052-798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03-262-052-791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Балапанова Жунек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Шахарбаев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Мухит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Канагат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Абукаева 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Фарида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Сугурбекова Галым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Мурат Касымханович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Имин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Нурбике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Зульяров Хабибулла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Уалиева Кулян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Саитов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Сатыбалдинов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Джартыбаев Батыргали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 Куляш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Бакберген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Чуебеков Баирахман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Юсукова Гульсумхан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Батен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Еркебаева Аят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Еркинбек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Нуртлеуова Турсынкан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Исламгазы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Туткабаев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Самалбеков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Чолтабаев Кумар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Джумабай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Туманчиева Гулбакыт Борибаевна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Рашид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Балжан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Сарсебеков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Матайбаева Джамила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03262134096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Оханов Рысбек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Ертай Джолданович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Нургиса 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Хам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Теипов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Мамиров 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Чолакова 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03260078188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Накысбеков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Илиева Арзыгуль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Илиев Акб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Чалгинбаев Тиленалды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Нурхан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Иминов Тохиржан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03262078281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Барманбекова Фирюза Якупбековна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гулсара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Саурыкова Анар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Амит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Әлімбек Сәске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Молдағул Кунболат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Изенаев Малик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Аубакир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Меликжан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Кибиров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Кулназаров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Құмарбек Еркуат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Максат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Булабай Калидан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Нурсеитова Актоты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Бақкелді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Калибай Әлияр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Әдік Жумабек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24262113109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Хамит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Алымджанов Джусумбек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24262078231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Сарсембек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Токтасын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03262073969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Киният Турсынбек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Жансая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Шайдолда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Абен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Сагымбеков Рафхат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Кельдибеков Баймурат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Наурызбай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Дуйсенгали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Рустам Нариманович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Срайл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Джапарова Арзыгуль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Омирхан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 Кенжебек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Толебаева Гульбану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Имяров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Нурахм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Зайнаудинова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Нурмухамед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03262052955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0326052785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Әбдікерім Әкімбай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Табылдиева Бижамал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Жумагуль Смагуловна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Гани Акимбекович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Калбабаева Анархан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Гани Акимбекович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Шонжибаев Марат Буркутбаевич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Абдимука Амиркасимович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Райхан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Елгазы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003262051085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Умралиева Гульжанат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03-262-129-001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03-262-129-014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Сайрамбеков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Бекбатыр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Шаймердинов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Алжанбаев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Куренбаев Курмангали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Сейтаханова Патигул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 Жанболат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Агымов Даулеткан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Агымов Айдархан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Башимкулов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03262068340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051-035,051-036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Кайсар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Батбактаев Турсын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Кобентаев Кахар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Ерсен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Ерменбетова Жаст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Джумадылева Айымгуль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Сатыбол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Жургенбаева 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Чукайтов Нурс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Немелтаев Байт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Кыдырмаев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Илиманова Кулгазина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 Курман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Жайырбек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 Мария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Турсынбек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Ошаев 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03262-051202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Токан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Несіпеков Жайық Аленұлы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Наватхан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Турсын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Айтжан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Оленбаев Бауржан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Жамарт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 Бекбол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Омиркан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Ерсинбек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Шыныбаева 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 Толенди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Аубакир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 Абдукадыр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03262057-002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Сарсембекова Улжаш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Турархан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Абу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Карауылов Сапаргали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Нуртай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Айтуар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Ешкаев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Айдарбек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Маймезов Идрис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Бауржан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Майсупова Рамзия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Ауелхан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Низахунов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Нұжума Кызырмухамет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03-262-051276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Сарсекулова Закия Сабитовна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Магруф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Джартыбаев Канибек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Муратбекова Аида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Сыдыкжанов Мыктыбек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Алимгужаев 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Атамбекова Улдархан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Турахан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Нурдавлет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0326205040527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0326205040546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03262131009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Балаубеков Рахимбек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Малибаева Динара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Сауранбаева 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Юсупбек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0326251556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03262057004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03262131032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Толенгитова Кулимхан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Сергазиев Нурс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Абужалил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Нусип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Абдыреким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Тайтелева Жазира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Шакреев Селихан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Капарова Анаркан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Токкожаев Баубек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Рахымгазиев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Черизат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Бектембеков Еркимбек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Жунисбекова Салтанат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Иламанов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0326205051-445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Ибраимжанов Жандос Ергазиевич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Бектембекова Шайзада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Кулдархан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Турсынжан Аблаким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Абдугали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Кулбаршын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Агимов Кудайберген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03-262-051-312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Турагалды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 Курмаш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Мухаметқали Мереке Жаныбекұлы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Турдиев Таирж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Далелхан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Имрамзиева Халида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Кабай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Досабаев Салим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Кобдалиев Алдаберген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Шукейтов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03262050514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Абдижапар 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Токтарбай Ерасыл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Абдімажит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Гансын кабдул Сепен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Розиева Бануля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Жандос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Мухамежанова Камила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Илипбеков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Байбазар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Карим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Айд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Арыстанбай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Отаубаев 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Бакд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Тышманов Сансызбай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Самалтыров Нурбакыт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Байбураев Ерж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Карамысов 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Рысалды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Байбураев Каш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Еселбаев Ерж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Омарбек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Зайдинов Бакытж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Самалтыров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Закир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Болысбеков Тохтарқожа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Арымбеков Саг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03262118102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Байкен Нургожаевич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Кулансия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Кадирсизова Жамалхан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Купесов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Игиса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Жакижанов Бибигуль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Нуртай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Байкозова Нурлыхан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Жакыбаев Дуйсенбек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Жантугулов Галым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Кокеева Несипхан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Нуршеков Манап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Музапаров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Катыран Тлеужан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03262040-452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03262242620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Нургожаев Әлібек Бакытұлы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03262242621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Козбекова Рабия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Арымбекова Бакытгул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Нуршеков Ергазы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Рауан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Ауелхан Тохан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 Тыныс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Жантугелов Жумабек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Мангенова Айтжамал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Әлішер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Лекерова Зауре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Айтахунов Аблай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Байтикбаев Ербакыт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Кашаганов Оразақын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Батпакбаева Кулсумхан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Болсан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 Майхан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Жумаділ Бөкейхан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Айткабылова Майра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Рая Даулетовна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Батай Нук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Оразкан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Камысбеков Ердос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Камила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Бекмукаев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Бердибекова Багила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Кайраков 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Балжан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24262130116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Тышманов Болаткан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Бегетаев Джамбул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Камырбаев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Табылдиева Улжанкыз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Сергазы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Бугенбаев Даулеткан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 карашаш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24262057001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03262056003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03262129019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03262129020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Данеш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Илиманов 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Жархабекова Нурхаба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Сарсекулова Закия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0326251386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0326251421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Ернур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2462040173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Гизатуллин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Бураханова Медина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Паузия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Карибжанов Азикен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Досмухаметов Мухам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Оразбаков 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Джакыбаев Джумагазы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Толенгитов Манап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Мырзагали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Арайлым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Танырбергенова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Майматаев Айтбек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03262016001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03262118-14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03262118103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Айгул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Максут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 Әділет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Нурслан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Паузия Идрисовна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 Абдыгапар Давлетович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Касетов Ерлан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Касетов Ерлан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Досабаев Салим Имангалиевич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Жылкыбаева нуршат Маратовна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Исимбеков Бакдаулет Айткурманович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Донбаева Гульнара Салкынбековна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 Ибадатович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Ержан Шубаевич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Кобентаев Серікжан Калыйғазыұлы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Амангелдиева Асем Муратовна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Бегасылова Асел Муратовна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Сарсекулова Закия Сабитовна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Абдр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Майсов Аюп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Ташболат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Улукманов 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Курманжан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Кортибаева Кульзагира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Байм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Жумалов 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Нурсалимов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Даул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Илиманов 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Дусебекова Пашахан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Енкежекова Калиша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Бижамал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Оспан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Кулимхан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Толеу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 Даулеткелди Турыскелдиевич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Изатхан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Ауган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Батырхан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Найманбаева Турсунхан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Жакыпжанов Ердос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Амангелди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Есеноа Нурымкелды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Кегенбаев Азатбек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Нубакыт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Куртибаев Байтурсын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Джумашева Базархан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 Данеш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Аманкелды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Елдос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Азимбаева Шакия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Ауельбеков Адилхан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Сабыркулов Диханбай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ДЖексембаев Айымхан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Даулетжанова Кулчат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Нурбакыт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Сергазиев Акимхан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Нуртелеуов Токтамыс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Кашкенов Курмангазы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Букашева Турагалды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Суйкимбекова Нурлыхан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03-262063-239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Нурлыбек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Кожакан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Алинур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турлыбаева Еспегул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Кинеев Фархад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Ербосын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Сеиткали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Долкунжан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Жанузков Нурмаш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Мухит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 Болатхан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Адилжанов Ибраим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Абдр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 Бакдаулет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Абдугали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Нарим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Худайбердиев 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Акимжан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Майманчаев 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Жалгасбеков Бекет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Пахрамов Дилшат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Сасиков Теип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 Ашим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Курван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Тельман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Тохтамова Хансибанум Бурхандиновна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Сейткали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Алымжан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Хелчагул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Бейс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Нурсерик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Камилжан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Камбар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Кибиров Мухтаржан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Каиракова Бубихан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Болатай Сатыбалды Мұсахметұлы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Санджиева Кыргызхан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Катекова Кумискан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Мирас Мұхитұлы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Кегенбаев Мухам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Берікбол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Толкын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 нурбек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Гулнар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Рыскелды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03262063-702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Баймениев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Маямеров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Абиева Нурбуби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03-262063-012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Джергебаев 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Жумабай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 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Аянбеков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Шингисбаев 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Ерган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Адамбеков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Акылбек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Кулшашарова каншай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Мамаева Кумыскан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Абдимауленов Жум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 Адилхан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Акежанов Багд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Ешпаева толганай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Кашкынбекова Турсынхан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Нуржауов Нурбол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Адилж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Бедельбеков Мухам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Бекб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Мухам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Нуржауов Жумакан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Жамилахан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Әуелхан Еркебулан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Оразбаков 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Ушинтаев Айтк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Аглан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Алашбаев Тлеуберген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Нурмолда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Бимурзанов Адилжан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Бакытнур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Жуманова Отан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Касымбек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 Жанархан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Караталова Кульсара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Ногаева Зауре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Нургуль Басболатовна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Нусупжанов Мейрхан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Абдрахимова Ырымхан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Акшибеков Женисбек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Маямеров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Зухра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Тугельбаева Касият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Дуйсаев Азат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03-262-063-406,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Жумаг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Жакыпова Турсынхан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03-262-063-046,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Исраилов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Ораз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Садык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Кельмухамбетов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Жиргабаев Турар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 Бакперген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Турыг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БайсоваТурымтай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Бимурзанов Динисл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Тұрағалды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Адилжанов Бакберген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Ернар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Байпакова Сарахан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Джигирбаев Нурбол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Ерслан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03262063516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Розахун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Адилхан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Нургазиева Рауза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Курмангазы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Кегенбаев Еркинбек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Нарынбек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Азизова Рихангул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 Елжас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БейсенбаеваМиргул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3262132002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Абдикерим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Болатбай Сатыбалды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Акшибеков Ернар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Есимбек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Нурслан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Ермек Харифулаевич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Нуржауов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Масимова Зайтунам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Дуйсенгали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Бозымбекова Бибиля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 Тұрар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Пахрамов Сулейман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Нусипова Акмарал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Салыкова Гульжихан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3262068012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Джумакан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3262052185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Джапаркулов Олжас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3262063618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Кельмухаметов Талғат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 Далалдин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Адисбеков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Ертай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Шабақан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"Айсултан"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Паузия Идрисовна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24262063746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 Серик Матенович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Сарсембекова Сания Мадиевна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Даулетбекова Сауле Нурлановна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Ернар 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Акылбек Мусаевич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Меделов Нурлан Нурахметович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Маулет Курманбаевич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Самат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Зейнеп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Борзилов Алексей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Сайлау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Ажитаев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Куандық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Токмолдаев Куатбек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Еркимбекова 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Турдакынов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Тойшибеков Аргымбек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Нурелов Бахыт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Бакул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Худайберген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Коспагаров Саги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Асанбекова Гульжан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 Нургазы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Нурболат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Ұлан"Шойкиева Анаркуль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Баглан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Белдеубаев Калибосын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Ибраимжан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Нурмира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Бакберген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Тлеулес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Бейсенгали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Мухамерова Багира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Жанусов Джумагул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Дуйсенбиев Айтмукаш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Керимбек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Улжан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Кожабергенова Лаззат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Коспагаров Елдос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 Жунисбек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Муктар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Тенизбаева Канымай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Комашев Ерболат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Дангулбеков Жаирбек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Икеев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Бекмухаметова Рахима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Абайбеков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Алипиев 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Кобелеков Серікбай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Сакен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Сабанбаев Даурен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Айтмукаева Ултуган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Керим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Зейтенбекова Валентина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Естемесова Багдагул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Тайтелиев Жумагали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Сагимбеков Оразалы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Байгуттиев Азамат Азимбаевич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Мерниза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Бердигулова Кульгайша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Заукынова Орынкул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Маусарив 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Турсынбакы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Джексембиев Марат Рашатович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Ерсин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Жаркын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Дусенбиева Кулмария Нурахметовна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Олжас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Тенизбаева Каламкас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Гулмира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Хахазов Фарид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Турганбай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Дангулбеков Еркжеп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Асканбаев Макан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Кулсара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Джлангозов Нурболат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Капалов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Аблакимов Ертай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03-262-033-007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Касымкулов 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Багдаулет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Есманов Жыргалбай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Максат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Сламжанов 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Абилдаева Канипа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Солтанаев Досмухамет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Аділбек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Айтымбетов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Агыбаев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Рхимам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Назира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Пшан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Жексимбек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Кусаин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Омарг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 Абдыкадыр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Жангазиева Алима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Кегенбай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Калипа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Чадаева Нафиса Маратовна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Джанбаев Джанкелды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Имержан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Мунаймасова Турагалды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Алшанбаев Муратбек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Абдиманап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Коргасбаева Макпал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Нуркайдаров Нурлан Толеуханович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Баймолдаев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Керимбай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Жанна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Самагиев Оразахун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Абилханов Бакитжан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Алимбатыров Сагимбай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Бараков Маулетакын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Турлыкожаев 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Ермухамет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Хизирова 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Исқан Алмира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Советкан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Кокымбеков Мухажан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03-262-033-015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 Рыскелды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03-262-033-009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Бабаханова Кулшат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УмбетовРауан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Кадимбаева Кемел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Джатканбаева Камилхан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Калпакбаева Кулаш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Сакиева Галия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Нурболат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Ошакпаев Жасулан Омарович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Онгарбекова Жумабала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Турысхан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Айгул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Сарсенкулова Закия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Анаятов Азат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Турлыгожа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Усембеков Аскар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Толендиев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Токт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Асхат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нургал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Райжанов Даулеткали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Койшибекова Кулбаркан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 Бейсенбай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Коргасбаев Нурл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Джакипов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Сасыкбаев Кайр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Меирбеков Абдр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Аусадыков Елм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Шынашев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Сугирбеков Багдаулет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Хамзат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Савуров Дуйсенбай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03-262-033-026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 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Ыдырыс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Мунайтбасов Айткожа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03-262033-054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Рамазан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Зиятдинов Нариман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Токтасын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Майтыбаева Рысжан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Тенизбаев Жумагали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Байботаев Сарсен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Ахметхан Куанышбай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Шежинбек Болатжан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03-262032-849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Турсынжан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 Бакыткелды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Нұрғазы 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Кушбаева Толкын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Римма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Подчимирова Бибиниса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Шабеков 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03-262-034-012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 Макинур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Шулгауов Муратбек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Токтар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Жексенбиева Нурлыхан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Рысжан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Тумабаева Элмира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Тойшыбеков Жагпар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Гайни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Омирсерик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Бекмухаметова Кульпия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Бектемисова Мерветкан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Нурсултан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Эльдар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Бегимбекова Акмарал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Белдеубаев Несипбек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Кедралиева Кулсара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Зауреш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Турапова Науаткан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Джакубаева Ардак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Хамит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Нусипбекова Умитхан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Кокимбекова Бакытгул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Турсынгали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Ауганбаева Кулайхан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Жанусова Жамалхан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Белесбаев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Абдужалелов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Алимкулова Алма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Насырбеков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Абдыкадыр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Нуркалымов Дюсенали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Бокажанова Санжар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Мэлс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Мусаанов Рауан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Сабыржан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32620320091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Ерсайн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Окап Садыкжан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 Кулгайша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Абайбеков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Дуйсенбиев Жуматай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Нусипбекова Жаныл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Бахыткуль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Айыпов Габит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Алшанбаев Канатбек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Азиз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Байырстанов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Батиш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03262122013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Шаукеев Нурсултан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Кокумбеков Мухаметжан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Джамангараева Рятай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Абай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Досмукаметов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Бекибаева Халима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3260032424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 Базархан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3262032177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Олжабаева Гульсын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03262033031,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03262032998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Изимова Суриям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"Қуанышбай"Тумабаев Аманкелды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Эртуганова Дилиахан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3262032281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03262034047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Марияш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Танибергенов Ауесхан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03262032033116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Мухтарбеков Жандос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Сомашев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 Бактияр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Шежінбек Болатжан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Алшанбаев Канатбек Валиевич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Кайрат Калымович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Токмулдаева Кульчат Абилгазиевна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Керимбек Имашович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Асхат Мусин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Ердос Бекмырзаевич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Ерлан Балтабаевич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Бакыт Битанович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Бтыкбаева Лязат Айтбаевна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Кожаканов Дуйсенгали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Алмабаев Айдар Сатыбалдинович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Жакыбай Еркін Жапарұлы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Жанибек Бакытович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 Шырайлым Сембекқызы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Кунахунов Бахтияр Оразахунович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Батымхан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Зулкапия Гулжайна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Смайлова Нургул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Кожамбеков Абу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Аметова Гулмира Курбанжановна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Асматуллаев Толкунжан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Абдували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Теленчиев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Дилмурат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Оразалинова Ляззат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Илишев Турганжан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Матырсаев Абай Нурахметович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Теипов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Айгул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Тугереков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Табиев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Джаманов Амантай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Курбан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Абдулатипов Рахим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Калиакын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Багашар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Барат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Турсынхан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Масумжан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Рапкат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Эрнис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Умбетбеков Турдахун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Ушурбакиева Ашибви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Жумагазы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Самат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Светлана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Мамиров Ашимжан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Джанаманов Бердикожа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Бахырдинов Тлепалды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Тушибеков Нурболсун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Таиржан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Самсаков Аркен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Узатбаев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Итахун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Бахтияр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Белесова Раушан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Ербосун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Ногайбеков Мухаметжан Кенесұлы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Акимджанов Махмут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Азиз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Джигирбаева Сауле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Джанаманов Турлыкожа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Акшаев Даулеткелды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Тельман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Ногайбеков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Нурахунов Нурканат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Узатбаев Айдархан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Вилямова Рисаляткан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Итахунов 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Сейтбеков 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Умбетбеков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Равиль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Нурдинов Абдихалил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Шохратжан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Тленчиев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Абитжан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Тойчибекова Кулчария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Мухитдин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Аубакир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Коргасбаева Асылхан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Байкеев Абдул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Аитов Шахмурат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Надира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Батырша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 Мансур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Есдаулет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Әділжан Базарбай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24262068-356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Дильмурат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Абувахриев Дильмурат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Муратбек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Хайрулин Галиахмет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024262068470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024262068465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 Несипкан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Бахирад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Бипейсов Елдос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Кәдірхан Қажет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Дүйсенова Турахан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Нурматов Шерасыл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Зайтов Махамет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Тухтаева Карима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Асымжан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 Сулейман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Адамбай Олжас Сабитұлы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Кожамбеков Багдан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Кибирова Алиям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Владимир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Клара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Рухия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Илишев Кахарман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Курбанова Икимагча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СамсаковТалипжан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Билимжан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Сакиова Ризван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Кадыков Сейитжан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"Кызырбек"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Джапаркулов Олжас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 Ташпулат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24262052585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Айтуган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магруф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Баглан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Берчимбеков Нурлыбек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Изимова Суриям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Абдикаримова Гульмира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Турсунхан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Жанысова Раушан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 Куандык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Суфьянов Газиз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Сарсенкулова Закия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Ұлан"Шойкиева Анаркуль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Бегасылова Енлик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Рахметолла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24262129037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Нуркайрат кх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24262034067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кх(Калибаева)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Ногайбеков Олжас Канагатович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Меркимбаева Зауре Мухтаровна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Меркимбаева Зауре Мухтаровна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Авенова Әсель Меделханқызы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Гулсара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"Айерке" КХ Сугирбеков Айбек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Молут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 Адылжан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Даул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Владимр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Джангазиев Садык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Абдримова Хайригуль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Джекебаев Бакберген Нурсултанович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 Жум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Мейманбаев 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Дарига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Адилжан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Турар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Ходжамбердиев Мурадил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Ибдиев Тайржан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Инкажекова Айшигуль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Жаксынкаев Ерб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Исабай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Кайысбеков Ахм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 Амутж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Срапул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Оразамбекова Светлана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Сул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Кунахунов Абд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Кашаганов Жумабек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Ыбраймов Жумажан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Жаныбек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Абдынасыр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 Садык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Иминов Нурахмет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Абдикадыров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Зунун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Алкамов Рустам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 Жумагали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Хамраев Авутжан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Ибраймолдаев Назарбай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Молотжан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Тубекбаев Курмангали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Махмутжан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Даул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Баудинов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Азнахунов Ибраимжан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Буралкиев Касымж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Троппаев 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Насирулла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 Давлетян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Абдусемат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Кожабергенов 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Улдакан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Турапаева Зина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Куджабаев Бирликджан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Пархат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Чежимбаев Кусаин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Хамарданов Пахардин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Омашбеков 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Кисикбаева Бибигул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НадыровАсимжан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Кадырбекова Нургуль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Кашкеева Елемес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Нусупова Кулян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Титеева Кулямбек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Ибраимжан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Иминсупиев Ахтам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Курбанжан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Отегенов Нурахун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Улжалгас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Джумакан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Каисибекова Кулгайша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Асимжан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Акжаркынов 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Коргасбеков Ирингали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Мухкулова Зиняткыз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Мейрова Шокен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Утаршиев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3262085504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Джекебаева Мерваткан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Байтилесов Бакытбек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Солтанаева Акбота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Кашкеев Нуржума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Карим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Кончибаев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Кожабекова Айгуль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Шамиев Талипжан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Саламяткан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Маира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Тургангазы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Бериков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Сулеменов Тургангазы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Жылкышиев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Уджукулова Раихан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Макаш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Мамтизов Молутжан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Амансуфиев Акимжан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Тохтамов Махмутжан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Мемиров Талипжан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Илибаев Осман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Масимова Имханям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Табылдиева Айгуль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Илибаев Аркин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Илибаев Пархат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Жаулыбаев Курман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Дауренбекова Турдыхан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Рахилам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Мамутов Алимжан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Кутамов Сидик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Мемиров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Кайсибеков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Койбагарова Сания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Шавкат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Сопиев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Ерж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Берик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Бейсибеков Турсынбек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 Оразбай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Ракимбек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Кахиржан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 Салайдин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Изимов Мухпуллам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Абилмажин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Комешова Айтуган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Кайдаул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Сопанова 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Мукатай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Имрамзиев Полатжан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Гани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Кожманбетов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Тургенбаев Бауыржан Алимжанович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Самылтыров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Имапейсова Нурлых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Аминам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Турган Усманович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ДжамаковаРозиям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Арзиева Назирям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Мамирова Махинур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Чайбеков Бейсембай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Батыргали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Борантаев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Чедырбаев Нурболать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Сарсенбек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Кидирмаев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 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Самылтыров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Туткабеков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Абилбекова гулбан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Тохтаева Мадина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Нурланбаев Кумарбек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24262086007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Кудайкулов Курмангазы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Егинбаев Асхат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Тухтаева Карима Турсунмамедовна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Озбек Перизат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 Адепкан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Суанбаев Кожан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Кончибаева Турсын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Танибергенов Рапилбек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Давлеткелды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Иминов Юлдаш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Имнов Аманжан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Майра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Рахимджан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Тажикеев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Чайбекова Газиза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032620851551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03260851549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Самат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 Чинар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Амраева Венера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"Айерке" КХ Сугирбеков Айбек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03262093002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03262075001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Әдік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Несіпбеков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Туралиев Галымжан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Билимжан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Оспанбаев Омиралы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Даурова Патам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Сауриков Шакен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Абдуманапов Тудахун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Тугулбаев Алтынбек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Матайбаева Джамила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Горгишвили Елизбар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Кунахунов Бахтияр Оразахунович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Илиясов Галым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24262086001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Кульжан Белтукеевна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Мухамедали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32620851240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Бауржан Белгожаұлы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Отызбаев Толенді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Улан Набиевич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Азат Каситмжанович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Кумисбек Нуканович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Уйатай Кулджаевна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Кайрат Малканович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Улан Набиевич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Расул Маликович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Алімхан Нұрдәліп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Ерлан Дарубаев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Кайрат Малканович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24262134074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Куаныш Серикұлы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Мыктыбай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Жомарт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Алдибеков Галымжан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Ишпекбаев 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Сомашев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Битебаев Утеген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 Асет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Абдижалелов Абдиуталип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Аскар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Ракымжанов Еркегали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Кулбеков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3262006018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Кулимхан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Суйкимбеков Тохтан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Бултбекова Шайзада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Шаукеев Нурсултан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Шалимбаев Турсун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 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Ишпекбаев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Койчибекова Марзия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Саткынбаев Маулет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Кожаханова Улбосын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Мунаймасов Ерлан Жаканович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Бакирбаев Салимбай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Нукетай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Колдасбаева Кулпаран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Нурдильда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Сагадат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Баиданбеков Айткали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Чежимбекова Кумисжан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Малыбаев Нуртан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Тайталиева Саркыт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Джамангараев Ратай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Хаклыков Рыскельды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 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Осенбаев Турсын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Бакыт Зекетаевич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Омир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Оспангалиева Улбала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Кокумбекова Толкын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Марабаева Джазира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Оралхан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Адилбаева Сейлхан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Канетов Нургиса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Байдосова Мадина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24262007001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Канапияева Рысбала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Самагулов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Ибрайов Слангазы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Бакетова Забира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Мунаймасова 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Мунаймасова Ултай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Аблезов Сламжар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Кульжамал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Ахметбек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Коджахметов Давлетк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Досымбекова Нурбуби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242625006906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Бапакова Гульсим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Абдысамет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Бекбаулова Гульбану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Муканбекова Жуматай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Айтмухаев Бейбит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Курманкожанов Гулсимхан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Нуркуат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Ниябеков Абдикалик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Саткынбаева Нурымкан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Нурмаулен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Сартынбеков 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Баймолдаев 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Ерасылов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Байсымаков Мукан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Ерканат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Женисбек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Таубалдиева Бисара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Ашекеев Канатбек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Айтмухаев Алмас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Биримкулов Алмас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Кожакова Нурымкуль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Кадырхан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24226200634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Санботаев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Абай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 Багдаулет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Джазылбекова Сауле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Ерасылова Фарида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Бейсегулова Чарапат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Назызов Сейткали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Солтанкулова Батай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Тулебаева Айчахан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Адилхан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Габит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 Аубакір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Байтурбаев Улбосын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Шалимбекова 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Турлыкожаев Кабдыкерим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Баиырстанова Асемхан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Карлыгаш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Муханбекова Раушан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Болекбаев Касен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Мылтыкбаев Алмасбек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03262008029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Жанаспаева Асьма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03262006268 03262006269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03262008027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Байжума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Рыскан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Сержан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Акшабаева 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Илипов Рамазан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Ерболат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Шарипбай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Оканова Нагыйма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Абилалимова Бакытж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Байджумаев Абдуали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Байдамбеков Даут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Чунетов Алимкожа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Жумагазы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Айтжал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Катубеков Беделхан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Турабова Батима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Салмекеев Жакан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Салыкбай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Жанабай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Бурабеков Идрис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Тышканбаева Сайлаухан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Беккали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Ыбраймолдаев Базарбай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Сайдахметова Маржан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Сыязбаев Алияс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Бекбатыров Нуруш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Токтагулов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Магоуия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Кобенбаев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Манапбай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Рамазан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Ахаев Еркин Кабиевич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Еркинбеков Асхат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242620006691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Койшыбай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Дюсенгалиев Маулеткан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Туебаев Меирхан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Оспанбекова Карлыгаш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Бурымтаев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3262006797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03262006798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Оразимбеков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Джетбисбаева 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Солтанбекова Кулдария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Демеев Алеш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24260006770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24620006744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Абуталиев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Бозтайлаков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Жарлыгапов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Мухметжанова Азихан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246220006766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Нусипжанов 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Сүтібай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Музапарова Гаухар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Акимгали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Оскенбаев Нурболат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Дуйсенбай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242620006843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Нурлаби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Алдибеков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Бекназарова Лекер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Сағдолла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Әкімбекова Зейнегүл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Шоқпарова 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Көбеген Толқын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Құрманбай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Тохтагулов Кадиша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Ораз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Бауыржан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Адылбаев Батырхан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Сагындык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 Калибек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Кұман Жүніс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Макатай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Канағат Нұрдаулет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Рақымқан Бауберік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Сейткожаев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Ешенкожаев Данеш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Кузатбеков Данияр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 Булат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Досмукаметов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Габиден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Ракымгазы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24620061019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 Казитай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Ербосин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Алимгожаева Абдикай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Колубаева Улбай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24620061035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Алимгожаев Нургали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Адилдаев Меделхан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Ермухан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Маулет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Джакыбаев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Адилхан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Ерболат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Досмакова Аяулым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Таштахмет Тұранқазы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Батжан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Беккулова Жамила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Досмухаметов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Кобенбаев Оралбек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 кх(Мәлібек 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Бекназароа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Бейсенбай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"Қуанышбай"Тумабаев Аманкелды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Кокымбеков Мукажан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Меделхан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03262007002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03262008100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03262008101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24262008071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03262008073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0326008093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Нурбек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Нурдана Жаксылык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Габит Толеказиевич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Коджахметов Еркебулан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Канағат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Ишпекбаев 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Сейткожаев Жайдлаубай Жуматаевич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242620061283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Әзімахун Асхат Қазитайұлы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Ермек Турганович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Нартай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Дархан Оналбаевич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Құсдаулет Жалғасбек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Аскар Маулетканович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Дошибеков Байжомарт Алимбатырович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Беймет Толегенович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Сагындык Атайович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Қабдұл Әсен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Дархан Оналбаевич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 Берик Абдикожаевич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 Меделхан Зекетаевич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 Жайык Бердибекович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Сагадат Кабылович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Абдилдаев Казитай Азимахунович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Еркебулан Еумисбекович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Естай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Битебаев Тилеужан Утегенович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ТалгатКыдырбаевич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Алмас Жумакожаевич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Талгат Егизбаевич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 Ержан Абдикожаевич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Мейрамкан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Кәміш Комажап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Аркенбаев Абдолда Кусайнович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Меделхан Шаймерденович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Талгат Кыдырбаевич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Сатымбаева Айзада Женисовна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Беккулова Жамила Узакбаевна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Айтхан Куанған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Адылбаев Батырхан Зекетаевич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Талап Рахимжанович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Айдос Даулетканович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Турабова Батима Токмолдаевна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Маткаримова Гульфия Кусаиновна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Атабекова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24262020168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Токтасын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Аблиз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Карл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Кайраткан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Сейткапарова Райкул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Баймусаев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Джакеев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Бекболаев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24260731232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Улдаханов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Бекболат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Джумагул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Хаирбеков 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Кельмуханбетова Бибикан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Бершимбеков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Адисбеков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Калбабаев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Калбабаев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Розахунов Сайдахм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Шекрхан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Майшыбеков ерболат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Халилов Бахтияр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Бахитжан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Нуркам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Байбатырова Айнур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 Садык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Кейшимов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Хамит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Кежембеков Абилхаир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Рустам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Инканбеков Нурсултан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 Матали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Ракышов Олжас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Газиза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Арзиева Асиям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Сауле Турганбековна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Розахунов Саифуд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Сулейман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Умашев Жакыпбек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Токтар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Сатылганов 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Мадалимов Нуркуат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Туралбаев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Ораз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Рахметуллаев Сакен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24262074002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Сатылганова Нурбати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Мурумбаев Семб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Мурымбаев Жанар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Сатылханов Кулахмет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Имирова Рошанг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 Мырзах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Донешбеков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Шапогатов Адилхан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Сероик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Абдолдаев Калибек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Нуканов Ербол Жусипкалиевич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Тохт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Тург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Ауельбеков Касымх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Асхат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Байтаракова Гульнар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Батыркулов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Самалтыров Турлыгазы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Касимжанов Сабетбек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Абделдаев Жаркын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Джумашев Иманжан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Бекеш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Баекеева Маужан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Аскарбек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Габит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Отарбекова Оразхан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Кокунбаев Маулет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Накен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Сайан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Мазаржанов Байжума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Жексембай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Елеусиз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Толенгитова Зейнехан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Анихан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Кабиден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Буырлыбаев 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Халида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Байтаракова Кумыс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Назгуль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Косынбаев Ердаулет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Жумагазы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Уркимбай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Кежимбаева Элмира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Кабдахмет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Хайруллаев Бахитжан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Якуп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Сарсен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Джаппаров Каират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Ракышев Еркинбай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Тилеухан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Адилдаев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Калбабаева Анархан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Абилхан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Рамазан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Байгобылов Касымхан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Маныбеков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Сулеманов Далеткали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Хоргосбаев нурмуха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Кадрхон Абду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Машуров Ярмухамет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Чокпаров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Калибаева Орынкул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Имяров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Серикбай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Жанімхан Батырхан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Нурсідан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Жазира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Кемешов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242620731308 24262073628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Абдолдаев Жумакан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Кельдибеков Шаймурат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Чамешов Олжас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Максат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240326207314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Нәсібек Жүнісбай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кх(Калибаева)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"Кызырбек"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Абдукарим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Оналсынов Керимжан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Сакен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Оналсынов Мураткан Талгатбекович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 Асет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Ашкеев Даутали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Оразбике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Нурбуби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Сарипбеков Омирхан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Бахирад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Туткабеков Нурали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Гулжан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Мурумбаев Сембек 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Тұрсынов Мерей Бақытұлы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Супиев Мырзахмет Молдахметович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Тохтарбаев Ержаноат Ердаулетович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Ламзаров Каримжан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24262068455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Тайрова Алма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Ердембеков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Батырхан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Умбеталиев Кайролда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Жаманшалов Акбаржан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ЖуратбаевДаулететхан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 Шакен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 Максат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Илиясов Толенди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Сембай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Габит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Газиз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Курыкбай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Тезекбаева Улбосын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Отыншиев Хамит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Анарбеков Лескен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Жатканбай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Оралхан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Дуйсебек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Мошанов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Еркебай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Терликбаева Зейнепкан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Ешкаев Ергазы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0326043122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Курмангазы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Кудербаева Данагул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Байсиыков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Турганбек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Нурсапаев Сапар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Керимкулова Айнуркул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Мауткали Алмас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Когамбеков Маулеткан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Нуптибеков Алимжан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Стамкулов Жайырбек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 Алдаберген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Акбуркит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Нуриясов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Кульмария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Оразакын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Азекенов Алмас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Бегадил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Жантугелов Жумагали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Калибек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Каират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 Кажымурат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 Токтагул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Мырзакиров Рахым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Бектасова Нургайша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Рустамова Хасият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 Аянбек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Нартбаев Замзат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Райхан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Жангельдиев Жабыкбай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Жанбырбай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Нургайша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Нусипкан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Кучегенов Турган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Сауданбекова Кемелхан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Бегимжанов Турлыбек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Козбекова Батен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Тлеули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Марияхан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Нартбаев Сауле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Талгарбаева Мариякан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Турлыбек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Нурымов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Сүйеубек Оразкул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Турарбек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Аянбеков Айткожа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Сабыржан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Кулшашаров Ануар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Тайтееева Бисакан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Ахметкалиева Рустем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Микеев Жумагали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Оразбаи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Тургымбеков Камбар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Кожаханова Миархан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Адай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Илимжанов Алмас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Айнурам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Шалимбаева Куляш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Кулиша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0326043406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Тургымбекова Гулсара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Сыралиев Токтарбай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2426043567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Курманиязова Кенескуль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 Раушан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Жалгас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Саурыкова Анар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03262403528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Нурымов Оркен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03262043555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03262204021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03262204030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Бекболатов Сатыпалды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Жунисбекова Гулшат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Мирзаев 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Суюнов Нурмагамбет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Джанаева Раушан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Ушкеева Альфия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Куттымбетов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Бектасова Нуржамал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Аманьаева Ултуар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Салимбаева Меруерт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"Даулетбек"шк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Сабанчиев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Аялиев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Абдулаев Калмурат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Жаналык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Абдыманап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Кокымбеков Мукажан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Гизатулин Румия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Жазылбекова Магия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Осекбаев Нурланбек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Толегит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Самат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Таиталиев Жумагали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Турдыгулов Куандык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Нуптекеев Нурман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Абдижапар 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Нуршеков Манап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Байгозова Нурлыхан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 Турсын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Жантугелов Галым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Кушбаева Толкын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Султанай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Бегасылова Енлик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03262040592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Абельбеков Бауыржан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Кокумбеков Мухаметжан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Велахун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Бугыбаев Нурслан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Кучуков Гульяш Жомартовна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Мырзагали Даулетбекович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Келдыбеков Ермек Ержанович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Куаныш Молдашович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 Ермек Қапасұлы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Қуаныш Төленді-канатұлы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СМәділ Әмір Сәбитұлы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Ерлан Еркебаевич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Досабаев Торехан Имангалиевич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Самат Берлинович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Салимбаева Меруерт Капасовна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Келдыбеков Ермек Ержанович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Бакыт Адилгазиевич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Кулиша Ахметкалиевна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 Нуржан Калижанович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Айдар Жанабаевич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Айдар Жанабаевич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Досмуханбетов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24262014018 24262014039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Таукебаева Айгул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24262012020 03262012021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24262012001 03262012002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Досабаев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24262014074 24262015013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Итболаев Мукажан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Итболаев Мырзахмет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 Бейсенгали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24262014001 24262015032 24262015031 24262015038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24262013002 24262014183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Осекбаев 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24262012004 24262012005 24262012016 24262012103 24262012104 24262012105 24262014165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24262012030 24262012029 24262014092 24262014107 24262014161 24262014162 24262014163 24262015036 24262015039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Ахаев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24262014134 24262014073 24262014022 24262014023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Улукман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24262012069 24262012070 24262012071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 Алексей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24262014002 24262015006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24262015001 24262015008 24262015037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Гульнар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Шоткара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24262012086 24262012087 24262012088 24262012091 24262012116 24262012117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Отыншиев 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Турмухамедова Нуриман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24262012024 24262012025 24262014061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КеримбаевТоктасын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Кахарман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Несипбеков 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Ахмирзаев Еркин Мухамедиевич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24262014053 24262014054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Асимхан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24262014044 24262014148 24262013001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Кулгайша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Адильбекова Аимхан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03262012122 03262012052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03262012120 03262012138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Канагат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24262015027 24262015029 24262015030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Тулендиев Чари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03262012047 03262012048 03262012049 03262012031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03262012019 03262012080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Акбасова Бакытгул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Бердаулетов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Джексенбиев Искак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Гулден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Ерболат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Асимжан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Аскар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Нусипхан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Әлихан Рамазанұлы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Тойлыбаев Ербосын Кенесович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Молдамырза Абзал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Шауменов 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Жаутикова Айгуль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Кулай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Бекибаева Халима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24262014187 24262014112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Нурбек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24262014097 24262014063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МаткаримовА Гулфия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03262012007 03262012082 03262012008 03262012073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Кулжамаш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Гизатуллина Найл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Гизатуллина Галия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Токтасынова Мадина Мыктыбекқызы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Ракымг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2426201207242620150024262015010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Жакибаева Дарига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242620141424262014111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Меделхан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Серік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242620121024262012109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Куат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242620121024262012107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 Кенесбек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Даурен Нурдаулетович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2426201502242620150424262015044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Сакен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Махаметова Мунура Тургановна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2426201414242620141424262014142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Маулет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Зейндинов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Емелов Андрей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Казангапов Рауан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Ернис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Әбділғажы Құнапия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Зейдинов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Джексенбиева Ракила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Гулден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Бекжан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Жумагазы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Маусариева Бакытгул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Ажибаева 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Ибраймова Агила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Шалимбекова 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Кобенбаев Оралбек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Ұлан"Шойкиева Анаркуль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"Қуанышбай"Тумабаев Аманкелды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Карамысов Калибек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032620140603262014076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Есиркеева Кулжакан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242620120224262012081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Бейбитова 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Байгутиева Гулмария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Аблакимов Ертай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Мелс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24262015015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2426201206242620120624262012111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Абай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03262012055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032620140903262014168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Каиев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ОсекбаевНурланбек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242620140124262014167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Акберен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 Әділ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Сексембаева алуа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03262015045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03262015046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03262015047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03262015048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03262015048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03262015049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Рахметалиев Ермек Смагулович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Адилбекова Гулбану Нусипбекқызы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Улджабаева Чехеркан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Даурен Нурсапаевич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Берик Нурдаулетович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Әбділғажы Құнапия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Нурбол Балабекович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 Досхан Берікұлы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24262014111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Торибаев Алмас Базылович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24262012176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Насырбекова Ултуган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Толынбеков Нурбакыт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Батыркулов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 Мухитжан Абдулакимович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Алжанбеков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Ермухамел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Ахтанкулов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Рахметчаева Сауле Кожановна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Каспаков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Танекеева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Ултуар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Тулакбаев Туран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Койжаяров 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Тулакбаев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Адилбаева Култай Идрисовна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Аит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Кошегулов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Наваткан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Талып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Сауле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Испампетов Аятберген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 Жерменке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Самыкжанов Аманкелды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Агатаева Сакып Абдувалиевна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Сагатбек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Алтынай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Рахметчаева Айгул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Ульбазар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Карабалаева Карлыгаш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Бердыгулова Нургайша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 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Амиргазы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Нурахунов Абдугали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Макежанова Гулнар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Нурбатырова Наталья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Кульман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Копбаева Сатыбалды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Ниязбаева Салтанат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Сергалиев Галым Сергалиев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Бейсебаева Каршыга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Сыдыкбекова Гулнар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Жакпар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Керимбалаев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Алимбатыров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Бактияр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Сагид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Токашева Турганжан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Алимбатыров Иманалы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Алимбатыров Хамит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Бектимисова Мария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Ергазы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Уркимбаев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Назгул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Кульжан Белтукеевна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Жанбырбай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Усынтаев Бексултан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Сетказы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Ушкемпиров Джумаш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Нурталив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Копбаева Сабира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Галым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Сагатбек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Сеитказиев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Абдыкеримов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Рысбекова Рысжан Калиевна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Талгатбек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Толымбеков Мадияр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Маджитова 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Беккожаев Армиял Алиерович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Толымбеков Магаш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Тапенбаев Куатбек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Толымбекова Джаныл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Досмухамед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Рыскан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Гульжибек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Солтанаев Молот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Ауганбаева Шырын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Бектемирова Кумыс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Жомарт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Чанбаев Тохтарбай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Тулакбаев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Елахунов Алинур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Қурсакбай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Балгабеков Джумаш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Шаиза Есболат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Актамкулова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 Ордагул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Бекқали Айқын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24-262-091- 486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Сакен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24-262-132-024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Салтанат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 Қабай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Гулбаршын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24262-091-219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Каныбек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Байсабаев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Токтасын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Рахметчаева Райкул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Мадина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Бейсебаева Мария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24-262-133-004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Музбаев Ерлик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су" шк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Манапкан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Джакупбеков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Галым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Касыкбаев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Алджамбеков Болат Сагымбаевич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24262-091-369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Бакыт Абеджанович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Бакыт Абеджанович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24-262-091-845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Курманбекова Гульшат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Мержиков Хасен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Аспараева Шаруан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Кежебек Акжан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Калкабаев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Сален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Болатхан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Дюсенгали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Суйлубеков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Толумбеков Дуйсен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Беркбаев Турганбек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Жексембиев Нурдаулет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Мержиков Нурмаханбет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Шауменов Керимкожа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Нурасыл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Маукеев Касымхан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Серикжан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Жандос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Данегул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Жакипбаева Асия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Джапеков Есмурат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Укаров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Укаров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Тауеткан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Кызайбай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Бибражим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Сырлыбаева Марияхан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Джакубаев Базархан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Турган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Тореканова Жазерке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Кулмуанбетов Нурбакыт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Бекжигит Бейсбекович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24262040175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Джексембиев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Нуршайх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Ермурат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Маукеев Абилкасым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Токтарбаева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Сембек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Самат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Абулкасымов Турсынбай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Байбекова Рысбуви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Сбанкулов Торехан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Алимкан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Кожабергенова Мария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Майлыбаева Джупархан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Сурамбекова Нургайша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Турар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Тайрова Абдували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Онгарбеков Байдильда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Ажибаева 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Асубаева Раиса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Бедрякова Самал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Байымбетова Айтбуби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ДуйсегуловаТавархан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Сванкулов Бейсенбай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Айгуль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Дуйсабаев Сейткали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Карабалаева Курметхан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Агила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Зиятдинов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Нуртаза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Рыбыдуов панчер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Маттанаев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Кумусбеков узан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Беилова Багдагул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Кызбаева Багила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Осекбаев Нурланбек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Аязбеков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Маттанаев Кожаж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Кривцов Сергей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Азнабакиева 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Нуртай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Суйдимбеков Уркымбай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Илиев Абдылаким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Нурмухамет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Амангелды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Дуйсенгали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Тленшиева Жамалкан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Сексенбаева Бакытгул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Кульжамаш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Абилкасен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Зиятдинова Раиса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Сабирбаев Бактияр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Джамалов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Кабанбаев Кадырбек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Жалгасбек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Кульчария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Кулдарбаев Масан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 Жумагазы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Олжабаева Гульсын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Нуртазаева Бакытгуль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Карипбаева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Саги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Джексенбиев Нуртай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Жансбек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Аскаржан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Карашева Айшам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Шынар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Жазыкбекова Улбосын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Берикбаев 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Турагалды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Иликеева Умутхан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Магзумбаев Максут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Токенов Тобыл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Имадиев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Джексембиев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Алдынов Болатбай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Тукабаев Мамбетказы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Мария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Аусарбеков Даулетхан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Еркожаев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Куренбаев Камбар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Нурлыбек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Абдыбеков Куралбек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Кайнам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Батес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Кадимбаев Даулетбек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Курабалдиев Ербосын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Курабалдиев Ербосын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Жексембиев Кайрылган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Бералиев Жолтай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Нурсулу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Бойдақбаев Даурен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Байдалиев Танжарық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Унайбеков Далелхан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Малыбаев Сайлаубай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Атейбеков Бахтыгали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Тайпова Рухиям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Адилжан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Ляззат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Сейткожаев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Бейбитова 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Синицын Виктор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Кульчай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Асылбек Ыскакбекович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Карлыга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Акберен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Аида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Еркинбай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Кайрзаманова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Ернар Жумаканович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Акимбекова Айгул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Елимбаев Курман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Ернар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Чергали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Кайырбай Серібосын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Жумаков Нуртай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Нурымов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Бугыбай Керимбек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Есболат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Абдижалилова Капиза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Рысәділ Улыкпан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Гейман Вера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Әділғажы Канапия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Жалдыкеш Багила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03-262026-245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Садирмеков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Джексенбиев Альмен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Серикпай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Бегимбеков Акниет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Дуйсенбеков Камбар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Илипов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Ұлан"Шойкиева Анаркуль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 Таскын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Жақыбай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Джакыбаев Адепкан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Куанышбай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Тайтилиев Жумагали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Байгуттиев Азамат Азимбаевич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Шаукеев Нурсултан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Рысәділ Улыкпан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Талгарбаева Мариякан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 Манас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Турдахун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03-262-023-054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Асемхан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Еркин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Туманшиева Гулбакыт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03262023078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Оразбай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03-262-026-417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Кобенбаев оралбек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Өмирбек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3262023116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Молдакулова Лаура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Жумаков Нуртай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3262026301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Жумаков Нуртай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Жумаков Нуртай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Нурлан Кайпбекович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Нурбол Балобекович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Джексенбаев Нурлан Нурдаулетович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Нуршайх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Нурлан Айткабылович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Аусарбеков Болат Тохтарбекович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Танжарых Чакенович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Аязбеков Бакыт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Улджабаева Чекерхан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Туманшиева Гулбакыт Борибаевна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Камкорлык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3262073864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Коктал-Агро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МКС "Акбоз"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ТОО"Жаркен жүгері"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24262085573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24262088096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24262079056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24262026227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03262073774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24262073773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24262051333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"Карим"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3252026326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 кел"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3262015025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"Сорея 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03262323314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03262323503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03262323312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 Агро Инвест"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03262091345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03262091346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03262091347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03262091348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"Казэксим гроуп"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03262205248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03262205249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03262205250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"Тау-Тур"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3262042003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"Аль-Мухамед"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3266011078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"Достар и 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3262040166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"Инструмент"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3262055001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Карьер-А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3262068550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"Сен-Групп"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3262014158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"Талды-Бастау"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Будан-Жаркент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Байсерке 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Жаркент курлыс индустрия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3266011073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3262085110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 Тас Products"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3262122016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 Фрукт"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"АЕ-19"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"Казсат-Нур"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0326214190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"ULY ZHBEK-ZHOLY &amp; 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03262129029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03262129028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03262063624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LAWYER"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"ОТ- Agroholding"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ТОО"Асем Жетысу"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032620061133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03262116003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"Жар-Кус"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TNGlobal Grop"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03262040663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03262068663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ТОО"Valibay-Agro"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03262033025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"Эльшат"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032620521042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"al'sut"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03262051610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"Жаркент-Береке"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03266011072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03266011063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"Салтанат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3262051137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"Салтанат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3262032586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"КазГеоТерм"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3262014043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Сан, Жаркент-Арасан"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3262040431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"Жаркентский горяч источник"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03262014216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"Жаркентский горяч источник"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03262026507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"Бастау-Жер"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24262073141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24262092013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"FALCON POWER"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ТОО"ЖарГипрозем"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ТОО"Орда Сервис Трейд"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Олжа"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ТОО"Керуен 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24262123010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24262032577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Алга 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3262014106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Распределение пастбищ: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площадь пастбищ для сельскохозяйственных животных, тыс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общего пользования, тыс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Басқуншы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Басқуншы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Алтуй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требуется 86,8 тыс гектаров пастбищ На пастбищах общего пользования, занимающих площадь 5,8 тыс гектаров, выпасается 509 голов скота На пастбищах, принадлежащих крестьянским хозяйствам и юридическим лицам и занимающих площадь 82,6 тыс гектаров, выпасается 7664 головы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Требуемые дополнительные пастбища: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Коктерекскому сельскому округу отсутствует потребность в пастбищах, которые могут быть предоставлены пастбищепользователям для землепользования, а также в пастбищах, подлежащих резервированию для удовлетворения потребностей населения в выпасе сельскохозяйственных животных на личных подворьях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24 апреля 2026 года № 8-60-270 "Об утверждение плана по управлению пастбищами и их использованию по Панфиловскому району на 2025–2029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скобках)))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пастбищажайылымдар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склонам барханов — злаково-изеново-полынные на светло-серозҰмных почвах (пырей ломкий, ковыль сарептский, ковыль восточный, кохия стелющаяся, полынь светло-серозҰмная)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личного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(191) (194)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вершинах бугров — полынно-изеново-эфемерная растительность (полынь светло-серозҰмная, полынь типа Лессинга, кохия стелющаяся, чий вздувшийся, зонтичные растения)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межбугровых впадинах — ермеково-терескеново-полынная растительность на светло-серозҰмных почвах (пырей ломкий, терескен роговидный, полынь светло-серозҰмная)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всем элементам рельефа — эбелково-эфемерная растительность (эбелек пузырчатый, тонконог луковичный, чий вздувшийся, зонтичные растения))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Волнисто-холмистая равнина у подножия гор, абсолютная высота 435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 светлых блестящих песчано-глинистых серых почвах — полынно-эфемерная растительность на светло-серозҰмных почвах (полынь светло-серозҰмная, мятлик луковичный, бур полынный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Волнисто-холмистая равнина у подножия гор, абсолютная высота 385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 открытых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северных песчано-глинистых серых почвах — саксаулово-полынно-эфемерная растительность на светло-серозҰмных почвах (саксаул безлистный, полынь светло-серозҰмная, мятлик луковичный, густостебельное холмовое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открытых северных песчано-глинистых серых почвах — злаково-полынно-эфемерная растительность на светло-серозҰмных почвах (пырей ломкий, ковыль перистый, мятлик Рихтера, полынь светло-серозҰмная, луговой злак, толстостебельный чий, зонтичное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Полынно-изеново-эфемерная растительность на светло-серозҰмных почвах (полынь светло-серозҰмная, кохия стелющаяся на светлых северных серых песчано-супесчаных почвах, тонконог луковичный, пустынный бур)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склонах холмов имеются белоснежные почвы-полынь-суглинисто-зернисто-эфемерные, местами тополя (полынь белоснежная, сарептинская перистая трава, пернатый, восточный, ломкий пырей, сит, овсяница Соловьиная, пустынная метель, осока репчатая, Тополь роговой)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элементам рельефа — эфемерная терескеново-изеново-полынная растительность (терескен роговидный, кохия стелющаяся, полынь светло-серозҰмная, дескурания Софии, зонтичное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 всем элементам рельефа — ермеково-изеново-терескеновая растительность (пырей ломкий, кохия стелющаяся, терескен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Полынно-глинисто-злаково-эфемерная растительность на светло-серозҰмных почвах (полынь светло-серозҰмная, произрастающая по всем элементам рельефа, ковыль сарептский, пырей ломкий, тонконог луковичный, чий поникший)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склонах бугров — ермеково-изеновая растительность (пырей ломкий, кохия стелющаяся, чий вздувшийся, зонтичное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верхушках бугорков сетчато-гравийно-эфемерные (сетчатое перо, полынь песчаная, чий набухший, овсяница зонтичная)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Ермеково-изеновая растительность по куртинам (пырей ломкий, кохия стелющаяся)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куртинам — ермеково-изеново-изеново-полынная растительность на светло-серозҰмных почвах (пырей ломкий, кохия стелющаяся, полынь светло-серозҰмная)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элементам рельефа — терескеново-ермеково-изеновая растительность (терескен роговидный, пырей ломкий, кохия стелющаяся)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склонах бугров — полынно-злаково-эфемерная растительность на светло-серозҰмных почвах (полынь светло-серозҰмная, ковыль перистый, пырей ломкий, ковыль сарептский, елекқұлақ, мятлик соловьиный, осоковое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Полынь-эфемерная(полынь песчаная, полынь белоснежная, мятлик луковичный, осока репчатая, палаточный огонь)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— полынно-изеново-терескеновая растительность (полынь светлосерозҰмная, полынь песчаная, кохия стелющаяся, терескен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— ермеково-изеново-терескеновая растительность (пырей ломкий, полынь светло-серозҰмная, стелющаяся кохия, терескен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суглинистых почвах открытых северных песчаных отмелей — глинисто-злаково-полынно-терескеновая растительность (пырей ломкий, ковыль Лессинга, полынь светло-серозҰмная, терескен роговидный)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почвах — светло-серозҰмно-злаково-полынная эфемерная растительность (полынь светло-серозҰмная, ковыль перистый, пырей ломкий, ковыль сарептский, елекқұлақ, мятлик соловьиный, осоковое растение) На светлых северных песчаных отмелях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серобурых, слабоподзолистых суглинистых почвах — суглинисто-злаково-терескеново-эфемерная растительность (ковыль сарептский и перистый, терескен роговидный, мятлик луковичный, зонтичное растение)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луковичных солончаках — камфоросмово-эфемерно-злаковая растительность (камфоросма Лессинга, мятлик луковичный, пустынный бур, песчаная трава "бескиль-аралық" (между килями), прибрежный злак)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светлых северных суглинистых почвах с серо-бурыми развитыми почвами — синквистово-терескеново-злаковая эфемерная растительность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белоснежная с тереском-эфемерная (полынь белоснежная, мятлик луковичный, палаточный, осока набухшая, Тополь Роговой) на серо-коричневых слаборазвитых 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Растения с семенами (полевой хвощ, обыкновенный камыш, посаженный терн, узкий воронец) на лугово-серых почвах открытых северных глинистых почв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злаки и различные травянистые растения на светло-серых открытых северных глинистых почвах (обыкновенный камыш, узкоколосковник, промежуточный безжҰсткий, промежуточный прибрежный, обыкновенный подснежник, морской подорожник, настоящий постельник)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лугово-серых землях тростниково-злаковые-различные травянистые растения (тростник обыкновенный, узколистный, без промежуточной окантовки, промежуточный прибрежный, одуванчик обыкновенный, подорожник Приморский, настоящая подстилка) на открытых северных 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Камфоросма-эфемерно-злаковые культуры на луковой солонце (камфоросма Лессинг, мятлик луковичный, огуречник пустынный, бескиль-промежуточный, промежуточный берег)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 холмам и склонам холмов встречаются белоснежно-полынно-овсяно-эфемерные (полынь белогрунтовая, сарепта селеу, трава Ковыльная, мятлик луковичный, палаточный огонь)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кустарниково-терескен-эфемерный (решетчатый плавник, серебристо-песчаный, серебристо-Чингиз, роговидный терескен, палаточный факел, набухшая осока)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 всем элементам рельефа полынно-эфемерный (полынь полынная, зелень репчатая, палаточный огонь, осока толстоногая, Тополь роговой) с белой почвой с тереском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Почвенные злаки с белой почвой и полынью на склонах холмов (белополынная полынь, сарепта, перистые и восточные перистые травы)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Злаковые-различные травянистые растения на лугово-бурых обыкновенных суглинистых почвах (узко опушенные, разнесенные друг от друга, подорожник Приморский, птичий узел, прямой кровяной корень)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полынно-хвощево-серо-коричневых, слаборазвитых глинистых почвах эфемерные (полынь типа Лессинга и хвощ, сарептский ковыль, пустынный бурьян, луковичный тонконог)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Эфедра–светлокаштановая полынь (средняя эфедра и двудольчатая эфедра, светлокаштановая полынь) на одном типе почвы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 серых почвах открытых северных типичных песчано-глинистых участков светлокаштаново-полынно-злаково-эфемерные (светлокаштановая полынь, сарептский и перистый ковыль, хвощ волосистый, луковичный тонконог, 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серых почвах открытых северных типичных песчано-глинистых участков полынно-изеново-эфемерные (светлокаштановая полынь, кохия стелющаяся, луковичный тонконог, пустынный бурьян)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 вершинам и склонам бугров кустисто-разнотравно-изорванно-полынные (изогнутый "кучерявый", четырҰхкрылый ковыль, малоопушҰнный астрагал, кохия стелющаяся, роговидный терескен, сидячецветковая сирень, слабовалосистый горох, светлокаштановая полынь и паникулата)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тех же почвах терескеново-светлокаштаново-полынно-бетегелевые (роговидный терескен, полынь белоземельная, сарептский и перистый ковыль)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(330) (333)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почвах открытых северных типичных песчаных дюн торфо-злаково-полынно-смешанные травянистые (сарептский и перистый ковыль, пырей ломкий, светлокаштановая и метельчатая полынь, стелющаяся кохия, роговидный терескен, сидячецветковая сирень) 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Глинисто-Зерново-эбелково-эфемерные (сари и ковыль ковыльные, пырей ломкий, роголистник карманный, Буран пустынный, роголистник прямоухий)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тех же почвах Терескен-глинисто-Зерново-полынная (роговидная тересковая, пестрая и перистая Ковыльная трава, ломкая пырейная трава, полынь белоснежная и полынь тревожная)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Суглинисто-зернисто-смешанная трава-полынь на серых почвах открытых северных обыкновенных песчаников (сарепта и ковыль ковыльные, пырей ломкий, кохия для прострелов, Тополь рогатый, полынь белоснежная и полынь метельчатая)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2Полыни белые с ферулой (полынь белая, ферула вонючая)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Эбелектин-полынь белоснежная (карманный носорог, полынь белоснежная)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серовато-коричневых, слаборазвитых глинистых почвах по холмам и склонам изены-боярышник-эфемерный (солянка древовидная, полынь лессинговая и белоснежная, мятлик луковичный, огуречник пустынный, кохия для простирания)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белогрунтовая-Зерново-эфемерная (полынь белогрунтовая, сарепта на серых почвах светло-северных обыкновенных супесей и Ковыльная трава, Ситник волонец, мятлик луковичный, осока репчатая)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Лугово-белогрунтовый-полынь-эфемерный на тех же почвах на лугах (Зверобой Луговой, полынь белогрунтовая, мятлик луковичный, осока толстостонная, метель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Эфемерный терескен-изен-полынь по всем элементам рельефа (роговой терескен, распростертая кохия, полынь белая, Софийская дескурания, кровельный огонь)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Полынь-травянисто-эфемерная (полынь белоснежная и метельчатая, кохия для простирания, сирень сидячая, мятлик луковичный, палаточный огонь, пустынная метель, астрагал древовидный)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 холмам и склонам холмов встречаются кустарниково - разнотравно-полынные (изогнутые кудрявые, четырехкрылые плавники, астрагал с малым количеством пар, кохия строгая, тополя роговидная,сирень сидячая цветущая, град низкорослый, полынь белоснежная и метельчатая)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 холмам и склонам холмов различают плавниково-шагырно-суглинисто-глинистые (решетчатый плавник, песчаная полынь, ломкая пырей, перистая трава Рихтера)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Злак-эфемерный (пырей ползучий, трава узкошерстная, тростник обыкновенный, Ши блестящий, трава Рихтер пернатый, пустынная метель, палаточный огонь, осока толстая столбчатая, Дескуранья София) лугово-серый светло-Северный обыкновенный песчаный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Перисто-тонколистно - полынно-эфемерные (пернатые травы пестрые и пернатые, полынь лессиновидная, мятлик луковичный, метель пустынная) на серо-коричневых, слаборазвитых 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2Терескен с ферулой-перисто–эфемерный (терескен роговой, сарепта и ковыль ковыльные травы, луковая зелень, пустынная метель, вонючая ферула)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Узкая продолговатая полынь-журавль-эфемерная на серо-коричневых, слаборазвитых суглинистых почвах (полынь лессинговая, трава перистая Сарепта, Бора пустынная, мятлик соловьиный)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(378) (344)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Серо-бурые, на слаборазвитых суглинистых почвах суглинисто-зернисто-терескен-эфемерные (сарепта и ковыль ковыльные травы, рябина роговидная, мятлик луковичный, костер щупальца)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Полынь-эбелек-эфемерная (полынь белоснежная и лессиновидная, носорог карманный, Софийская дескуранья, адонис летний, пустынная метель) на открытых северных обыкновенных супесчаных серых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(315) (349)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Эбелек-эфемерный (карманный носорог, Софийская дескуранья, летний адонис, пустынная метель) на одной почве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почвах открытых северных обыкновенных песчаников с ферулой (дерново-зернисто-смешанные травянисто-эфемерные (сари и ковыль, пырей ломкий, кохия для простирания, среднерослая, мятлик луковичный, пустынная метель)торфяно-злаковые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Белогрунтовый-полынь-извенево-эфемерный на серых почвах (полынь белогрунтовая, кохия для прострелов, мятлик луковичный, бура пустынная) открытые северные обыкновенные песчаники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Хи-камфоросм со сведами на светлых северных суглинистых почвах лугово-серого цвета (блестящий чи, камфоросма Лессинг, остроконечный свед)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Эфемерные (мятлик луковичный, София дескуранья, пустынная метель) до 5 %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– 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глинисто-зернистая-узко-продолговатая-эфемерная (сари и ковыль, пырей ломкий, трава узкошерстная, полынь лессиновидная, мятлик луковичный) на серых почвах открытых северных обыкновенных глинистых почв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белоснежная-извенево-эфемерная на серых почвах открытого Северного обыкновенного супесчанина (полынь белоснежная, кохия для простирания, мятлик луковичный, бурачник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Полынь-эфедра-Луговая-луга на тех же почвах-эфедра-Луговая (полынь лессиновидная и ситовидная, среднерослая, Зверобой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Полынь-эфедра-Луговая-луга на тех же почвах-эфедра-Луговая (полынь лессиновидная и ситовидная, среднерослая, Зверобой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Камфоросма-эфемерно-злаковые культуры на луковой солонце (камфоросма Лессинг, мятлик луковичный, огуречник пустынный, бескиль-промежуточный, промежуточный берег)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Злаково-солянка-полынь (блестящая ши, тростник обыкновенный, промежуточный прибрежный, без бахромы, узколистная, бородавчатая и серая киноа, комфоросма Лессинская, остролистная сведа, селитровая полынь и шренковская) на лугово-серых открытых северных солончаковых 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Терескен-злаки полынно-дерновые с белыми почвами (тереск роговой, полынь белоснежная, перья Сарепта, пырей ломкий)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Полынь-эфемерно-терескенская с белыми почвами на серых почвах обыкновенных супесей открытого Севера (полынь белоснежная, мятлик луковичный, осока толстостенная, палаточный костер, Тополь рогатый)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Чингиз-терескен - полынь белая (Чингиз серебристый, Чингиз рогатый, полынь белая)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Тростник-злаки-различные травянистые растения (тростник обыкновенный, узкошерстный, без бахромы, прибрежный) промежуточный, одуванчик обыкновенный, подорожник Приморский, подорожник настоящий) Луговой серый на открытых северных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Селитра-полынь-камфоросма (селитра полынь, камфоросма Лессинга) на открытых северных глинистых почвах лугово-серых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серо-коричневых, слаборазвитых глинистых почвах по всем элементам рельефа полынь-эфедра-эфемерная (полынь лессиновидная и ситчатая, среднерослая, горный лук, мятлик луковичный)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Боярышник-эфемерный (солянка древовидная, полынь лессинговая и полынь белоснежная, мятлик луковичный) на тех же почвах по верхушкам и склонам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Лугово-белогрудый-полынно-эфемерный (зверобой Луговой сладкий серовато-бурый, на слаборазвитых суглинистых почвах, полынь белогрунтовая, мятлик луковичный, осока толстая столбчатая, метель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Полынь с узким дном-эфемерная (солянка древовидная, полынь лессиновидная, мятлик луковичный, буря пустынная, палаточный огонь)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серо-коричневых, слаборазвитых суглинистых почвах узкая продолговатая полынь-изен-эфемерная (полынь лессиновидная, кохия для простреливания, огуречник пустынный, мятлик луковичный)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Терескен-на обыкновенных супесчаных серых почвах, свариваемых светлой окраской с белой почвой-полынью - эфемерной ( рябина рогатая,полынь белая, мята луковичная, пустынная метель)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Тростниково-злаковые разнотравья на светлых северных суглинистых почвах лугово-серого цвета (тростник обыкновенный, узколистный, лисохвост Луговой, без промежуточной окантовки, промежуточный прибрежный, одуванчик обыкновенный, подорожник прибрежный, циновка настоящая) почвы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торф-Зерново-эфемерно-терескен (сарепта и ковыль ковыльные, пырей ломкий, терескен рогатый, пустынные метели, кровельные костры)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белоснежная-древнечелюстная-эфемерная (полынь белоснежная, трава ковыль сарепта, ковыль пернатый, восточный, пырей ломкий, мятлик луковичный, бораж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Торфяно-Зерново-эфемерно-терескеновые (сари и ковыль ковыльные, пырей ломкий, костер палаточный, терескен роговой, мятлик луковичный, Бора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Полынь белогрунтовая-эфемерно-терескенская ( полынь белогрунтовая, мятлик луковичный, костер щупальцевый, Карелиновое отложение, терескен роговой)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серых почвах открытых сварных обыкновенных супесей белые почвенно-полынно-эфемерные (мятлик луковичный, палаточный костер, карелиновые отложения)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Терескен-эбелек-эфемерный (терескен в форме рога, песчаный Рог, луковичная мята, палаточный огонь, карелиновые отложения)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Полынь лугово-суглинисто-Зерново-белая на тех же почвах (Зверобой Луговой, Сарепта и Восточная Ковыльная, полынь белая)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пастибща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Терескен-полынь белоснежная-эфемерная (тереск роговой, полынь белоснежная, мята луковичная, пустынная метель)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серых почвах открытых северных обыкновенных песчаников встречается Чингиз-терескен - полынь белоснежная (Чингиз серебристый, терескен роговой, полынь белоснежная)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солончаках полынь Шренковская-солянка (полынь Шренковская, климакоптера мясистая, петросимония Сибирская, камфора Лессинская)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Кокпек-эфемерный (серая киноа, Соловьиная мятлик)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Камфоросмо-эфемерно-злаковые (камфоросма Лессинг, мятлик луковичный, пустынная метель, бескиль-промежуточный, прибрежный промежуточный) луковые солончаки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Белая почва-полынь-эфемерная (мятлик луковичный, палаточный огонь, карелиновое отложение,) на обычных супесчаных серых почвах, сваренных светлого цвета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Терескен-полынь белоснежная-эфемерная (тереск роговой, полынь белоснежная, мята луковичная, пустынная метель)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Хи-эфемерные (блестящая ши, осока толстостенная, усы восточные) лугово-серые на открытых северных солончаковых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белоснежная-полынно-изеново-эфемерная (полынь белоснежная, кохия для простирания, мятлик луковичный, бура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 белоснежно-полынно-эбелекто-эфемерным (полынь белая, полынь песчаная, мятлик луковичный, Бора пустынная) междурядьям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всем элементам рельефа белоснежная-полынно-изеново-эфемерная (полынь белоснежная, кохия для простирания, мятлик луковичный, бура пустынная)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Терескен-полынь белоснежная-эфемерная (тереск роговой, полынь белоснежная, мята луковичная, пустынная метель, Софийская дескуранья) на серых почвах открытых северных обыкновенных песчаников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светло-серых солончаках с голубовато-белой почвой-полынь-эфемерная (лебеда серая, полынь белая, мятлик луковичный)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1Тростник (тростник обыкновенный) лугово-серый на открытых северных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белесо-сварных серых почвах обыкновенных супесей встречаются белесо-полынно-эфемерные (полынь белесая, мятлик луковичный, мортук восточный, пустынная метель)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пасбтща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Терескен-полынь белоснежная-эфемерная (тереск роговой, полынь белоснежная, мята луковичная, пустынная метель) на серно-бурых, слаборазвитых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Биюргуновы (солончаки) на бурых солончаках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Осенне-полынно-эфемерные на светлых северных солончаковых суглинистых почвах лугово-серого цвета (полынь осенняя, мятлик луковичный, огуречник пустынный, Софийская дескуранья)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Кустарниково-злаковые-различные травянистые растения (Чингиз серебристый, гребешок многолистный, сосун серебристый, тростник наземный, пырей ползучий, трава промежуточная прибрежная, тростник обыкновенный, люцерна серповидная, мята полевая) до 5% на открытых северных солончаково-суглинистых почвах с лугово-серыми почвами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Чингиз-терескен-полынь белоснежная на лугово-серых открытых северных солончаковых почвах (Чингиз серебристый, тереск роговой, полынь белоснежная)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открытых северных солончаково-суглинистых почвах с лугово-серыми почвами произрастают различные ши-зерновые травы (рябина узкая, рябина привитая, одуванчик лекарственный, люцерна серповидная, форосма Лессинговая)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эфемерные Чингиз-терескен-белые почвопокровные (серебристый Чингиз, роговой терескен, полынно-белые почвы) до 5% на тех же почвах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Кьево-шренковская полынь-эфемерная на открытых северных солончаково-суглинистых почвах с лугово-серыми почвами (шиево-шренковская, полынь шренковская, мятлик луковичный, мортук восточный, осока толстостенная)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зерновые (волецкий узкий, краевой промежуточный, прибрежный промежуточный) на открытых северных солончаковых почвах с лугово-серыми почвами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белесо-сварных серых почвах обыкновенных супесей встречаются белесо-полынно-эфемерные (полынь белесая, мятлик луковичный, мортук восточный, пустынная метель)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Полынь шренковская-эфемерная (полынь Шренковская, Софийская дескурайния, мортук восточный, широколиственный широколиственный) на открытых северных солончаковых суглинистых почвах с лугово-серыми почвами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Терескен-полынь белоснежная-эфемерная (тереск роговой, полынь белоснежная, мята луковичная, пустынная метель, Софийская дескуранья) на обыкновенных глинисто-серых почвах, сваренных светлого цвета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светло-серых солончаках с голубовато-белыми почвенно-полынными эфемерными (лебеда серая, полынь белоснежная, мятлик луковичный, осока толстолобая)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Зерново-смешанная трава на лугово-серых светлых суглинистых почвах светлого цвета (ши-Лец, узколистный, рябина привитая, одуванчик лекарственный, люцерна серповидная)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Злаковые-различные травянистые растения на лугово-серовато-беловатых северных солончаковых суглинистых почвах (узко опушенные, разнесенные друг от друга, одуванчики обыкновенные, подорожник Приморский, птичий узел, кровохлебка прямостоячая, девясил британский)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Терескен-полынь белоснежная-эфемерная (тереск роговой, полынь белоснежная, мята луковичная, пустынная метель, Софийская дескуранья) на обыкновенных глинисто-серых почвах, сваренных светлого цвета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лугово-серых почвах тростниково-злаковые-различные травянистые растения (тростник обыкновенный, узкошерстный, промежуточный прибрежный, промежуточный, Луговой лисохвост, настоящая подстилка, одуванчик обыкновенный, подорожник Приморский,) на светлых солончаковых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обыкновенных глинисто-серых почвах светлого сварного цвета Терескен-белый почвопокровный-полынь-эфемерная (рябина рогатая, полынь белоснежная,мятлик луковичный, Бора пустынная, София дескурайная)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выпас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Пастбищный земельный участок для всех видов скота, с возможностью зимнего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Спошлой 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опавшие, сильно кустистые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пастбище для всех видов скота, с возможностью зимнего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пастбище для всех видов скота,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бытий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пастбище для всех видов скота,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пастбище для всех видов скота,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пастбище для всех видов скота,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горная птица-медицина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 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 Хвойное дерево с двумя кончиками-медицина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пастбищной нагрузки на ОВД пастбищ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Cредне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овец, коз, лошадей и верблюдов,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 Полынь тревожная-лекарственная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ВЛО для овец, коз,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сбитый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Хвойное дерево с двумя кончиками-медицина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 Эфедра-лекарственная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Овцам, козам, лошадьям и верблюдам на овцам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сбитый Эфедра-лекарственная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 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 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бұталанған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барлық түріне арналған жайылымдық ӘАҚ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овец, коз, лошадей и верблюдов,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порядок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овец, коз, лошадей и верблюдов, с возможностью зимнего использования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ВЛО для овец, коз,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ВЛО для овец, коз,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Cильно кустарниковый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порядок выпаса пастбищных угодий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ВЛО для овец, коз,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СВА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ОВЦ, коз, лошадей и верблюдов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Приложение к решению Панфиловского районного маслихата от 24 апреля 2026 года № 8-60-270 "Об утверждении и использованию пастбищ по Панфиловскому району на 2025-2029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Оросительные сооружения (скважины, трубчатые и шахтные колодцы, катки)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дороги, площадки для стоянки скота и водопои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переплета овец, конюшни и огороженные земли, ограждения пастбищ, заборы (в том числе электрические), загоны для раздельного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Переходы для ветеринарного лечения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 для обеспечения электрической и тепловой энергией, объекты с использованием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ямах), сформированных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за № 19987)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(примитивный или типовой)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(квадратные метры)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(работает или не работает)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Бирликского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03-262-073-1218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44°12'02"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80°08'21"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 Аппарат акима Бирликского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Коныролен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24-262-006-110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44°16'46"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79°18'12"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Коныроленского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Улкенағаш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03-262-010-612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44°13'30"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79°50'10"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 Аппарат акима Улкенагашского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Улкеншыған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03-262-052-996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44°10'19"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80°05'07"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 Аппарат акима Улкеншыганского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Ушарал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03-262-032-1043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44°06'39"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79°52'37"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 Аппарат акима Ушаральского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Панфиловский район, Сарыбел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03-262-063-613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49°06'36"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84°02'35"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Сарыбельского сельского округа"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Панфиловского районного маслихата от 24 апреля 2026 года № 8-60-270 "Об утверждение плана по управлению пастбищами и их использованию по Панфиловскому району на 2025–2029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УСН-1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два раза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01 апреля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лиц, предоставляющих информацию: ветеринарные организации, созданные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до 1 июля, следующего за отчетным периодом (включительно)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сельскоо округа по классификатору административно территориальных обьектов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Нурбакыт Шаймерденович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Токтугужа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Меруерт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Сейтбек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Данабек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Кудиярханов Досхан Берикұлы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Бауыржан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Князова Канша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Киясбаев Бакыт Шаризатович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Керимкулова Салтанат Кожахметовна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Рыскан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Алия Ембергеновна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Акимбек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Кемешов Мурат Мусагалиевич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Карашолаков Омарбек Нуртаевич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Берикбек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Жанибек Бакытович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Итбалаева Зейне Сламжанова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 Сембай Мырзахметович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 Беисенбай Сламжанович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Исмаканов Бакыткелди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Тахир Лечаевич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Иманшаев Адилхан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Ескендир Мусаевич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Илахунова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Жумагелды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Зейдинов Зулияр Айсаджанұлы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Замзақан Еламан Бекболұлы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Мервет Ибраевна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Гульбакира Секетаевна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Зайдинова Гузель Азатовна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Еркин Абуович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Ферма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Жетпісбаев Болат Нұрдәулетұлы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Аман Сеитбекович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Жаменкенов 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Жаманшалов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Жаманшалов Ардак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Жамангалов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Жамағат Еламан Кержұмаұлы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Жайлымысова Батен Бектибаевна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Турсун Алгайдарович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Ергул Еркегуль Куатбекқызы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Дуйсебаева Айжан Нурсапаевна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Джаменкенов Хаби Камзанович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Ербакыт Турдиевич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Назым Тлеубаевна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Дәуренбеков Есжан Бақтыжанұлы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Даркенбаев Багдат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Далбаев Бакберген Замзаконович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Дабанова Бакыт Нурахунова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Букеева Айсара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 Курманкожа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Букабаев Нургалым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Болекбаева Назира Отаровна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Биидакмет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Бердибекова Багила Кожаковна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Бейсенбиева Асел Турсынбаева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Баруллаев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Еділ Талғатұлы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Баян Кызайбаевна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Баймусаев Нуржан Еркинович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Кымбат Кизайбаевна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Байқожаев Қуаныш Оразғалиұлы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Сара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Камшат Куанышевна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Орымбасар Гулзада Асимханқызы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Ашимбаев Дуйсембай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Орусбекова Рысжан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Курбанжан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Ахметнұр Ермек Ахметнұрұлы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Омаркулов Куат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Ахимбекова Рысалды Нурумбековна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 Айбек Берікұлы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 Куатбек Нурдумбекович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Нурсейтова Рахима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Оспангали Айткожаевич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Нурмухаев Баккелды Нурмухаевич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Кали Айткожаевич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Нурмолдаев Абылай Сыдыкжанович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Алмаганбетова 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Акынова Жулдызай Айтугановна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Несипбеконва Гульжан Нурлыбековна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Берик Серикбаевич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Накызбекова Кульмира Улдашевна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Марат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Мусагулова Асель Маликайдаровна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Аблашев Аблаким Хайруллаевич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 Маликайдар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Абирова Назира Узаковна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Мусуғалиев Елдар Муратұлы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 Елдос Бахбергенұлы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Медеуова Райхан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Адбилдаев Турсын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Медеуова Айгуль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Масабаев Ахмет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Нургүл Фермаевна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Ержан Аманкелдиевич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 куаныш Айткурманович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Сағымбековна Айтжамал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Сайфуллина Гулнур Абдразаковна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Салпыков Нуртаи Байкожаевич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Нурбол Балтабаевич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Эльвира Нургалиевна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Жамила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Сартынбеков али имангазиевич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Сеитқалиқызы Бақыткүл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Сламжанова Кадиша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Солтанкулов Серікбек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Сырай Бақберген Нұртайұлы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Гульфия Касымхановна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Тилекеев Куаныш Жуманович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Толендиев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Толендиев Талгат Сабиденович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Толумбеков Куанышбек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Толумбеков Азамат Мырзабкович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Торыбаев Бейбит Исмаханович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Айдос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Турмухамедов Алпысбай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Тохтарбай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Алмахан Нуртаевна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Мария Жумахановна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Хасенгазиев Куаныш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Чилдебаев Сакен Джумагулович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Чилдибаева Карима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Шилдебаев Баратказы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Шошанов Талгат Мусаханович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Кахарова Риханбуви Кадыровнаа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Катипа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Абаидуллаев Абликим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Рапкат Розамович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Гожахмет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Абдухалилов Алишер Юлдашевич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Абдыганиева Анар Кабикожакызы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Абижанова Тойбала Шаяхметовна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Абикенов Казбек Есенбекович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Абилкаирова Аимкиз Нурахуновна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Шархат Турганович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Аблизова Гульбанум Каимовна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Галымгожа Абердикожаевич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Абукаев Куаныш Сагындыкович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Авлатарова Гохарбанум Навирдиновна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Аделова Арзигуль Ахматовна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 Курван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 Тайр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Ажиева Гульчам Садиковна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Азахунов Аббас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Азахунова Михирбан Розамовна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Азизова Майсигул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Азизова Наргиза Аблимитовна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Рашит Марупович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Азимбаева Мукарам Маруповна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Азнабакиев Алмас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Азнабакиев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Азнибакиева Илинур Насирдиновна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Аитқожаев Мақсат Жолдасұлы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Нурмамет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Рахметжан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Айсаева Фарзина Туглуковна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 Алимжан Махмутович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 Турган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Айсарова Гульбахрам Тургановна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Айсарова Гулькадам Тургановна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Акбарова Аминам Авакриевна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Акбарова Махинур Мухтаровна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Жумабай Тлеубалдиевич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Акимджанов Курванжан Ахметджанович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Акимджанова Толунай Махаметовна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Акиниязов Саитжан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Аккузаев Осман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Акпарова Мехирям Ходжиевна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Акшаев Бекен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Акшаев Сабыр Тлебалдиевич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Алаев Актам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Алаева Тилакыз Рехимовна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Саидам Насибуллаевна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Аликеева Галия Терпалдиевна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Асыл Несипкалиевич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Жандос Нургалиевич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Нургали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Алимкулова Кулмария Турсингожаевна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Шахмурат Шохратжанович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Мукарам Таиржановна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Наилям Пархатовна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Альпиев Нурсагат Нуркасымович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Тельман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Амирбайев Жумагазы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Амраев Незамдун Ахметжанович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Амреева Фариза Қурманғалиқызы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Апизов Какарман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Аргынбай Аяна Аргынбайқызы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Арсаламов Жандос Айтбекович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Аршидинов Курван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Арыстанбаева Шолпан Айсаевна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Асембекова Назгуль Торехановна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Масумжан Касимович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Тохтахун Таипович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Асматуллаев Толкунжан 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Ауесбаев Максат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Аутов 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Аутов Дилмурат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Ахимжанов Якуп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Абдунаби Ибайдулаевич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Алимжан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Ивраимжан 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Ильзат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Кахарман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 Хабитаевич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Зумратхан Тургановна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Ахметсыдык Таргын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Ахмоллаев Махпир Лохманжанович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Ахмоллаева Дурисахан ,,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Ахмуллаев Максим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Омар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Рахматжан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Абитжан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Баратжан Талипжанович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Галыпжан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Рустам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Тайыржан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Тудахун Нурахунович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Шухрат Гаиндинович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Жемісхан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Жексенбай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Байбураева Самал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Баймаматов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Байнусиров Мухаметхан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Бакейва Шамшибанум Ахметовна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Руслан Мырзахметович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Алымжан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Хамражан 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Бакиева Хильчабуби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Барбулов Азамат Кастеенович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Алимжан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Асылжан Касымханулы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Сапар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Батырханова Айман Усенбековна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Батырханова Ултуган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Берлибеков Адилет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Бостыбаева Айман Майданова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Бұрмыш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Молут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Велямов Ибрахим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Вилямова Рисалятхан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Гаитов Долкунжан Кемилжанович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Гаитов Баудин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Гаитов Камилжан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Гаитов Хамитжан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Гапаров Алимжан Худайбердиевич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Гаппазов Халмурат Шамшимагаметович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Адилжан Кудайбергенович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Имаржан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Махамет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Султанмурат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Дарбишев Сабитжан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Даулетханұлы Тергеусіз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Бахтияр Курбанович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Бахаргул Курвановна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Рехангуль Курвановна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Джалилов Шахзат Шавкатович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Джамашева Жибек Тойганбековна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Джанабердиев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Джанаева Жумагуль Исаевна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Джартыбаев Нуржан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Джилыбаева Меруерт Ертаевна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Джиргабаева Сауле Солтангазыевна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Эрнис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Диншансин Акий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Диншансын Юсупжан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Канатбек Оразбаевич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Слахат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 Бакыт Усенович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 Юрий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Дронова Галия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Дуйсен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Айдархан Омарханович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Есиркеев Нургали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Мәрпуға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Әлтай Нұрмәмет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Жанаманов Турлыгожа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Акжаркын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Мухамедияр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Турсынхан Солтангалиевна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Жанысова Раушан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 Хамит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Толенды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Жолдасова Айгуль Турарбековна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Нуртилеуович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Даулетжан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Ажибекова Рысжан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Аитембетов Болат Джумалиевич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Адилхан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Жаксылык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Женис Хасенович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Турман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Бағдәулет Айбар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Байданбеков Билял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 Аят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Нурбол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Абдумашен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Жайырбек Айдын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Жарлыгапов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Беймбет Толегенович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Аманжол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Иманжанов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Габит Нурлабиевич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Әуез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Галым Бектурович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Рауан Керимбекович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Дархан Маулетханович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Куанышбай Жомарт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Абилкасенов Молдаш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Бейсегулов Турсынгали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560507301159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Бошенов Бауыржан Курманбаевич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Жа?Абаев 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Токтар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Қоқымбеков Шынбай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Азкенов Камаш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Алдыбаев Серик Отарович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Нурдавлет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Катипа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Оналгазы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Жумагазы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Акбасова Бакитгул Нурталаповна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Айдос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Кульчат Сейткожаевна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Махамет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 Камед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Чедырбаев Нурболат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Алик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Туранбаева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Абдижапар Ынтымақ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Мұхтар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Сабыржан Аубакирович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Абдраулов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Адилгазиев Манарбек Адилгазыевич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Абдужалалов Ерлан Абдужалалович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Мухтар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Барахов Маулетакын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Илекеева Умутхан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``Orbulaq-Kaz``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Адилбекова Аимхан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Адилбекова Гулбану Нусипбекқызы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Улыкбан Кудиярханович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Ултуар Аусадыковна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Амангелдиева Анел Мураткызы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Ахаев Самат Жайсанович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 Байсенгали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Кахарман Тохтасунович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Ахмирзаев Еркин Мухамедиевич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Берсугурова Азатгуль Аубакировна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Жумадил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Битманов Ердос Матенович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Джумадилов Нурдаулет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Дусабаев Байкурман Дуйсекович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Емелев Андреи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Ешпаев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Жакибаева Дарига Кидирбаевна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Асемхан Нуржаевна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Абдиманат Жангазиевич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Әлихан Рамазанұлы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Мереке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Меруерт Ануарбековна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Зейдинов Руслан Эркинович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Габиден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Куандык Басболатович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Кайрат Болекбаевич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 Аскербек Мырзахметович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Итбалаев Мукажан Мырзахметович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Асхат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Бакыт Болабекович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Канат Балабекович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Кулгайша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Даурен Нурсапаевич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 Мухамедшарипович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Баккайша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Ракымгали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Кожакова Акманат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Ултуган Нурмукановна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Маткаримова Гульфия Кусаиновна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Молдакулов Берик Нурдаулетович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Несипбеков Манарбек Нурлыбекович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Султан Ашокович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Нурхуат Нурбопаевич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Абилхан Оспанович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Канагат Ахмадиевич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Рахметалиев Ермек 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 Кенесбек Сманович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 Марат Болекбаевич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 Бекдаулетович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"Агропромышленная Компания АМАН-КЕЛ"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Тоқтасынова Мадина Мықтыбекқызы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Торибаев Алмас Базылович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Асимжан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Гүлден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Турмухамедова Нуриман Жунусовна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Улджабаева Чехархан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Умбеталиева Бейбитгуль Аубакировна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Нурдаулет Окасович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Даурен Нурдаулетович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Нурбек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Шауменов Дархан Бакытович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Эртуганова Диллахан Эрмекбаевна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Кадірхан Кажет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Социал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Коргасбаева Асылкан Мукашевна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Самат Санакбаевич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Маметжанов Серик Турганович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Калиакын Есенбекович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Барат Токенович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Мурумбаева Жанархан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Таиржан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Багашар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Клара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Нұрқан Сыдықбек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Оразалинова Лаззат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Сугирбеков Айбек Койшыбаевич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Сулеимен Мансур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Табиев Марат Маманович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 Зейнеп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Тленчиев Санат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 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Асем Жетысу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Умбетбеков Турдахун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Умралиева Гульжанат Абдикаликовна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Хизиров Карим Хакимович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Жайлаубай Шұғыла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 Берик Абдикожаевич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Битебаев Утеген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Абдижалилов Абдимталип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Абдолдаев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Абдрешов Бейбит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Аблезов Сламжар Токанович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 Абзал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Айтмухаев Алмас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Айтхан Қуанған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Алимгожаева Абдикай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Алимкожаев Нургалым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Курманбай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Бакетова Забира Таубалдиевна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Жамангараева Р?Тай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Сатыбалды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Жанаспаева Асьма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Дауыскожа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Жунісбек Нартай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Ибраймолдаев Базарбай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Жумазы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Ишпекбаев Болатбек Ешенкожаевич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Ержан Курмангалиевич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Меделхан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Кошкинова Мэльс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Адылбаев Батырхан Зекетаевич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Меделхан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Галым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 Сейтбек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Сатымбаева Айзада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Абілдаев Қазытай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КХ – крестьянское хозяйство, ФЛ – физическое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3346494002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Категории земель на основании правоустанавливающих документов на земельный участок, схема (карта) расположения пастбищ на территории Панфиловского района в разрезе собственников земельных участков и землепользователей.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Схема(карта), по которой установлены пастбища для нужд населения, в том числе пастбища общего пользования, по выпасу сельскохозяйственных животных в частном подворье).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Рекомендуемая схема (карта) пастбищных оборотов.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. Установленная схема(карта)сервитутов для перегона сельскохозяйственных животных,объектов животноводческой и иной пастбищной инфраструктуры,а также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Схема(карта)установленной схемы пастбищ, на которых пастбища могут быть предоставлены в землепользование пользователям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Схема(карта), на которой установлены пастбища, подлежащие резервированию в целях удовлетворения потребностей населения по выпасу сельскохозяйственного скота на частном подворье.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Схема доступа к водным источникам (озерам, рекам, прудам, водоемам, оросительным или оросительным каналам, трубчатым или шахтным колодцам), составленным в соответствии с нормой водопотребления.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Схема(карта)размещения поголовья сельскохозяйственных животных на удаленных пастбищах.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