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374756" w14:textId="537475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 Панфиловского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Панфиловского районного маслихата области Жетісу от 26 февраля 2026 года № 8-55-241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Земельного Кодекса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подпунктом 13)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Панфиловский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(схемы) зонирования земель Панфиловского района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курирующего заместителя акима Панфиловского района.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Е.Шокпаров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Панфиловского районного маслихата от "26" февраля 2026 года № 8-55-241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Панфиловского района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Панфиловского районного маслихата от "26" февраля 2026 года № 8-55-241</w:t>
            </w:r>
          </w:p>
        </w:tc>
      </w:tr>
    </w:tbl>
    <w:bookmarkStart w:name="z1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города Жаркент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