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30c5" w14:textId="bdc3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Коксуского района от 29 апреля 2026 года № 56-224 "О внесении изменений в решение маслихата Коксуского района от 4 декабря 2023 года № 15-63 "Об утверждении Правил оказания социальной помощи, установления ее размеров и определения перечня отдельных категорий нуждающихся граждан Коксуского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29 мая 2026 года № 57-238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Коксуского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Коксуского района от 29 апреля 2026 года № 56-224 "О внесении изменений в решение маслихата Коксуского района от 4 декабря 2023 года № 15-63 "Об утверждении Правил оказания социальной помощи, установления ее размеров и определения перечня отдельных категорий нуждающихся граждан Коксуского района" (опубликовано в эталонном контрольном банке нормативных правовых актов Республики Казахстан под № 224826).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