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20bb" w14:textId="9922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26 декабря 2025 года № 53-208 "О бюджетах сельских округов Коксуского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24 апреля 2026 года № 55-222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Коксуского района "О бюджетах сельских округов Коксуского района на 2026-2028 годы" от 26 декабря 2025 года № 53-208 (опубликовано в эталонном контрольном банке нормативных правовых актов Республики Казахстан под № 220349),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2026-2028 годы, согласно приложениям 1, 2 и 3 к настоящему решению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964 693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474 876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489 817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975 227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10 534 тысячи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2026-2028 годы, согласно приложениям 4, 5 и 6 к настоящему решению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107 290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34 421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719 тысяч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Лабасинского сельского округа на 2026-2028 годы, согласно приложениям 7, 8 и 9 к настоящему решению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381 668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322 798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382 167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499 тысяч тенге.";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2026-2028 годы, согласно приложениям 10, 11 и 12 к настоящему решению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75 616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76 103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487 тысяч тенге.";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2026-2028 годы, согласно приложениям 13, 14 и 15 к настоящему решению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182 131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133 317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185 764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3 633 тысячи тенге.";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Алгабасского сельского округа на 2026-2028 годы, согласно приложениям 16, 17 и 18 к настоящему решению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142 072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126 828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142 178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106 тысяч тенге.";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2026-2028 годы, согласно приложениям 19, 20 и 21 к настоящему решению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119 329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121 086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1 757 тысяч тенге.";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Айнабулакского сельского округа на 2026-2028 годы, согласно приложениям 22, 23 и 24 к настоящему решению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63 733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14 472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2 195 тысяч тенге.";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Каблисанского сельского округа на 2026-2028 годы, согласно приложениям 25, 26 и 27 к настоящему решению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64 800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13 323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тысячи тенге.";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Мусабекского сельского округа на 2026-2028 годы, согласно приложениям 28, 29 и 30 к настоящему решению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58 665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1 290 тысяч тенге.".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55-222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55-222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55-222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55-222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55-222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55-222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55-222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55-222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55-222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53-208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55-222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53-208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