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2e6e" w14:textId="03d2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15 апреля 2026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 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Коксуского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Коксуского района,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Коксуского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Коксуского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44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З.Тамшыбай, улица Ақ-Ниет, дом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48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52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56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62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64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68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З.Тамшыбай, улица Ақ-Ниет, дом № 72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Алдабергенова, дом № 15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Алдабергенова,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Алдабергенова, дом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Алдабергенова, дом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Алдабергенова,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15, дом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Балпық би, улица № 14, дом №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12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14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16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18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Мұқаншы, улица Желтоқсан, дом № 20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Мұсабек, улица Мұсабек Сеңгірбаев, дом № 15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Мұсабек, улица Мұсабек Сеңгірбаев,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Мұсабек, улица Мұсабек Сеңгірбаев, дом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Мәулімбай, улица Хамза, дом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Мәулімбай, улица Хамза, дом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Абая, дом №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Енбекшиказах, улица ПМК, дом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