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7ae0" w14:textId="3557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13 августа 2026 года № 37-286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Кербулакский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оказания социальной помощи, установления ее размеров и определения перечня отдельных категорий нуждающихся граждан Кербулакского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29 августа 2025 года № 27-213 "Об утверждении правил оказания социальной помощи, установления ее размеров и определения перечня отдельных категорий нуждающихся граждан Кербулакского района, а так же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от 28 апреля 2026 года № 35-276 "Об утверждении правил оказания социальной помощи, установления ее размеров и определения перечня отдельных категорий нуждающихся граждан Кербулаского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Кербулакского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