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54a8e" w14:textId="8454a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Кербулаского районного маслихата от 29 августа 2025 года № 27-213 "Об утверждении правил оказания социальной помощи, установления ее размеров и определения перечня отдельных категорий нуждающихся граждан Кербулаского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Кербулакского районного маслихата области Жетісу от 27 апреля 2026 года № 35-276. Отменено решением Кербулакского районного маслихата области Жетісу от 13 августа 2026 года № 37-286.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Отменено решением Кербулакского районного маслихата области Жетісу от 13.08.2026 </w:t>
      </w:r>
      <w:r>
        <w:rPr>
          <w:rFonts w:ascii="Times New Roman"/>
          <w:b w:val="false"/>
          <w:i w:val="false"/>
          <w:color w:val="ff0000"/>
          <w:sz w:val="28"/>
        </w:rPr>
        <w:t>№ 37-286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Кербулаский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Кербулаского районного маслихата от 29 августа 2025 года № 27-213 "Об утверждении правил оказания социальной помощи, установления ее размеров и определения перечня отдельных категорий нуждающихся граждан Кербулаского района" (зарегистрировано в Реестре государственной регистрации нормативных правовых актов под № 213722)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ее размеров и определения перечня отдельных категорий нуждающихся граждан Кербулаского района,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Перечни праздничных дней и памятных дат для оказания социальной помощи: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15 февраля - День вывода советских войск из Афганистана;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26 апреля - Международный день памяти жертв аварии на Чернобыльской атомной электростанции;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 мая - День Победы в Великой Отечественной войне;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29 августа - День закрытия Семипалатинского испытательного ядерного полигон;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10 октября – День лиц с инвалидностью.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Лицам (семьям) признанными ограничение жизнедеятельности вследствие социально значимых заболеваний: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лицам, состоящим на диспансерном учете с социально значимым заболеванием в том числе: туберкулез без учета среднедушевого дохода в размере 7 (семь) месячных расчетных показателей, ежемесячно;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родителям или иным законным представителям детей, инфицированных вирусом иммунодефицита человека состоящих на диспансерном учете без учета среднедушевого дохода в 2 (двух) кратном размере величины прожиточного минимума, установленного Законом Республики Казахстан о республиканском бюджете на соответствующий финансовый год, ежемесячно;";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9)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исключить: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Социальная помощь на санаторно-курортное лечение одному из законных представителей детей с инвалидностью и лицам, сопровождающим лиц с инвалидностью первой группы на санаторно-курортное лечение 1 раз в год без учета среднедушевого дохода в размере 70 (семидесяти) процентов от гарантированной суммы;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13)</w:t>
      </w:r>
      <w:r>
        <w:rPr>
          <w:rFonts w:ascii="Times New Roman"/>
          <w:b w:val="false"/>
          <w:i w:val="false"/>
          <w:color w:val="000000"/>
          <w:sz w:val="28"/>
        </w:rPr>
        <w:t>пункта 7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 дню лиц с инвалидностью Республики Казахстан - детям с инвалидностью в возрасте до 18 лет (одному из родителей или иным законным представителям) в размере 6 (шести) месячных расчетных показателей 1 раз в год.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7.1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"7.1. Социальная помощь на санаторно-курортное лечение 1 раз в год, но не более гарантированной суммы, без учета среднедушевого дохода: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лицам, указанным в подпунктах 1)-5) пункта 7 настоящих Правил;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лицам, подвергшимся репрессиям за участие в событиях 17-18 декабря 1986 года в Казахстане.";</w:t>
      </w:r>
    </w:p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Кербулакского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Бекиев Кайрат Ботаевич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