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6c66" w14:textId="3d36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26 декабря 2025 года № 31-249 "О бюджетах сельских округов Кербулакского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27 апреля 2026 года № 35-275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26 декабря 2025 года № 31-249 "О бюджетах сельских округов Кербулакского района на 2026-2087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Алтынемелского сельского округа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90 048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75 963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6 479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6 479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Жайнак батырского сельского округа на 2026-2028 годы согласно приложениям 4, 5 и 6 к настоящему решению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112 673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94 259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2 907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Когалинского сельского округа на 2026-2028 годы согласно приложениям 7, 8 и 9 к настоящему решению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136 810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90 937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3 453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Талдыбулакского сельского округа на 2026-2028 годы согласно приложениям 10, 11 и 12 к настоящему решению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59 628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18 138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8 156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Шубарского сельского округа на 2026-2028 годы согласно приложениям 13, 14 и 15 к настоящему решению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3 417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3 417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Коксуского сельского округа на 2026-2028 годы согласно приложениям 16, 17 и 18 к настоящему решению соответственно, в том числе на 2028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32 493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2 437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Карашокынского сельского округа на 2026-2028 годы согласно приложениям 19, 20 и 21 к настоящему решению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54 515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41 511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57 207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2 692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Басшийского сельского округа на 2026-2028 годы согласно приложениям 22, 23 и 24 к настоящему решению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63 341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49 891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2 908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Шанханайского сельского округа на 2026-2028 годы согласно приложениям 25, 26 и 27 к настоящему решению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61 375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1 650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Сарыозекского сельского округа на 2026-2028 годы согласно приложениям 28, 29 и 30 к настоящему решению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277 514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277 362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361 379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83 865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83 865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83 865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Каспанского сельского округа на 2026-2028 годы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приложениям 31, 32 и 33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56 652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56 945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293 тысячи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Кызылжарского сельского округа на 2026-2028 годы согласно приложениям 34, 35 и 36 к настоящему решению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70 003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50 844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859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Сарыбулакского сельского округа на 2026-2028 года согласно приложениям 37, 38 и 39 к настоящему решению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3 966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3 966 тысяч тенге.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Сарыбастауского сельского округа на 2026-208 годы согласно приложениям 40, 41 и 42 к настоящему решению соответственно, в том числе на 2026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48 348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640 тысяч тенге.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Жоламанского сельского округа на 2026-2028 годы согласно приложениям 43, 44 и 45 к настоящему решению соответственно, в том числе на 2026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44 337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25 004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6 812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6 812 тысяч тенге.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Талдыбулакского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Шубарского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Басшийского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Шанханайского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Сарыозекского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Каспанского сельского округа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раходы государственных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38 318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Сарыбастауского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35-275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31-249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Жоламанского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