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ce43" w14:textId="e78c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13 августа 2026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Республики Казахстан 6 октября 2011 года № 7232), акимат Кербулакского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Кербулакского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Кербулакского района Жолжанова Д.Б.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Кербулакского района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К. Мырзакеримулы, уч. №27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с.о., село Жоламан, улица К. Мырзакеримулы, уч. №25.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Т.Бокин, уч. №16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Т.Бокин, уч. №15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Ескелді би, уч. №12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Балпық би, уч. №17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Балпық би, уч. №18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с.о., село Жоламан, улица Балпық би, уч. 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К. Мырзакеримулы, уч. №28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К. Мырзакеримулы, уч. №26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Т.Бокин, уч. №17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Байбұқашев, уч. №33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К. Мырзакеримулы, уч. №29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Байбукашев, уч. №34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Жоламанский с.о., село Жоламан, улица Туркистанов, уч. №17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Сарыбулакский с.о., село Карагаш, улица Ә. Молдағұлова, уч. №5А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Сарыбулакский с.о., село Карагаш, улица Сарыбұлақ, уч. №18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Сарыбулакский с.о., село Карагаш, улица Сарыбұлақ, уч. №16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округі, Қарағаш ауылы, Ә. Молдағұлова көшесі, №5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Жидебай көшесі, №5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Жидебай көшесі, №7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М. Мәметова көшесі, №12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Ынтымақ көшесі, №6А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Ынтымақ көшесі, №2А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Ынтымақ көшесі, №1А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Ынтымақ көшесі, №3А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Ә. Молдағұлова көшесі, №3А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Ынтымақ көшесі, №4А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Құлжабай би көшесі, №77А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Құлжабай би көшесі, №75А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Құлжабай би көшесі, №44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К. Исабаев көшесі, №2А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Бейбітшілік көшесі, №2А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Ынтымақ көшесі, №7А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Ынтымақ көшесі, №5А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Ә. Молдағұлова көшесі, №20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Ә. Молдағұлова көшесі, №2А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округі, Қарашоқы ауылы, Ә. Молдағұлова көшесі, №1А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округі, Көксай ауылы, Құрманғазы көшесі, №18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округі, Көксай ауылы, Құрманғазы көшесі, №7А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округі, Көксай ауылы, Қонаев көшесі, №33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округі, Көксай ауылы, Қонаев көшесі, №31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округі, Көксай ауылы, Қонаев көшесі, №32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№43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№41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№47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№49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№59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№51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№53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№45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№55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№57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№1Б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№1В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№1Г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№12А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№12Б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№13Б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№14А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Қоғалы ауылы, Ш. Айманов көшесі, №14Б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Тастыөзек ауылы, Ешмұхамбет көшесі, №23Г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Тастыөзек ауылы, Ешмұхамбет көшесі, №23В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Тастыөзек ауылы, Ешмұхамбет көшесі, №23Б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округі, Тастыөзек ауылы, Ешмұхамбет көшесі, №23Д уч.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