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4139" w14:textId="61a4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27 февраля 2026 года № 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19 Социального кодекса Республики Казахстан Приказом Заместителя Премьер министра-министра труда и социальной защиты населения Республики Казахстан от 29 июня 2023 года №263 "Об утверждении стандартов оказания специальных социальных услуг в области социальной защиты населения".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Н.Аденова.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от "____"____________ 2026г №________________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