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4006" w14:textId="ee74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21 мая 2026 года № 59-162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Каратальский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Каратальского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Каратальского района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Каратаальского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59-162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социальной помощи по  Каратальскому району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Каратальского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Каратальского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Каратальского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Каратальского района,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памятных дат и праздничных дней для оказания единовременной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10 октября День лиц с инвалидностью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Каратальского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Каратальского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настоящих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