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2686" w14:textId="45b2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ее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июля 2026 года № 62-188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Ескельдинский районный маслихат области Жетысу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Ескельдинского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62-188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Ескельдинскому району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Ескельдинского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Ескельдинского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Ескельдинского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Ескельдинского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Ескельдинского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Ескельдинского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