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eeb1" w14:textId="e71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содержания общего имущества объекта кондоминиума по Ескельдинскому району на 2026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26 января 2026 года № 57-167. Утратило силу решением Ескельдинского районного маслихата области Жетісу от 9 июня 2026 года № 61-186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09.06.2026 </w:t>
      </w:r>
      <w:r>
        <w:rPr>
          <w:rFonts w:ascii="Times New Roman"/>
          <w:b w:val="false"/>
          <w:i w:val="false"/>
          <w:color w:val="ff0000"/>
          <w:sz w:val="28"/>
        </w:rPr>
        <w:t>№ 61-186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жилищных отношениях",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 приказом 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Ескельдинскому районну в сумме 35 тенге за один квадратный 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декабря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