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611a" w14:textId="4ea6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15 июня 2026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поользование жилищем из государственного жилищного фонда" акимат Ескельдинского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Ескельдинского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Ескельдинского района Б.А.Абылкасымова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№1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№2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№4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№6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№8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№10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№12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№14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№16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№18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№20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№22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№24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№26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№28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№30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№32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№34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№36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№38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Бактыбай, улица Жетісу шұғыласы №40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</w:tbl>
    <w:p>
      <w:pPr>
        <w:spacing w:after="0"/>
        <w:ind w:left="0"/>
        <w:jc w:val="left"/>
      </w:pP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Жетісу шұғыласы № 2, № 4, №6, №8, №10, №12, №14, №16, №18, №20, №22, №24, №26, №28, №30, №32, №34, №36, №38, №40 села Бактыбай Ескельдинского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294195 тенге/ 62,0 (общая площадь дома согласно данных технического паспорта) = 4745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=294 195: 100: 12 = 245,16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62,0*245,16=15200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Алдаберген, ул.Алдаберген дом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Алдаберген, ул.Алдаберген дом №30А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Алдаберген, ул.Шұбар дом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Алдаберген, ул.Шұбар дом №29А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Алдаберген, ул.Шұбар дом №31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Алдаберген, ул.Шұбар дом №31А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16 131,52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Алдаберген, Шұбар № 30, № 30А, №29, №29А, №31, №31А, села Алдаберген Ескельдинского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294195 тенге/ 65,8 (общая площадь дома согласно данных технического паспорта) = 4471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=294 195: 100: 12 = 245,16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65,8*245,16=16131,52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1-я улица дом №27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15 886,36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Первая №9, №11, №13, №15, №17, №19, №21, №23, №25, №27 села Шымыр Ескельдинского района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294195 тенге/ 64,8 (общая площадь дома согласно данных технического паспорта) = 4540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=294 195: 100: 12 = 245,16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64,8*245,16=15 886,36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2-я улица дом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2-я улица дом №4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2-я улица дом №6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2-я улица дом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2-я улица дом №10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3-я улица дом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3-я улица дом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3-я улица дом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 3-я улица дом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Вторая, Третья №2, №4, №6, №8, №10, №1, №3, №5, №7, села Шымыр Ескельдинского района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294 194 тенге/ 66,9 (общая площадь дома согласно данных технического паспорта) = 4397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=294 194: 100: 12 = 245,16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66,9*245,16=16 401,37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Ешкиольмес, ул.Шереметова дом №95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16 818,14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Ешкиольмес, ул.Шереметова дом №95А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16 818,14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Шереметова №95, №95А, села Ешкіөлмес Ескельдинского района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294 195 тенге/ 68,6 (общая площадь дома согласно данных технического паспорта) = 4288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=294 195: 100: 12 = 245,16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68,6*245,16=16 818,14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№40А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№42А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№44А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№46А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М.Өтемісұлы, Әйтеке би №1А, №4, №6, №8, №10, №12, №14, №40А, №42А, №44, №44А, №46А, села Карабулак Ескельдинского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293 472 тенге/ 66,9 (общая площадь дома согласно данных технического паспорта) = 4386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=293 472: 100: 12 = 244,56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66,9*244,56=16 361,06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16 361,06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М.Өтемісұлы №5, села Карабулак Ескельдинского района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298 378 тенге/ 65,8 (общая площадь дома согласно данных технического паспорта) = 4534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=298 378: 100: 12 = 248,64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65,8*248,64=16361,06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16 360,61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М.Өтемісұлы №7, села Карабулак Ескельдинского района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298 832 тенге/ 65,7 (общая площадь дома согласно данных технического паспорта) = 4548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=298 832: 100: 12 = 249,02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65,7*249,02=16360,61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16 965,24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М.Өтемісұлы №9 села Карабулак Ескельдинского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289 591 тенге/ 70,3 (общая площадь дома согласно данных технического паспорта) = 4119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=289 591: 100: 12 = 241,32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70,3*241,32=16 965,24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17 136,85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М.Өтемісұлы №13 села Карабулак Ескельдинского района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292 521 тенге/ 70,3 (общая площадь дома согласно данных технического паспорта) = 4161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=292 521: 100: 12 = 243,76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70,3*243,76=17136,85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ул.М.Өтемісұлы дом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№52А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16 401,37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Әйтеке би, М.Өтемісұлы №50, №52, №52А, №11, №15 села Карабулак Ескельдинского района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279 966 тенге/ 70,3 (общая площадь дома согласно данных технического паспорта) = 3982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=279 966: 100: 12 = 233,30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70,3*233,30=16 401,37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Карабулак, ул.Әйтеке би дом №46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16 401,20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Әйтеке би №42, №46 села Карабулак Ескельдинского района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294195 тенге/ 66,9 (общая площадь дома согласно данных технического паспорта) = 4397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=294 195: 100: 12 = 245,16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66,9*245,16=16401,20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Шымыр, улица Вторая дом №30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17 056,44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Вторая №12, №14, №16, №18, №20, №22, №24, №26, №28, №30 села Шымыр Ескельдинского района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309 657 тенге/ 66,1 (общая площадь дома согласно данных технического паспорта) = 4684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=309 657: 100: 12 = 258,04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66,1*258,04=17056,44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Алдабергенов, улица Шатырбек дом №1А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Шатырбек дом №1Б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Асылбеков дом №24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Асылбеков дом №66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Асылбеков дом №68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С.Ш.Идрисов дом №3А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С.Ш.Идрисов дом №3Б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С.Ш.Идрисов дом №3В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Айдар би дом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Айдар би дом №1А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Шатырбек №1А, №1Б, по улице Асылбеков №24, №66, №68 села Алдабергенов, по улице С.Ш. Идрисов №3А, №3Б, №3В, по улице Айдар би №1, №1А села Каратал Ескельдинского района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307 025 тенге/ 70,6 (общая площадь дома согласно данных технического паспорта) = 4348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=307 025: 100: 12 = 255,85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70,6*255,85=18063,01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Матай Байысов, улица Жамбыл дом №3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Матай Байысов, улица Жамбыл дом №5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Матай Байысов, улица Жамбыл дом №7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Матай Байысов, улица Жамбыл дом №9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Матай Байысов, улица Жамбыл дом №11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 Байысов, улица Жамбыл дом №33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Балпык би дом №39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Балпык би дом №39А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Балпык би дом №39Б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Бактыбай Жолбарысулы дом №44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Бактыбай Жолбарысулы дом №44А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Алдабергенов, улица Бактыбай Жолбарысулы дом №44Б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18 063,01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Жамбыл №3, №5, №7, №9, №11, №13, №15, №17, №19, №21, №25, №29, №31, №33 села Матай Байысов, по улице Балпык би №39, №39А, №39Б, по улице Бактыбай Жолбарысулы №44, №44А, №44Б села Алдабергенов Ескельдинского района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307 025 тенге/ 70,6 (общая площадь дома согласно данных технического паспорта) = 4348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=307 025: 100: 12 = 255,85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 площадь 70,6*255,85=18063,01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Ескельдинского района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аренды за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Акын Сара, ул.Молдагулова №14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4449,96</w:t>
            </w:r>
          </w:p>
        </w:tc>
      </w:tr>
    </w:tbl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размер платы за пользование жилищем из государственного жилищного фонда за один квадратный метр в месяц, жилого дома, расположенного по улице Молдагулова №14 села Акын Сара Ескельдинского района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1.04-26-2022 "Реконструкция, капитальный и текущий ремонт гражданских, производственных зданий и сооружений".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63 120 тенге/ 84,6 (общая площадь дома согласно данных технического паспорта) = 746,09 стоимость строительства одного квадратного метра общей площади жилища (в тенге);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=63 120: 100: 12 = 52,6 тенге за один квадратный метр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 площадь 84,6*52,6 =4449,96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