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547a" w14:textId="bcd5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29 декабря 2025 года № 58-1 "О бюджетах города Ушарал и сельских округов Алакольского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области Жетісу от 27 апреля 2026 года № 62-1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Алакольский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"О бюджетах города Ушарал и сельских округов Алакольского района на 2026-2028 годы" от 29 декабря 2025 года № 58-1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Ушарал на 2026-2028 годы, согласно приложениям 1, 2 и 3 к настоящему решению соответственно, в том числе на 2026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707 242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672 242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35 000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818 899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111 757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111 757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111 757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Утвердить бюджет Кабанбайского сельского округа на 2026-2028 годы, согласно приложениям 4, 5 и 6 к настоящему решению соответственно, в том числе на 2026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129 828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119 828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10 000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146 603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16 775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16 775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16 775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Бескольского сельского округа на 2026-2028 годы, согласно приложениям 7, 8 и 9 к настоящему решению соответственно, в том числе на 2026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84 362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84 362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88 593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4 231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4 231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 остатки бюджетных средств 4 231 тысячи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Достыкского сельского округа на 2026-2028 годы, согласно приложениям 10, 11 и 12 к настоящему решению соответственно, в том числе на 2026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485 912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469 344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16 568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524 873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38 961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38 961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38 961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Ыргайтинского сельского округа на 2026-2028 годы, согласно приложениям 13, 14 и 15 к настоящему решению соответственно, в том числе на 2026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225 148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150 577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74 571 тысячи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228 297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3 149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3 149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3 149 тысячи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Теректинского сельского округа на 2026-2028 годы, согласно приложениям 16, 17 и 18 к настоящему решению соответственно, в том числе на 2026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68 766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51 189 тысяча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72 312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3 546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3 546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3 546 тысячи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Жагатальского сельского округа на 2026-2028 годы, согласно приложениям 19, 20 и 21 к настоящему решению соответственно, в том числе на 2026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47 687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18 531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29 156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49 516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1 829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1 829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1 829 тысяча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Кольбайского сельского округа на 2026-2028 годы, согласно приложениям 22, 23 и 24 к настоящему решению соответственно, в том числе на 2026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101 258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23 008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78 250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104 930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3 672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3 672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3 672 тысячи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Акжарского сельского округа на 2026-2028 годы, согласно приложениям 25, 26 и 27 к настоящему решению соответственно, в том числе на 2026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58 472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9 840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48 632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60 804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2 332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2 332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2 332 тысячи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Жанаминского сельского округа на 2026-2028 годы, согласно приложениям 28, 29 и 30 к настоящему решению соответственно, в том числе на 2026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53 230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31 059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22 171 тысяча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73 358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20 128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20 128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20 128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Жыландинского сельского округа на 2026-2028 годы, согласно приложениям 31, 32 и 33 к настоящему решению соответственно, в том числе на 2026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87 489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72 900 тысячи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90 135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2 646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2 646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2 646 тысячи тенге.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Екпендинского сельского округа на 2026-2028 годы, согласно приложениям 34, 35 и 36 к настоящему решению соответственно, в том числе на 2026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87 995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11 401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76 594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88 443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448 тысяч тенге.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Токжайлауского сельского округа на 2026-2028 годы, согласно приложениям 37, 38 и 39 к настоящему решению соответственно, в том числе на 2026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133 936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18 898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115 038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135 497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1 561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1 561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1 561 тысяча тенге.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Жайпакского сельского округа на 2026-2028 годы, согласно приложениям 40, 41 и 42 к настоящему решению соответственно, в том числе на 2026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60 920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8 992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51 928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62 379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1 459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1 459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1 459 тысяча тенге.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Кайнарского сельского округа на 2026-2028 годы, согласно приложениям 43, 44 и 45 к настоящему решению соответственно, в том числе на 2026 год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62 235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58 047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68 199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2 964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2 964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2 964 тысячи тенге.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бюджет Актубекского сельского округа на 2026-2028 годы, согласно приложениям 46, 47 и 48 к настоящему решению соответственно, в том числе на 2026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43 693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7 519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36 174 тысячи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46 373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2 680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2 680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2 680 тысячи тенге.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Ынталинского сельского округа на 2026-2028 годы, согласно приложениям 49, 50 и 51 к настоящему решению соответственно, в том числе на 2026 год в следующих объемах: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44 727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7 802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36 925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44 927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200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200 тысячи тенге.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бюджет Камыскалинского сельского округа на 2026-2028 годы, согласно приложениям 52, 53 и 54 к настоящему решению соответственно, в том числе на 2026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46 478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6 174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40 304 тысячи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47 061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583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583 тысячи тенге.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Архарлинского сельского округа на 2026-2028 годы, согласно приложениям 55, 56 и 57 к настоящему решению соответственно, в том числе на 2026 год в следующих объемах: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44 793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42 293 тысячи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45 060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267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267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267 тысячи тенге.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Утвердить бюджет Кызылащинского сельского округа на 2026-2028 годы, согласно приложениям 58, 59 и 60 к настоящему решению соответственно, в том числе на 2026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86 089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8 073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78 016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87 582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1 493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1 493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1 493 тысяча тенге.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Енбекшинского сельского округа на 2026-2028 годы, согласно приложениям 61, 62 и 63 к настоящему решению соответственно, в том числе на 2026 год в следующих объемах: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78 190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5 245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72 945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78 387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197 тысяч тенге.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Утвердить бюджет Ушбулакского сельского округа на 2026-2028 годы, согласно приложениям 64, 65 и 66 к настоящему решению соответственно, в том числе на 2026 год в следующих объемах: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45 198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4 234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40 964 тысячи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45 919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721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721 тысяча тенге.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Сапакского сельского округа на 2026-2028 годы, согласно приложениям 67, 68 и 69 к настоящему решению соответственно, в том числе на 2026 год в следующих объемах: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78 901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3 554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75 347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79 225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324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324 тысячи тенге.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Утвердить бюджет Лепсинского сельского округа на 2026-2028 годы, согласно приложениям 70, 71 и 72 к настоящему решению соответственно, в том числе на 2026 год в следующих объемах: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80 448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72 158 тысячи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81 045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597 тысяч тенге.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 2, 3, 4, 5, 6, 7, 8, 9, 10, 11, 12, 13, 14, 15, 16, 17, 18, 19, 20, 21, 22, 23, 24 к настоящему решению соответственно.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действие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Д.Е.Каримов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апреля 2026 года № 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2025 года № 58-1</w:t>
            </w:r>
          </w:p>
        </w:tc>
      </w:tr>
    </w:tbl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Ушарал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апреля 2026 года № 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2025 года № 58-1</w:t>
            </w:r>
          </w:p>
        </w:tc>
      </w:tr>
    </w:tbl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2026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2026 года № 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</w:t>
            </w:r>
          </w:p>
        </w:tc>
      </w:tr>
    </w:tbl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на 2026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</w:t>
            </w:r>
          </w:p>
        </w:tc>
      </w:tr>
    </w:tbl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2026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Ыргайтинского сельского округа на 2026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2026 года № 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сельского округа на 2026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Жагаталского сельского округа на 2026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Кольбайского сельского округа на 2026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</w:t>
            </w: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2026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</w:t>
            </w:r>
          </w:p>
        </w:tc>
      </w:tr>
    </w:tbl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Жанаминского сельского округа на 2026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</w:t>
            </w:r>
          </w:p>
        </w:tc>
      </w:tr>
    </w:tbl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Жыландинского сельского округа на 2026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2026 года № 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Екпендинского сельского округа на 2026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76 594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76 594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</w:t>
            </w:r>
          </w:p>
        </w:tc>
      </w:tr>
    </w:tbl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Токжайлауского сельского округа на 2026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</w:t>
            </w:r>
          </w:p>
        </w:tc>
      </w:tr>
    </w:tbl>
    <w:bookmarkStart w:name="z5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Жайпакского сельского округа на 2026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</w:t>
            </w:r>
          </w:p>
        </w:tc>
      </w:tr>
    </w:tbl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2026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</w:t>
            </w:r>
          </w:p>
        </w:tc>
      </w:tr>
    </w:tbl>
    <w:bookmarkStart w:name="z6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 на 2026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</w:t>
            </w:r>
          </w:p>
        </w:tc>
      </w:tr>
    </w:tbl>
    <w:bookmarkStart w:name="z6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Ынталинского сельского округа на 2026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</w:t>
            </w:r>
          </w:p>
        </w:tc>
      </w:tr>
    </w:tbl>
    <w:bookmarkStart w:name="z6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Камыскалинского сельского округа на 2026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</w:t>
            </w:r>
          </w:p>
        </w:tc>
      </w:tr>
    </w:tbl>
    <w:bookmarkStart w:name="z6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Архарлинского сельского округа на 2026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</w:t>
            </w:r>
          </w:p>
        </w:tc>
      </w:tr>
    </w:tbl>
    <w:bookmarkStart w:name="z6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Кызылащинского сельского округа на 2026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</w:t>
            </w:r>
          </w:p>
        </w:tc>
      </w:tr>
    </w:tbl>
    <w:bookmarkStart w:name="z7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2026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</w:t>
            </w:r>
          </w:p>
        </w:tc>
      </w:tr>
    </w:tbl>
    <w:bookmarkStart w:name="z7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Ушбулакского сельского округа на 2026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селах, поселках, сельских округах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</w:t>
            </w:r>
          </w:p>
        </w:tc>
      </w:tr>
    </w:tbl>
    <w:bookmarkStart w:name="z7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Сапакского сельского округа на 2026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</w:t>
            </w:r>
          </w:p>
        </w:tc>
      </w:tr>
    </w:tbl>
    <w:bookmarkStart w:name="z7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Лепсинского сельского округа на 2026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