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a49d" w14:textId="3caa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30 декабря 2025 года № 64-273 "О бюджетах сельских округов Аксуского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24 апреля 2026 года № 68-286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"О бюджетах сельских округов Аксуского района на 2026-2028 годы" от 30 декабря 2025 года № 64-273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Аксуского сельского округа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51 323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42 283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8 432 тысячи,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8 432 тысячи.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Арасанского сельского округа на 2026-2028 годы согласно приложениям 4, 5 и 6 к настоящему решению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47 217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6 863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6 863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6 863 тысячи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Б. Сырттановского сельского округа на 2026-2028 годы согласно приложениям 7, 8 и 9 к настоящему решению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52 193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45 593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3 065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Егинсуского сельского округа на 2026-2028 годы согласно приложениям 10, 11 и 12 к настоящему решению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40 141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34 921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3 248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3 248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Утвердить бюджет Есеболатовского сельского округа на 2026-2028 годы согласно приложениям 13, 14 и 15 к настоящему решению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51 701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3 857 тысяч,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3 857 тысяч.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Утвердить бюджет Жаналыкского сельского округа на 2026-2028 годы согласно приложениям 16, 17 и 18 к настоящему решению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41 479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2 353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2 353 тысячи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Утвердить бюджет Жансугуровского сельского округа на 2026-2028 годы согласно приложениям 19, 20 и 21 к настоящему решению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191 421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134 110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57 311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248 913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57 492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57 492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57 492 тысячи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Утвердить бюджет Капальского сельского округа на 2026-2028 годы согласно приложениям 22, 23 и 24 к настоящему решению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62 642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32 942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70 950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8 308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8 308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Утвердить бюджет Каракозского сельского округа на 2026-2028 годы согласно приложениям 25, 26 и 27 к настоящему решению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48 063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2 375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Утвердить бюджет Карасуского сельского округа на 2026-2028 годы согласно приложениям 28, 29 и 30 к настоящему решению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51 466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65 922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14 456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14 456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Утвердить бюджет Карачиликского сельского округа на 2026-2028 годы согласно приложениям 31, 32 и 33 к настоящему решению соответственно, в том числе на 2026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56 564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8 660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8 660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Утвердить бюджет Кошкенталского сельского округа на 2026-2028 годы согласно приложениям 34, 35 и 36 к настоящему решению соответственно, в том числе на 2026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42 961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48 473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5 512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5 512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5 512 тысячи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Утвердить бюджет Кызылагашского сельского округа на 2026-2028 годы согласно приложениям 37, 38 и 39 к настоящему решению соответственно, в том числе на 2026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83 900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92 964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9 064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9 064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9 064 тысяч тенге.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Утвердить бюджет Матайского сельского округа на 2026-2028 годы согласно приложениям 40, 41 и 42 к настоящему решению соответственно, в том числе на 2026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72 828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5 738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5 738 тысяч тенге.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Утвердить бюджет Молалинского сельского округа на 2026-2028 годы согласно приложениям 43, 44 и 45 к настоящему решению соответственно, в том числе на 2026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35 704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6 154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6 154 тысяч тенге.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Утвердить бюджет Ойтоганского сельского округа на 2026-2028 годы согласно приложениям 46, 47 и 48 к настоящему решению соответственно, в том числе на 2026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39 244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2 618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2 618 тысяч тенге.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Утвердить бюджет Суыксайского сельского округа на 2026-2028 годы согласно приложениям 49, 50 и 51 к настоящему решению соответственно, в том числе на 2026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46 259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49 592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3 333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3 333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3 333 тысячи тенге.".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решениию.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Арасанского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68-286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Б. Сырттановского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Есеболатовского сельского округа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Жаналыкского сельского округа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Жансугуровского сельского округа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Капалского сельского округа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Каракозского сельского округа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Карашиликского сельского округа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Кошкенталского сельского округа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Матайского сельского округа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Молалинского сельского округа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bookmarkStart w:name="z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Ойтоганского сельского округа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Суыксайского сельского округа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