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845" w14:textId="de1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29 апреля 2026 года № 53-292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Талдыкорганский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Талдыкорган(по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53-292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Талдыкорган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Талдыкорган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Талдыкорган,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координации занятости и социальных программ города Талдыкорган";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акима города Талдыкорган,для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1(один) рабочего дня направляют документы заявителя в участковую комиссию для проведения обследования материального положения лица (семьи)..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Талдыкорган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Талдыкорган;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