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a34ea" w14:textId="faa34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взносов на управление объектом кондоминиума по городу Талдыкорган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Талдыкорган области Жетісу от 29 апреля 2026 года № 53-290.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решения маслихата города Талдыкорган области Жетісу от 18.06.2026 </w:t>
      </w:r>
      <w:r>
        <w:rPr>
          <w:rFonts w:ascii="Times New Roman"/>
          <w:b w:val="false"/>
          <w:i w:val="false"/>
          <w:color w:val="ff0000"/>
          <w:sz w:val="28"/>
        </w:rPr>
        <w:t>№ 54-298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за № 20284) Талдыкорганский городской маслихат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взносов на управление объектом кондоминиума по городу Талдыкорган на 2026 год в размере 0,0081 месячного расчетного показателя, что составляет 35 (тридцать пять) тенге в месяц за один квадратный метр полезной площади.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города Талдыкорган области Жетісу от 18.06.2026 </w:t>
      </w:r>
      <w:r>
        <w:rPr>
          <w:rFonts w:ascii="Times New Roman"/>
          <w:b w:val="false"/>
          <w:i w:val="false"/>
          <w:color w:val="000000"/>
          <w:sz w:val="28"/>
        </w:rPr>
        <w:t>№ 54-298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Талдыкорганского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Т.Ахажан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