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7e649" w14:textId="877e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Талдыкорганского городского маслихата от 26 декабря 2025 года № 48-264 "О бюджетах сельских округов города Талдыкорган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Талдыкорган области Жетісу от 29 апреля 2026 года № 53-289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Талдыкорганский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"О бюджетах сельских округов города Талдыкорган на 2026-2028 годы" от 26 декабря 2025 года № 48-264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Еркинского сельского округа на 2026-2028 годы согласно приложениям 1, 2, 3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618 241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169 000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449 241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664 004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45 763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45 763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Отенайского сельского округа на 2026-2028 годы согласно приложениям 4, 5, 6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246 942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209 000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37 942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388 162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141 220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141 220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Талдыкорганского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Талдыкорганского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апреля 2026 года № 53-289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Талдыкорганского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декабря 2025 года № 48-264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Еркинского сельского округа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449 241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 (За счет средств местного бюджета)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Талдыкорганского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апреля 2026 года № 53-289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Талдыкорганского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декабря 2026 года № 53-289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Отенайского сельского округа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 (За счет средств местного бюджета)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