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fd8" w14:textId="d360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лесные пользования на участках государственного лесного фонда (за исключением ставок за древесину, отпускаемую на корню)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июля 2026 года № 38-238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под № 125269),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лесные пользования на участках государственного лесного фонда (за исключением ставок за древесину, отпускаемую на корню):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живицы, древесных соков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заготовку второстепенных древесных ресурсов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побочные лесные пользования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области Жетісу для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 пользование участками государственного лесного фонда области Жетісу для научно-исследовательских и оздоровительных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 пользование участками государственного лесного фонда области Жетісу для рекреационных, историко-культурных,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пользование участками государственного лесного фонда области Жетісу для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Жетісу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живицы, древесных соков на участках государственного лесного фонда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Кора,за центнер, оплата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центнер, оплата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тонну, оплата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центнер, оплата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центнер, оплата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грамм, оплата ставки 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Шренка, можжевельник древовидный (арча)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пихта, 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Кедр, 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области Жетісу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 по качественному состоянию: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пастьбу 1 головы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природные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и полупустынные природные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Установлено на уровне земельных налогов в соответствии с статьей 580 Налогового Кодекса Респубклики Казакстан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подстилка и опавшие листья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(травы, цветки, листья, стебли и побеги, почки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(трава, семена)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туркестанский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корни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 (корни)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трав, цветков, листьев, стеблей и побегов, плодов и ягод, почек, корней других растений не указанных в списке (кроме краснокнижных)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позднеспелых (кроме Яблони Сиверса)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 (кроме Боярышник сомнительного)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 (кроме Абрикоса обыкновенного)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других ягод не указанных в списке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 и другие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нужд охотничьего хозяйства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Лесные ресурсы на участках государственного лесного фонда для нужд охотничьего хозяйства предоставляются в долгосрочное лесопользование на основании договора на ведение охотничьего хозяйства, заключенного в соответствии с законодательством Республики Казахстан в области охраны, воспроизводства и использования животного мира, с последующим оформлением договора между государственным лесовладельцем и лесопользователем (согласно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и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Лесного Кодекса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животным миром на участках государственного лесного фонда, в том числе для нужд охотничьего хозяйства, определяется уполномоченным органом (</w:t>
      </w:r>
      <w:r>
        <w:rPr>
          <w:rFonts w:ascii="Times New Roman"/>
          <w:b w:val="false"/>
          <w:i w:val="false"/>
          <w:color w:val="000000"/>
          <w:sz w:val="28"/>
        </w:rPr>
        <w:t>часть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100 Лесного Кодекса Республики Казахстан).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научно-исследовательских и оздоровительных целей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и оздоровительных целей при краткосрочном лесопользовании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и оздоровительных целей при долгосрочном лесопользовании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38-238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рекреационных, историко-культурных, туристских и спортивных целей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историко-культурных, туристских и спортивных целей при долгосрочном лесопользовании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рекреационных, историко-культурных, туристских и спортивных целей при долгосрочном лесопользовании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 № 38-238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выращивания посадочного материала древесных и кустарниковых пород и плантационных насаждений специального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древесных, кустарниковых пород и плантационных насаждений специального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(долгосрочное пользование 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пункта 10, главы 1 Приказа исполняющего обязанности Министра сельского хозяйства Республики Казахстан от 13 сентября 2018 года за № 383 устанавлены нулевые ставки платы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