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47e2" w14:textId="a7c4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Жетісу от 12 декабря 2025 года № 33-202 "О бюджете области Жетісу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10 апреля 2026 года № 36-218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Жетісу "О бюджете области Жетісу на 2026-2028 годы" от 12 декабря 2025 года № 33-202 (зарегистрировано в Реестре государственной регистрации нормативных правовых актов под № 219279)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 "Об областном бюджете на 2026-2028 годы";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476 324 593 тысячи тенге, в том числе по: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35 291 466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9 202 804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106 951 тысяча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789 794 тысячи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430 933 578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482 371 594 тысячи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41 692 333 тысячи тенге, в том числе: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60 672 357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18 980 024 тысячи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507 117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507 117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48 246 451 тысяча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48 246 451 тысяча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52 675 656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9 264 771 тысяча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4 835 566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"Предусмотреть в областном бюджете на 2026 год на обеспечение функционирования автомобильных дорог и развитие транспортной инфраструктуры в сумме 30 164 842 тысячи тенге.";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Одобрить выпуск государственных эмиссионных ценных бумаг по области Жетісу на 2026 год в сумме 40 629 931 тысяча тенге, в том числе на: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жилья 3 000 000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строительство систем тепло-, водоснабжения и водоотведения 15 250 504 тысячи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22 379 427 тысяч тенге.".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36-218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33-202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476 324 593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31 557 333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482 371 594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мобилизационной подготовки, территориальной и гражданской обороны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161 913 443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- 48 246 451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48 246 451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52 675 656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52 675 656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40 629 931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12 045 725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