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baf5" w14:textId="dbeb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19 августа 2026 года №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национальной экономики Республики Казахстан от 2 апреля 2026 года № 22 "Об утверждении Типовых регламентов акиматов столицы (области, города республиканского значения) и района (города областного значения)" акимат области Жетісу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 акимата области Жетісу,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Жетісу от 22 ноября 2023 года №379 "Об утверждении регламента акимата области Жетісу".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№ 223 от "19" августа 2026 года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акимата области Жетісу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акимата области Жетісу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 и устанавливает порядок подготовки и проведения заседаний акимата области (далее – акимат), подготовки и оформления проектов актов акимата и акима области (далее – аким), а также организацию исполнения законов, актов и поручений Президента, Вице-Президента, Правительства, Премьер-Министра Республики Казахстан, акимата 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областного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областного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акимата регулируется Конституцией Республики Казахстан, Законом, иными нормативными правовыми актами Республики Казахстан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области (далее – аппарат).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кодекса Республики Казахстан, нормативных правовых актов и утверждаемом распоряжением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необходимости, акимам городов, районов и другим должностным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областн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Курултая Республики Казахстан, маслихата, акимы районов, городов, руководители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Административным процедурно-процессуальным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разработки, согласования и государственной регистрации проектов нормативных правовых постановлений акимата, нормативных правовых решений акима осуществляется в соответствии с Правилами разработки, согласования и государственной регистрации нормативных правовых актов,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5 июля 2023 года № 464 (зарегистрирован в Реестре государственной регистрации нормативных правовых актов за № 33048) (далее –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областного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областного бюджета, территориальными подразделениями центральных государственных органов и должностными лицами в течение 3 (три)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Проекты согласовываются: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областного бюджета, в области финансов – по вопросам финансовой целесообразности и обеспеченности проекта финансированием;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областного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соответствующим исполнительным органом, финансируемым из областного бюджета, в области цифровизации – по вопросам развития цифровых технологий, информатизации, "электронного правительства", автоматизации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Учет, систематизация и ведение контрольных экземпляров принятых акиматом и акимом актов, внесение в них всех текущих изменений и дополнений осуществляется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Разработчик в течение 7 (семь) рабочих дней со дня получения постановления акимата или решения акима, касающихся прав, свобод и обязанностей граждан Республики Казахстан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законов, актов и поручений Президента, Вице-Президента, Правительства, Премьер-Министра Республики Казахстан, акимата и акима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Организация исполнения законов, актов Президента, Вице-Президента, Правительства, Премьер-Министра Республики Казахстан, акимата и акима осуществляется в соответствии с Указом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января 2023 года № 10 "О Регламенте Правительства Республики Казахстан", настоящим Регламентом и иным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контроль ставят законы, акты и поручения Президента, Вице-Президента, Правительства, Премьер-Министра Республики Казахстан, акимата, акима и иные поручения государственных органов и должностных лиц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Первые руководители исполнительных органов обеспечивают своевременное и качественное исполнение законов, актов и поручений Президента, Вице-Президента, Правительства, Премьер-Министра Республики Казахстан, акимата и акима, которые направляются для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Обеспечение деятельности по контролю за сроками исполнения законов, актов и поручений Президента, Вице-Президента, Правительства, Премьер-Министра, акимата и акима осуществляется аппаратом в порядке, определяемом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Аппарат, регулярно информируя акима о ходе выполнения законов, актов и поручений Президента, Вице-Президента, Правительства, Премьер-Министра Республики Казахстан, акимата и акима, обеспечивает деятельность акима по контролю за их исполнением.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законов, актов и поручений Президента, Вице-Президента, Правительства, Премьер-Министра Республики Казахстан, акимата и акима могут вносить предложения по привлечению виновных должностных лиц к дисциплинарной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Президентом, Правительством, Премьер-Министром Республики Казахстан, в пределах соответствующей административно-территориальной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Президента, Вице-Президента, Премьер-Министра, Председателя Курултая, Руководителя Администрации Президента, Первого заместителя Премьер-Министра, Первого заместителя Руководителя Администрации Президента, заместителей Премьер-Министра, заместителей Руководителя Администрации Президента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