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4347" w14:textId="6c84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 августа 2026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 от "03"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2026 года № 206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расположения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"Салиха Батима"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4,9724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"Омаров Арлан"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27,4434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57,5945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"Моя капелька"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"Океан"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"Таңатар Самғар"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02,3483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24,3157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24,2867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07,1763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"Ерболат Муқият"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30,5056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"Тоқтанай Алихан"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"Байхондиева Аружан №1"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4,9724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Байхондиева Аружан №2"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Абдиманапов Санат"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01,6693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34,7413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24,5539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04,6820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"Ерболат Ділмұрат"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39,1740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12,5353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41,2984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09,5871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21,4071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01,9139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04,3822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º – градус; ' – минута; " – секунда.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