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1896" w14:textId="45e1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16 мая 2025 года № 153 "Об утверждении положений государственных учреждений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26 мая 2026 года №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области Жетісу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16 мая 2025 года №153 "Об утверждении положений государственных учреждений области Жетісу"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экономики и бюджетного планирования области Жетісу" утвержденные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области Жетісу" принять иные меры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экономики и бюджетного планирования области Жетісу"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экономики и бюджетного планирования области Жетісу" (далее – Управление) является государственным органом Республики Казахстан, осуществляющим руководство в сфере стратегического, экономического и бюджетного планирования в соответствии с законодательством Республики Казахстан на территории области Жетісу.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проспект Н. Назарбаева, №38.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Управления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целей и приоритетов, основных направлений социально-экономического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бюджетной и инвестиционной политики во взаимодействии с приоритетами социально-экономического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принимать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организаций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Управления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поручения вышестоящих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правовых и нормативно-правовых актов акима, акимата области, областного маслихата, входящих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мониторинг и анализ основных показателей социально-экономического развития области, районов и городов, населенных пунктов, а также секторов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представление материалов об итогах социально-экономического развития региона акиму области, курирующему заместителю акима области, на совещания, заседание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корректировка, согласование и мониторинг реализации плана развития области и прилагающегося инвестиционного плана по его реализации на пятилетний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рассмотрение, анализ и согласование проектов планов развития районов и городов на предмет их соответствия требованиям законодательства Республики Казахстан, формирование заключений и их направление в соответствующие местные исполнительные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прогноза социально-экономического развития области, один раз в год на скользящей основе на плановый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паспорта социально-экономического развития области за предыдущий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реализация, мониторинг Национальных проектов и других документов системы государственного планирования по вопросам, входящим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экономической экспертизы проекта дополнения к контракту на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координации, оказания консультационно-методологической, информационно-аналитической и организационной поддержки проектному персоналу и заинтересованным участникам программ по вопросам, отнесенным к компетенции проектного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хода реализации программ в рамках проектного управления, включая анализ достижения ключевых национальных индикаторов в целом по программе, а также по базовым направлениям, группам проектов и проектам;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планирования бюджета и координация деятельности администраторов бюджетных программ и уполномоченных органов по планированию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поступлений областного бюджета по категориям, классам, подклассам единой бюджетной классификации;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сбалансированности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лимитов расходов администраторов бюджетных программ и доведение их до администраторов бюджетных программ в курируемых отраслях;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бюджетных запросов администраторов бюджетных программ, осуществление анализа на соответствие лимитам, принятие мер для устранения расхождений между установленным лимитом и бюджетным запросом, формирование заключений к бюджетному запросу администраторов бюджетных программ и внесение на рассмотрение соответствующей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проекта решения маслихата об областном бюджете и внесение на рассмотрение областной бюджетной комиссии, в акимат, на рассмотрение и утверждение в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прогнозируемых объемов трансфертов общего характера между областным и районными (городскими) бюджетами на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составление проекта решения областного маслихата об объемах трансфертов общего характера и внесение его на рассмотрение областной бюджетной комиссии, в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проекта постановления местного исполнительного органа о реализации решения маслихата, о корректировке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экономического заключения на инвестиционное предложение, обеспечение проведения экономической экспертизы на государственный инвестиционный проект;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экономического заключения бюджетных инвестиционных проектов, бюджетных инвестиций, планируемых к реализации посредством участия государства в уставном капитале юридических лиц, за счет средств республиканского и местных бюджетов, а также по ФЭО бюджетного кредита;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формирование перечня приоритетных местных бюджетных инвестиций на плановый период и проектов государственно-частного партнерства, планируемых к реализации, требующих финансирования государственных обязательств по проектам государственно-частного партнерства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формирование сводного отчета по результатам мониторинга реализации государственных инвестиционных проектов по итогам финансового года и сбор информации по мониторингу реализации местных проектов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целесообразности бюджетного кредитования при реализации бюджетных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мониторинга социально-экономического развития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обеспеченности населенных пунктов в соответствии с требованиями Системы региональных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определение потенциала социально-экономического развития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мониторинг по развитию городов, моно и малых городов, приграничных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мониторинг предоставления мер социальной поддержки специалистам в сферах здравоохранения, образования, социального обеспечения, культуры, спорта и агропромышленного комплекса, а также государственным служащим аппаратов акимов сел, поселков и сельских округов, прибывшим для работы и проживания в сельские населҰнные пункты, в рамках проекта "С дипломом в село";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перечня проектов по социальной, инженерной и транспортной инфраструктуре в сельских населҰнных пунктах в рамках минимального объҰма трансфертов общего характера и представление по нему отчетности в вышестоящие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изучение итоговой аналитической информации на соответствие населенных пунктов приоритетным направлениям, определенным по результатам скрининга микрокредитования и лизинга в сельских населенных пунктах и малых городах и направление данных на предстоящий период в разрезе сельских округов в местные исполнительные органы района и поверенному агенту для размещения на интернет-ресурсах местного исполнительного органа и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и других функций, предусмотренных законодательством Республики Казахстан.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Управления-;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поощрение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работу по подготовке отчетных материалов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ход реализации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законности, договорной и финансовой дисциплины в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находящаяся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"Центр экспертиз области Жетісу".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