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3472" w14:textId="eb53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Жетісу от 31 марта 2026 года № 96 "Об утверждении перечня и норм субсидий на пестициды, биоагенты (энтомофаги)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20 мая 2026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постановление акимата области Жетісу от 31 марта 2026 года № 96 "Об утверждении перечня и норм субсидий на пестициды, биоагенты (энтомофаги) на 2026 год" (за исключением органических) на 2026 год" (зарегистрирован в Реестре государственной регистрации нормативных правовых актов за № 209365):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мая 2026 года № 143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 при приобретении у отечественных производителей,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100 г/кг + люфенурон, 400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г/л + дикамба, 156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75 г/л + флуметсулам,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г/л + флорасулам 7,4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БОЛИВЕР, 50%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ДУО к.с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тиофанат-метил,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ВИРТЭНТО 400,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изоциклосерам, 400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ГРАСИДИМ,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ГРОЗНЫЙ, в.д.г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ДИФЕРОН,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в.к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г/л + триадименол, 70 г/л + пираклостробин,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м.к.э.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м.к.э.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100 г/л + бифентрин,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в.д.г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меди, 770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300,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300 г/л + клоквинтоцет-мексил,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г/л + флорасулам, 9,4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г/л + имидаклоприд, 210 г/л + лямбда-цигалотрин, 105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ПИЛАРНИНДЗЯ,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к.с.,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453 г/л + флорасулам, 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ПИНАЗОЛ ПЛЮС,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Подиумакс, м.к.э.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125 г/л + квизалофоп-П-тефурил, 60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г/л + цигалофоп-бутил,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сетоксидим, 450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100 г/л + клоквинтосет-мексил (антидот), 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6 г/л + мезосульфурон-метил, 9 г/л + МЦПА-изооктил,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ФЛЕКСАЙД,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ХАЙФОП,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в.р.к.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БИОБАТУРИН, с.п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thuringiensis 32000 IU/mg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т.пс.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