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8d0" w14:textId="287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19 мая 2026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декабря 2025 года дсп № 1047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141,5 гектара из категории земель лесного фонда коммунального государственного учреждения "Алакольское лесное хозяйство" государственного учреждения "Управление природных ресурсов и регулирования природопользования области Жетісу"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Жетісу" в установленном законодательством Республики Казахстан порядке обеспечить предоставление акимату Алакольского района области Жетісу земельного участка, указанного в пункте 1 настоящего постановления, в связи с изменением границ (черты) населенного пункта.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Алакольского района области Жетісу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указанного учреждения.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2026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"Алакольское лесное хозяйство" государственного учреждения "Управление природных ресурсов и регулирования природопользования области Жетісу"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