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bf81" w14:textId="be1b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16 мая 2025 года № 153 "Об утверждении положений государственных учреждений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29 апреля 2026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16 мая 2025 года №153 "Об утверждении положений государственных учреждений области Жетісу"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учереждения "Управление физической культуры и спорта области Жетісу"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области Жетісу" принять иные меры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области Жетісу"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физической культуры и спорта области Жетісу" (далее - Управление) является государственным органом Республики Казахстан, осуществляющим руководство в сфере физической культуры и спорта на территории области Жетісу.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улица Желтоксан, № 222.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и стимулирование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технических и прикладных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договора на закупку работ и услуг по проведению спортивных мероприятий и контролировать их выполнение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разрабатывать и вносить предложения в акимат области по содержанию спортсменов, входящих в состав сборных команд Республики Казахстан по различным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Управления и утверждать их Уставов (положения), вносить в них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 совместно с национальными и (или)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участвует в проведении республиканских и международных спортивных соревнований, проводимых уполномоченным органом в области физической культуры и спорта совместно с национальными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команд области по видам спорта и их участие в республиканских и международных спортивных соревнованиях по спорту высших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создает детско-юношеские клубы физической подготовки, в том числе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единый региональный календарь спортивно-массовых мероприятий по предложениям местных аккредитованных спортивных федераций и обеспечивает его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организацию и проведение спортивных мероприятий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аккредитацию местных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реализует типовые образовательные учебные программы по видам спорта для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типовые учебные планы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и утверждает составы команд областей по видам спорта по предложениям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утверждает индивидуальные планы подготовки спортсменов национальных команд Республики Казахстан, а также команд области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обеспечивает реализацию регионального перечня приоритетных видов спорта в разрезе области, утвержденного уполномоченным органом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обеспечивает жилищем чемпионов и призеров Олимпийских, Паралимпийских и Сурдлимпийских игр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физической культуре и спорте";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использование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статусы "специализированная" спортивным школам, "специализированное" отделениям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 национальными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выплату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работу организаций спортивной медицины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устанавливает цены на товары (работы, услуги), реализуемые государственными учреждениями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ротацию первых руководителей государственных физкультурно-спортивных организаций в соответствии с правилами проведения ротации первых руководителей государственных физкультурно-спортивных организаций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достижение целевых индикаторов в области физической культуры и спорта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действующим законодательством назначает и освобождает от должности сотрудников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представляет интересы Управления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Управлением, относится к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"Детско-юношеская спортивная школа Аксуского района" государственного учреждения "Управление физической культуры и спорта области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"Детско-юношеская спортивная школа Алакольского района"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"Областная специализированная школа-интернат для одаренных в спорте детей в селе Лепсинск Алакольского района" государственного учереждения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"Детско-юношеская спортивная школа Ескельдинского района" государственного учереждения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"Детско-юношеская спортивная школа Каратальского района"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"Детско-юношеская спортивная школа Кербулакского района"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"Детско-юношеская спортивная школа Коксуского района" государственного учреждения "Управление физической культуры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"Детско-юношеская спортивная школа №1 Панфиловского района"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"Детско-юношеская спортивная школа Сарканского района"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"Специализированная детско-юношеская школа олимпийского резерва города Текели"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"Спортивный клуб по развитию массового спорта и проведению спортивных мероприятий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"Детско-юношеская спортивная школа "Өркен" города Талдыкорган"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"Специализированная детско-юношеская школа олимпийского резерва №1"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"Специализированная детско-юношеская школа олимпийского резерва единоборств области Жетісу"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"Областная специализированная детско-юношеская школа олимпийского резерва по велоспорту имени Андрея Кивилева г.Талдыкорган"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"Областная специализированная детско-юношеская спортивная школа по футболу"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"Областная специализированная детско-юношеская спортивная школа по игровым видам спорта" государственного учреждения "Управления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"Специализированная детско-юношеская спортивная школа по хоккею на траве"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"Центр спортивной подготовки для лиц с ограниченными физическими возможностями" государственное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"Специализированная детско-юношеская спортивная школа №1" государственное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"Специализированная детско-юношеская спортивная школа по регби" государственное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"Специализированная детско-юношеская спортивная школа по национальным и конным видам спорта города Талдыкорган" государственного учреждения "Управление физической культуры и спорта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казенное коммунальное предприятие "Профессиональный регбийный клуб "Олимп"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"Центр подготовки олимпийского резерва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"Областная специализированная школа-интернат-колледж олимпийского резерва в городе Талдыкорган имени Жаксылыка Ушкемпирова"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"Областная специализированная детско-юношеская спортивная школа по водным видам спорта "Центральный бассейн Талдыкорган"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казенное предприятие "Дворец спорта "Жастар"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"Специализированная детско-юношеская спортивная школа олимпийского резерва по волейболу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"Специализированная детско-юношеская спортивная школа олимпийского резерва по боксу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"Специализированная детско-юношеская спортивная школа олимпийского резерва по дзюдо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казенное предприятие "Профессиональный волейбольный клуб "Жетісу"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казенное предприятие "Профессиональный спортивный клуб "Жетісу" по национальным видам спорта"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"Областная школа спортивного мастерства"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казенное предприятие "Профессиональный спортивный клуб "Жетісу" государственного учреждения "Управление физической культуры и спорта области Жетісу".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