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da275" w14:textId="bcda2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и норм субсидий на пестициды, биоагенты (энтомофаги)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области Жетісу от 31 марта 2026 года № 96.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марта 2020 года № 107 "Об утверждении Правил субсидирования повышения урожайности и качества продукции растениеводства" (зарегистрирован в Реестре государственной регистрации нормативных правовых актов за № 140838), акимат области Жетісу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субсидируемых пестицидов, биоагентов (энтомофагов) и нормы субсидий на 1 литр (килограмм, грамм, штук) пестицидов, биоагентов (энтомофагов) на 2026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области Жетісу.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Б.Исабаев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области Жетісу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"31" марта 2026 года № 96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субсидируемых пестицидов, биоагентов (энтомофагов) и нормы субсидий на 1 литр (килограмм, грамм, штук) пестицидов, биоагентов (энтомофагов) на 2026 год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в редакции постановления акимата области Жетісу от 20.05.2026 </w:t>
      </w:r>
      <w:r>
        <w:rPr>
          <w:rFonts w:ascii="Times New Roman"/>
          <w:b w:val="false"/>
          <w:i w:val="false"/>
          <w:color w:val="ff0000"/>
          <w:sz w:val="28"/>
        </w:rPr>
        <w:t>№ 143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Действующее вещество по группам пестицидов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(литр, килограмм, грамм, штук)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 на 1 литр (килограмм, грамм, штук) пестицида,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 на 1 литр (килограмм, грамм, штук) пестицида при приобретении у отечественных производителей,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******ЯКУДЗА,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400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11 160,50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*****САНСЭР КОМБИ,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337 грамм/литр + флутриафол, 78 грамм/литр + клотианидин, 73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7 758,62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***АХИЛЛЕС,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**АЛИОТ,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малатион, 570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4 112,00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**ТОРО, 5%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*ДИКОШАНС,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 (дибромид), 150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*ЖОЙКЫН МЕГА 60%, в.р.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(калийная соль), 600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*МЕТЕОР 540,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(калийная соль), 540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*РАУНДАП ЭКСТРА 54%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*РЕГЛОН ФОРТЕ 200,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*СПРУТ ЭКСТРА,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(калийная соль), 540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*СПРУТ ЭКСТРА,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(калийная соль), 540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*СУХОВЕЙ,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 (дибромид), 150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*ТАЧДАУН 500,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кислота в виде калийной соли, 500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500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540,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*УРАГАН ФОРТЕ 500,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кислота в виде калийной соли, 500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Bang Prothazole, к.с.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210 грамм/литр + тебуконазол, 210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Bang Topazine, к.с.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тербутилазин 370 г/л + топрамезон 30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COTEM XL, 54%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EVA PLUS, к.с.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имидоклоприд 300г/л + лямбда-цигалотрин 100г/л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LIBRO, к.э.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клоквинтоцет-мексил, 72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4 362,50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АБАКУС УЛЬТРА, суспензионная эмульсия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62,5 грамм/литр + эпоксиконазол, 62,5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АБАЛОН, 1,8%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АБРИС, 25%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АБСИНТИУМ, суспензионная эмульсия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410 грамм/литр + флорасулам, 7,4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АВАКСС, к.э.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ципроконазол, 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АВАНГАРД, к.э.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АВАНТ,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АВАТАР, 35%, к.э.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фомесафен, 95 г/л + хизалофоп-п-этил, 25 г/л + кломазон, 230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 ГРАНТ, к.э.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мефенпир - диэтил (антидот), 75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АВЕСТАР, 10%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2 394,00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АВЕЦИД СУПЕР 12 %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грамм/литр + фенклоразол-этил (антидот), 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7 812,50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АГАМАГГАН, к.э.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АГАМАГГАН, к.э.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АГРАСТАР,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АГРИС,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 57 грамм/литр + имидаклоприд 210 грамм/литр + лямбда-цигалотрин 105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 АДМИРАЛ, к.э.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пирипроксифен, 100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 ЛИДЕР, в.д.г.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эмамектин бензоат, 50 г/кг + тиаметоксам, 150 г/кг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3 554,50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АГРОШАНС, водорастворимый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грамм/литр МЦПА кислоты, в виде диметиламинной, калиевой и натриевой солей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АГУРА 10% водный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АДАЛТ,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5 048,00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АДВАНС,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флутриафола, 800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АЗОРРО,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300 грамм/литр + азоксистробина, 100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9 348,15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АЙКОН,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(малолетучие эфиры С7-С9 ), 550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АЙТРИБУМ, в.д.г.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АКАРИН, 3,6% 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36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АККОРД, к.э.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АКРАМАЙТ, 48 %, с.к.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Бифеназат 480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6 473,00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045,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грамм/литр + клоквинтоцет-мексил (антидот), 11,25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5 803,50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050,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50 грамм/литр + клоквинтоцет-мексил (антидот), 12,5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5 350,50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АЛГОРИТМ, к.э.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кломазон, 480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АЛЛЕРТ, сухая текучая суспензия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АЛСИОН,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АЛТАИР, с.э.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(2-этилгексиловый эфир), 300 грамм/литр + флорасулам, 6,25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АЛЬВЕРДЕ,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метафлумизон, 240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10 152,00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АЛЬТО СУПЕР 330,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ципроконазол, 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 СУПЕР 33%, к.э.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ципроконазол, 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АЛЬФАПЛАН, к.с.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АЛЬФАШАНС, к.э.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АМАДЕУС,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150 грамм/литр+ лямбда-цигалотрин,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АМЕТИСТ с.к.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грамм/литр + ципроконазол, 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4 332,50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АМИДА, масляная дисперсия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натрия, 25 грамм/литр + амидосульфурон, 100 грамм/литр + мефенпир - диэтил - антидот 250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АМИНСПРЕЙ,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1 551,73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АМИРА,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 (15%), 150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АМИСТАР ЭКСТРА 280, суспензионный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грамм/литр + ципроконазол, 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4 332,50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АМПЛИГО 15, масляный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100 грамм/литр + лямбда-цигалотрин,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5 580,50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АНИМА, м.к.с.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100 грамм/литр + лямбда-цигалотрин,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5 580,50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АНТАРЕС, к.э.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кислота, 600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АПИС, масляная дисперсия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240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АПИС, масляная дисперсия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240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АПРОВАТОР, к.э.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грамм/литр + клоквинтоцет-мексил (антидот), 11,25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5 803,50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АРБАЛЕТ, 60% смачивающийся порошок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5 048,00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АРГАМАК, водно- 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АРДГЛИФ,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АРЕНА,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225 грамм/литр + флутриафол, 75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АРИЛОКС, к.э.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клоквинтоцет-мексил (антидот), 70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 СУПЕР, эмульсия масляно-водная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мефенпир - диэтил (антидот), 75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Армцид Плюс, в.д.г.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эмамектин бензоат, 100 г/кг + люфенурон, 400 г/кг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АРНИ, к.с.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бета-цифлутрин, 60 г/л + тиаметоксам, 180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7 241,38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АРУДИФ, с.к.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АСПИД, суспензионный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480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7 304,00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 ПРАЙМ, масляный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(сложный 2-этилгексиловый эфир), 410 грамм/литр +флорасулам, 15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АССОЛЮТА, м.к.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2-этил-гексилового эфира, 300 грамм/литр + флорасулам, 5,35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3 232,76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АСТЭРИКС, суспензионная эмульсия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410 грамм/литр + флорасулам, 7,4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АТРИУМ, в.д.г.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атразин, 900 г/кг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 200, растворимый порошок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200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АЦЕТАЛ ПРО,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пропизохлор, 720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6 760,90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БАГИРА ГОЛД 120,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120 грамм/литр + мефенпир - диэтил (антидот), 33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5 477,00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БАГИРА СУПЕР 100,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мефенпир - диэтил (антидот), 27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БАЗУКА,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(калийная соль), 540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БАЙСАТ 540, в.р.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в виде изопропиламинной и калийной солей, 540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БАЙТАН, к.с.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397 г/л + триадименол, 97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8 275,62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БАЙТОРЕ, водно-суспензионный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БАКЛЕР, концентрат микроэмульсии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200 грамм/литр+ метконазол,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11 767,00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БАКСИГА 32, масляная дисперсия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флорпирауксифен-бензил, 12,5 грамм/литр + пеноксулам, 20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 СУПЕР, суспензионная эмульсия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кислота, 410 грамм/литр + флорасулам, 15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 ФОРТЕ, суспензионная эмульсия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300 грамм/литр + пиклорам, 37,5 грамм/литр + флорасулам, 10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4 224,00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БАЛЕРИНА, суспензионная эмульсия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410 грамм/литр + флорасулам, 7,4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БАЛИЙ, к.м.э.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180 г/л + азоксистробин, 120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8 060,50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БАНЗАЙ,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310 грамм/литр + эпоксиконазол, 187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БАРИН,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36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БАРОН 750, в.д.г.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БАРОН ГОЛД, в.д.г.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 СУПЕР 10%,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мефенпир - диэтил (антидот), 27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БАСТА, 15%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глюфосинат аммония, 150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3 617,90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БЕКАНО, к.с.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индазифлам 500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91 857,50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БЕЛИССИМО 2.0,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200 грамм/литр + клоквинтоцет-мексил, 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7 370,69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 ЛАЙТ,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грамм/литр + клоквинтоцет-мексил (антидот), 23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4 836,07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БЕЛЛИСИМО, э.м.в.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клоквинтоцет - мексил (антидот),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5 818,97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БЕЛТ,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флубендиамид, 480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 Гур, в.д.г.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БЕНАГРО,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БЕНЕВИЯ, масляная дисперсия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циантранилипрол, 100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БЕНИТО, концентрат коллоидного раствора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6 211,80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 Форте, в.р.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БЕНТАСИЛ,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БЕРЕТТА, мас.д.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бифентрин, 60 г/л + тиаметоксам, 40 г/л + альфа-циперметрин, 30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7 343,75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БЕСКАР, к.с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317 г/л + пираклостробин, 83 г/л + ципроконазол, 97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11 896,55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БЕСТУТАКС, суспензионный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75 грамм/литр + никосульфурон, 30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 ГАРАНТ,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110 грамм/литр + десмедифам, 70 грамм/литр + фенмедифам, 90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22, мас.к.э.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110 г/л + фенмедифама, 110 г/л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СУПЕР МД масляный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126 грамм/литр + фенмедифам, 63 грамм/литр + десмедифам, 21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БЕТАШАНС ТРИО,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112 грамм/литр + десмедифам, 71 грамм/литр + фенмедифам, 91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БИ-58 ТОП,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2 758,50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БИАТЛОН заводская бинарная упаковка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564 грамм/литр + триасульфурон,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БИНГО, к.с.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бета-цифлутрин, 125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БИНГО, к.э.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флуазифоп-п-бутил, 150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Биолан Супер, в.р.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кислоты, 447 г/л + дикамба, 156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БИСКАЯ, масляная дисперсия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240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Бисульда Плюс 175, к.с.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флорасулам, 75 г/л + флуметсулам, 100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22,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100 грамм/литр + фенмедифам, 100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4 439,50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300, масляный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150 грамм/литр + фенмедифам, 150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6 077,50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ГАРАНТ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110 грамм/литр + десмедифам, 70 грамм/литр + фенмедифам, 90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БОКСЕР 800,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просульфокарб, 800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БОЛЕРО, с.э.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этилгексилового эфира 453 г/л + флорасулам 7,4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БОЛИВЕР, 50% в.д.г.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азимсульфурон, 500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9 821,43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БОМБА,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563 грамм/килограмм + флорасулам, 187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43 017,00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БОМБАРДИР 220, с.к.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94 г/л + тиаметоксам, 126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 НЕО, суспензионный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125 грамм/литр + имидаклоприд, 100 грамм/литр + клотианидин,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БОРЕЙ, суспензионный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150 грамм/литр+ лямбда-цигалотрин,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БОСФОР, к.э.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 10%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клоквинтоцет-мексил 30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 СУПЕР,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клоквинтоцет-мексил, 72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4 362,50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БРАВО 500, суспензионный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хлороталонил, 500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3 924,50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БРЕЙК, микроэмульсия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БРОПАК,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бромоксинил, 200 грамм/литр + МЦПА,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БРЭМБО,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552 грамм/литр + дикамба, 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Бульдог к.э.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 ЭКСТРА 75 %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Буриза м.д.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форамсульфурон, 31, 5 грамм/литр + йодосульфурон - метил - натрия, 1, 0 грамм/литр + тиенкарбазон - метил, 10 грамм/литр + ципросульфамид (антидот), 15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5 555,50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Буриза м.д.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форамсульфурон, 31, 5 грамм/литр + йодосульфурон - метил - натрия, 1, 0 грамм/литр + тиенкарбазон - метил, 10 грамм/литр + ципросульфамид (антидот), 15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6 666,60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ВАНТАКОР, к.с.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 600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ВАНТЕКС, м.к.с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гамма-цигалотрин 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8 839,50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ВАРИАТОР, к.э.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ВАРРАНТ, водный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ВАРРО,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500 грамм/литр+ карбендазим,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8 275,86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ВАРЯГ,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ВЕКТОР, к.с.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110 г/л + лямбда-цигалотрин, 55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12 931,04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ПАУЭР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натрия, 11,3 грамм/килограмм + тиенкарбазон - метил, 22,5 грамм/килограмм + мефенпир - диэтил - антидот, 135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15 530,50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СУПЕР,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80 грамм/литр + тиенкарбазон-метил, 7,5 грамм/литр + мефенпир-диэтил (антидот), 30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7 723,50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ВЕРИМАРК,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циантранилипрол,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ВЕРСУС ДУО к.с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г/л + тиофанат-метил, 250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7 758,62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ВЕРТИМЕК 018,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ВЕРТИМОС ИКС, к.э.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20 г/л + ацетамиприд, 40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ВИВАТ 48%, в.р.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ВИДМАСТЕР 480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грамм/литр + 2,4 Д, 357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1 463,00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ВИКТОРИ, в.р.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изопропиламинная соль 480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ВИЛЛАН СУПЕР, 10%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2 394,00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ВИНКА ХЛОРАНТРАНИЛИПРОЛ, к.с.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ВИНКИ ТАЙГЕР, к.с.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175 г/л + трифлоксистробин, 150 г/ 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ВИРТУОЗ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ВИРТУОЗ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11 832,00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ВИРТЭНТО 400, с.к.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изоциклосерам, 400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90 059,50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ВОЛЬНИК, в.р.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ВОСТОРГ, к.с.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г/л клотианидина + 100 г/л лямбда-цигалотрина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10 714,50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ВУЛКАН, в.д.г.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5 048,00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360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ГАВАНЬ ПЛЮС, масляная дисперсия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75 грамм/литр + никосульфурон, 30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ГАЙТАН,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ГАЛИОН,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грамм/литр+ пиклорам, 75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12 112,00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ГАЛЛАНТНЫЙ, 75% с.т.с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ГАЛЛАНТНЫЙ, 75% с.т.с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 СУПЕР 108,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галоксифоп-Р-метил, 108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ГАЛОШАНС,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галоксифоп-п-метил, 104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ГАМБЕЙ,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ГАМБИТ, суспензионный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ГАНИМЕД,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250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ГАРДА к.с.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387 г/л + альфа циперметрин, 47 г/л + тиаметоксам, 67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7 758,62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ГАРДО ГОЛД 500, суспензионная эмульсия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 312, 5 грамм/литр + тербутилазин 187, 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ГАРМОНИЯ,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545 грамм/килограмм + метсульфурон - метила, 164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ГАРМОНИЯ,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545 грамм/килограмм + метсульфурон - метила, 164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 СУПЕР,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ГАУР,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ГЕДЕОН ПРАЙМ, к.с.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142 г/л + тиаметоксам, 257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12 155,17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ГЕЗАГАРД 500, суспензионный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ГЕЗАДЕКС, к.с.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ГЕЗАТРИН 500, с.к.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ГЕЙЗЕР, концентрат коллоидного раствора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300 грамм/литр + хизалофоп-п-этил 45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9 227,22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 905,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905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 ЭКСТРА,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1 551,73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ГЕКСИЛЕН 905, к.э.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905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ГЕЛИФАС, к.э.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галоксифоп-Р-метил, 108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ГЕПАРД,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фенклоразол-этил (антидот), 27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4 991,00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 900,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ацетохлор, 900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ГЕРБАСТАР, в.д.г.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ГЕРБИКС, в.к.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грамм/литр МЦПА кислоты, в виде диметиламинной, калиевой и натриевой солей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ГЕРБИТОКС, водорастворимый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грамм/литр МЦПА кислоты, в виде диметиламинной, калиевой и натриевой солей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ГЕРБИТОКС-Л, водорастворимый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кислота в виде смеси калиевой и натриевой солей, 300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2 198,50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300,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3 554,50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ГРАНД,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500 грамм/литр + клопиралид, 100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ГЕРОЛЬД, водно-суспензионный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240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ГЛАДИАТОР, 4 %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540,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ФОРТЕ 757,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757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Глифор Форте, в.р.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(калийная соль), 540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540, в.к.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ГЛИФОСАТ-ГОЛД,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калийная соль глифосата, 690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ГЛИФОШАНС СУПЕР,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(калийная соль), 540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ГОАЛ 2Е, к.э.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ГОАЛ 480,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480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9 233,65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 ГРАНД,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ГОПЛИТ, к.с.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115 г/л + ацетамиприд, 95 г/л+ тиаметоксам, 65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8 928,50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ГОРГОН водорастворимый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пиклорам, 150 грамм/литр + МЦПА, 350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11 336,00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 БФ, к.э.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80 грамм/литр + клоквинтоцет - мексил (антидот), 20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80 грамм/литр + клоквинтоцет - мексил (антидот), 20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 СУПЕР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+(антидот), 27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 СУПЕР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+(антидот), 27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ГРАМИНИОН,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ГРАНАТ, в.д.г.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ГРАНБЕРГ, к.э.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2 393,00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ГРАНД ЭКСТРА 540,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ГРАНИТ СУПЕР, водорастворимый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 + имазамокс 23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Гран-при, в.д.г.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МЕГА,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500 грамм/килограмм+ тифенсульфурон-метил, 250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37 053,50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ПРО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ГРАСИДИМ, к.э.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 ПРЕМИУМ,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391 грамм/килограмм + трибенурон - метил, 261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ГРЕЙДЕР, водно-гликолевый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9 089,29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ГРЕЙЗ, 60%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5 048,00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 ЭКСТРА 2,4-Д, в.р.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1 551,73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 ЭФИР,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905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ГРИНСТАР ГОЛД,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ГРОЗНЫЙ, в.д.г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ГРОМСТОР 75%,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ГУЛЛИВЕР,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азимсульфурон, 500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9 821,43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ГУНСЯО, 10% к.э.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ГЮХАРАД, 5% к.э.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ДАБСПРЕЙ,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грамм/литр + 2,4 Д, 357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1 463,00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ДАГОН,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ДАГОН,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2 741,40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ДАКЛОПРИД 20%, водный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Даларан, м.д.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натрия, 25 грамм/литр + амидосульфурон, 100 грамм/литр + мефенпир - диэтил - антидот 250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Даларан, м.д.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натрия, 25 грамм/литр + амидосульфурон, 100 грамм/литр + мефенпир - диэтил - антидот 250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ДАМБА,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ПАУЕР,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 + гамма-цигалотрин, 6,4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4 419,50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ЭКСПЕРТ,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2 758,50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Д–АРМОН–Эфир, 72%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720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ДЕЗИМИН 2.5, к.э.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дельтаметрин, 25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ДЕЙМОС, водорастворимый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ДЕКСТЕР,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106 грамм/литр + ацетамиприд, 115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2 437,50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ДЕЛИК, 240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галоксифоп-Р-метил, 240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8 695,50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ДЕЛИТ 250,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250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ДЕМЕТРА,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ДЕНТАЙР, в.р.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ДЕССЕНЛИН, 48% суспензионный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ДЕТОКС 75%, в.р.к.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диметиламинная соль МЦПА, 750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ДЕЦИС ЭКСПЕРТ,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дельтаметрин, 100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ДЖАЛЕНТРА, к.с.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бифентрин, 159 г/л + хлорантранилипрол, 106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30 768,37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ДЖЕРОНИМО, в.д.г.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 250 г/кг + бифентрин 250 г/кг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ДИАЛЕН СУПЕР 480,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диметиламинная соль 2, 4 - Д, 357 грамм/литр + дикамба, 124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ДИАМАКС,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диметиламинной соли, 344 грамм/литр + дикамбы кислота в виде диметиламинной соли, 120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ДИАМИН, 72%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1 551,73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ДИАНАТ, 48%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ДИМИПРИД, 70%,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ДИНАМИТ, 48% с.к.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ДИОМА, водорастворимый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грамм/литр+имазапир, 15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ДИОНИС,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375 грамм/литр + имазамокс, 25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ДИОНИС,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375 грамм/литр + имазамокс, 25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ДИСКАТОР ФОРТЕ,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2,4 - Д кислота в виде сложного эфира, 410 грамм/литр + флорасулам, 5 грамм/литр + флуроксипир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3 232,76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ДИТОКС, к.э.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2 758,50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ДИУРОН, суспензионный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ДИУРОН, суспензионный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6 642,00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ДИФЕРОН, с.к.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диафентиурон, 500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5 357,00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ДИФИЛАЙН, масляная дисперсия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ДИФЛУР, 48% суспензионный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ДИФУЗ, 48% суспензионный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ДИШАНС,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2 758,50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ДОАЛ,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ДОАЛ,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ДОБЕРМАН, к.с.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130 г/л + имидаклоприд, 70 г/л + альфа циперметрин, 147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10 344,78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200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200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ДРАГУН,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ДРАКОН, 77%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770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 ГОЛД 960,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 ПРОТЕКТ,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 + тебуконазол,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3 351,50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 ПРОТЕКТ,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 + тебуконазол,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4 021,80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ДУБЛОН ГОЛД,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600 грамм/килограмм + тифенсульфурон - метил, 150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37 241,50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ДУШАНС,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 ПЛЮС, 2,4% водорастворимый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16,5 грамм/литр + имазапир, 7,5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6 248,00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ЕВРО-ЛАЙТНИНГ, 4,8% водорастворимый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грамм/литр+имазапир, 15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ЕВРОШАНС ПЛЮС, в.р.к.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16,5 грамм/литр + имазапир, 7,5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6 248,00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ЕВРОШАНС, водорастворимый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грамм/литр+имазапир, 15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ЕЛНУР-Д,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2 609,50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ЕССЕНЗЛАК, 4%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ЕССЕНЛИВЕР, в.д.г.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азимсульфурон, 500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9 821,43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ЕССЕНСЕКОР, 70%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ЕССЕНТАПИР, 10%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 ДАРА, в.д.г.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747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ЖОЙКЫН, в.р.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ЗАРЯ, суспензионный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150 грамм/литр+ лямбда-цигалотрин,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ЗАРЯ, суспензионный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150 грамм/литр+ лямбда-цигалотрин,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ЗЕБРА 400,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 + тебуконазол,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3 351,50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 ИКС, к.э.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галоксифоп-Р-метил, 108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ЗЕЛЛЕК СУПЕР,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галоксифоп-Р-метил, 108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ЗЕНИТ, концентрат коллоидного раствора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950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ЗЕНКОР УЛЬТРА,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ЗЕНКОШАНС,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ЗЕНОН АЭРО,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125 грамм/литр + триадимефон, 100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4 358,50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ЗЕРНОМАКС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500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2 728,00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ЗИНГЕР, с.п.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5 048,00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 ПИК,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ЗЛАКОСУПЕР 7,5%, эмульсия масляно-водная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мефенпир - диэтил (антидот), 75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ЗЛАКОФОРТЕ 100,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клоквинтоцет-мексил (антидот), 27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ЗОЛОТОЙ ДРАКОН, в.р.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ЗОНТРАН, концентрат коллоидного раствора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9 074,10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ИЗУМИ с.к.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грамм/литр + лямбда- цигалотрин, 106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ИЛИОН, масляная дисперсия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 в виде 2-этилгексилового эфира ,90 грамм/литр + имазамокс, 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11 804,36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 100, водный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ИМАЗОШАНС,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ИМИГЕРБ, в.р.к.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грамм/литр+имазапир, 15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 ПЛЮС, суспензионный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150 грамм/литр+ лямбда-цигалотрин,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ИМИДАШАНС, водорастворимый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ИМИДОК, водорастворимый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ИМИДОР, 20% водный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 СУПЕР,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225 грамм/литр + флутриафол, 75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ИМПАКТ, 25% суспензионный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3 362,00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ИМПЕРА, к.э.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эсфенвалерат 100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6 206,90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ИМПЕРАТОР, 20 % в.к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 30,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300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40 172,00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ИНСЕКТ, суспензионный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грамм/литр + лямбда- цигалотрин, 106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4 821,60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ИНСЕКТ, суспензионный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грамм/литр + лямбда- цигалотрин, 106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ИНТЕГРАЛ,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 57 грамм/литр + имидаклоприд 210 грамм/литр + лямбда-цигалотрин 105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 СЭФИР, к.э.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2-этилгексиловый эфир 600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ИРБИС,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клоквинтоцет-мексил (антидот), 70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ИРВИН, суспензионная эмульсия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 312, 5 грамм/литр + тербутилазин 187, 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ИТАРР 80,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80 грамм/литр + клоквинтоцет - мексил (антидот), 20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КАЗУАР,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 - метил 500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КАЙМАН, в.д.г.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600 г/кг + флорасулам, 200 г/кг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43 956,52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КАЛИБР 540,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КАЛИНА, к.с.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480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7 304,00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КАЛКАН,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КАНОН, к.э.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галоксифоп-п-метил, 104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КАПРИ, к.с.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350 г/л + триадименол, 70 г/л + пираклостробин, 80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8 793,11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 ПЛЮС, 2,4% водорастворимый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16,5 грамм/литр + имазапир, 7,5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6 248,00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КАПТОРА, 4,8% водорастворимый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грамм/литр+имазапир, 15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КАРАБОР, м.к.э.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126 грамм/литр + фенмедифам, 63 грамм/литр + десмедифам, 21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КАРАБОР, м.к.э.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126 грамм/литр + фенмедифам, 63 грамм/литр + десмедифам, 21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КАРАВАН, к.с.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КАРАВАН, к.с.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 СУПЕР 100,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КАРАТЕЛЬ, к.э.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КАРАТОШАНС,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050,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ЗЕОН 050, с.к.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КАРБУЗИН, 70% смачивающийся порошок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КАРДИНАЛ,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2 609,50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КАРИШАНС,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 - метил 500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ПРЕМИУМ,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410 грамм/килограмм + тифенсульфурон-метил, 140 грамм/килограмм + флорасулам 200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47 844,83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ПРО в.д.г.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600 г/кг + флорасулам, 150 г/кг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43 956,52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ФОРТЕ, в.д.г.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375 грамм/килограмм + тифенсульфурон - метил, 375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ЭКСПРЕСС, в.д.г.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670 грамм/килограмм + тифенсульфурон - метил, 80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40 603,45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КАССАР ПРО,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390 грамм/килограмм + трибенурон - метил, 260 грамм/килограмм + амидосульфурон, 100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43 965,52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КАССИУС, водорастворимый порошок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КАТРАНАТИР, к.э.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333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КАТРАНАТИР, к.э.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333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КАТРОС,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КАТТЕНГ, суспензионная эмульсия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(2-этилгексиловый эфир), 452,42 грамм/литр + флорасулам, 6,25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1 421,00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Квелекс 200, в.д.г.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галаксифен-метил, 104,2 г/кг + флорасулам, 100 г/кг + клоквинтосет кислоты, 70,8 г/кг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34 821,50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КВИКСТЕП,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130 грамм/литр + галоксифоп-п-метил, 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700 грамм/килограмм + тифенсульфурон - метил, 125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700 грамм/килограмм + тифенсульфурон - метил, 125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КЕНТАВР, в.д.г.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 натрия 700 г/кг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16 810,50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КЕРБЕН 500, к.с.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500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КЕРУЕН, м.к.с.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100 грамм/литр + лямбда-цигалотрин,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5 580,50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 ЛАЙТ,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 ФОРТЕ,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137 грамм/литр + хизалофоп-п-этил, 73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5 948,28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КИНЖАЛ, к.с.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125 г/л+ эмамектин бензоат, 50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КИНОКС, водный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КИНФОС,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300 грамм/литр + бета-циперметрин, 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8 221,50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КЛАСТРО, к.э.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КЛАСТРО, к.э.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КЛЕВЕРОЛ, к.с.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 200 г/л + тиаметоксам 200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КЛЕТОШАНС, к.э.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КЛИАРАП,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950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КЛИАФИЛТ, водорастворимый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грамм/литр+имазапир, 15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КЛИНСПРЕЙ ЭКСТРА, в.г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960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КЛИНЧ 100, 10 %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30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4 991,00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КЛИНЧ, в.д.г.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пиклорам, 750 г/кг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32 241,50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КЛОБИ ПЛЮС, к.с.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клотианидин, 100 г/л + бифентрин, 100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КЛОВИТ ПЛЮС, к.э.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 (антидот), 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КЛОВИТ,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КЛОНРИН, к.э.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клотианидин 150 г/л + зета-циперметрин 100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КЛОПЭФИР,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кислота, 410 грамм/литр + клопиралид, 40 грамм/литр в виде сложных 2-этилгексиловых эфиров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КЛОРИД, водный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КЛОРИД, водный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КЛОРИТ, в.р.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3 554,50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КЛЭРИТИ,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3 362,00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КОБАЛЬТ, к.м.э.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400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9 848,00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КОГОРТА, водно-гликолевый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330 г/л +фомесафен, 150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8 448,50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КОЙРА, к.с.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фипронил, 250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13 664,00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 ПРО, концентрат микроэмульсии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300 грамм/литр + тебуконазол,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3 879,50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2 393,00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КОМАНДОР 70 %, в.д.г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КОМБАТ 550,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2 609,50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КОНВИЗО 1, м.д.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форамсульфурона, 50 г/л + тиенкарбазон-метил, 30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КОНСОРТ, к.с.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200 г/л+ карбендазим, 300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5 096,98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КОНФИДОР, 20% водный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КОНЦЕПТ, масляная дисперсия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 38 грамм/литр + хлоримурон-этил 12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9 622,20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КОПРОТЕКТ,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210 грамм/литр + тебуконазол, 210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КОРАГЕН,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КОРАЛЛ Д,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2 609,50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КОРВЕТ,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3 131,40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КОРВЕТ,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2 609,50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КОРВУС,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300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9 310,15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КОРНЕГИ, суспензионная эмульсия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тербутилазин, 250 грамм/литр, 2,4-Д кислота в виде сложного 2-этилгексилового эфира 80 грамм/литр, никосульфурон, 30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7 917,00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КОРОЛЬ 400, с.к.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 200 г/л + тиаметоксам 200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КОРОЛЬ ПРЕМИУМ, к.с.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250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КОРРЕКТОР,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 СУПЕР, водорастворимый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400 грамм/литр + имазамокс, 25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7 216,00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КОРСАР, водорастворимый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КОРСО 72%, в.р.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722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1 551,73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КОРТИК,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кислота, 300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2 812,50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КОРУМ, водорастворимый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 + имазамокс, 22,4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КОСЕЙТ 770, с.п.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гидроксид меди, 770 г/кг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КОСМИК ТУРБО, водорастворимые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кислота по натриевой соли, 700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КОУИН,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2 609,50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КРАФТ, к.э.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 ИКСТРИМ, водорастворимый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в виде изопропиламинной и калийной солей, 540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КРЕДО, суспензионный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500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КРЕЙСЕР, 20% водный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КРЕЙЦЕР,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никосульфурона, 650 грамм/килограмм + тефенсульфурон-метил, 60 грамм/килограмм + флорасулам 40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24 181,00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КРУЦИФЕР,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267 грамм/литр+ пиклорама, 67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 ФОРТЕ,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клоквинтоцет - мексил (антидот), 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 (антидот), 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КУМПАРСИТА,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125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КУНГФУ, 54%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(калийная соль), 540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КУПАЖ,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КУПОЛ ЭКСТРА,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106 грамм/литр + ацетамиприд, 115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2 437,50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СУПЕР, концентрат наноэмульсии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270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7 931,00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УЛЬТРА, суспензионный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ЛАЗУРИТ, смачивающийся порошок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ЛАЙНЕР ЭКСТРА, водорастворимые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мезосульфурон, 30 грамм/килограмм + йодосульфурон-метил-натрий, 6 грамм/килограмм + мефенпир-диэтил (антидот), 90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ЛАНС,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240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ЛАНТУС ФОРТЕ, к.с.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боскалид, 57 г/л + тиофанат-метил, 193 г/л + флутриафол, 247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6 594,83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ЛАНТУС, к.с.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200 г/л + тиофанат-метил, 200 г/л + металаксил, 100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6 982,76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ЛАНЦЕЛОТ 450,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300 грамм/килограмм + флорасулам, 150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49 335,00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ЛАРТ, в.р.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ЛАССО, к.э.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ТОП, микрокапсулированная эмульсия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60 грамм/литр + клоквинтоцет-мексил, (антидот),40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ЭКСТРА,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70 грамм/литр + клоквинтоцет-мексил (антидот), 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ЛАСТРОЛ, к.с.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100 грамм/литр + лямбда-цигалотрин,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5 580,50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ЛЕГГЕРО 300, к.э.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300 г/л + клоквинтоцет-мексил, 75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9 051,23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ЛЕГГЕРО ФОРТЕ,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ЛЕГИОН КОМБИ,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ЛЕГИОН ФОРТЕ 200,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ЛЕГОМИН 4%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ЛЕГОМИН 4%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ЛЕНОЦЕТ ПЛЮС, к.с.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флуфенацет, 400 г/л + дифлюфеникан, 100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ЛЕОПАРД, в.д.г.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5 048,00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ЛЕРАШАНС,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267 грамм/литр+ пиклорама, 67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ЛИБЕРТИ ПЛЮС,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 ГИБРИД, м.к.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50 грамм/литр + имазапир, 20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6 034,49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ЛИГР, водорастворимый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ЛИДЕР, смачивающийся порошок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5 048,00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ЛИНКОР,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ЛИНКОР,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ЛИНТУР 70,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659 грамм/килограмм + триасульфурон, 41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ЛИРА, к.с.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417 г/л + тиаметоксам, 83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7 758,62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ЛИРУМ 078, с.к.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циантранилипрол 60 г/л + абамектин 18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ЛИСТЕГО ПРО 050,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6 785,50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ЛОКУСТИН, к.с.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125 г/л + имидаклоприд, 110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15 263,57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ЛОНТРЕЛ ГРАНД 75,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ЛОРНЕТ,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3 554,50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ЛОТОС СУПЕР, к.э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ЛУИДОР, водорастворимый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ЛЯТРИН,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ЛЯТРИН,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 ФОРТЕ,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450 грамм/килограмм + амидосульфурон, 210 грамм/килограмм + флорасулам, 90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47 844,83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500 грамм/килограмм + амидосульфурон, 250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43 965,52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МАГНЕТО,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 СУПЕР, в.д.г.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300 грамм/килограмм + трибенурон - метил, 450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27 327,50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5 048,00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МАДЖЕСТИК,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МАЙСТЕР ПАУЭР, масляная дисперсия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форамсульфурон, 31, 5 грамм/литр + йодосульфурон - метил - натрия, 1, 0 грамм/литр + тиенкарбазон - метил, 10 грамм/литр + ципросульфамид (антидот), 15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5 555,50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МАКСИР,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грамм/литр + клоквинтоцет-мексила (антидот), 20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МАМБА, к.э.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4 181,00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МАРЛЕНОПРИДА, 70%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ПЛЮС,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грамм/литр + пропиконазол, 100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МАХАОН ПРО,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35 грамм/килограмм + никосульфурон, 120 грамм/килограмм + мезотрион, 370грамм/килограмм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25 862,07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МАХАОН,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230 грамм/килограмм + мезотрион, 570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41 379,30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МАЧЕТЕ,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МАЭСТРО 135,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45 грамм/литр + клоквинтоцет-мексил (антидот), 34,5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3 392,86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МБМ, к.э.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эфир, 600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МБМ, к.э.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эфир, 600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МЕГАЛИТ, в.р.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267 грамм/литр+ пиклорама, 67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МЕКАР, микроэмульсия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МЕРИТ 45, масляная дисперсия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пироксулам, 45 грамм/литр + клоквинтоцет - мексил - антидот, 90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21 631,50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 ПЛЮС 960,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МЕТАФОР, в.д.г.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5 048,00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МЕТРИБУТ, к.с.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МЕТСУМЕТ,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6 057,60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МЕТСУМЕТ,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5 048,00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МЕТУРОН,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5 048,00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МЕЦЕНАТ в.р.к.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750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МИЛАГРО ПЛЮС 270, масляная дисперсия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220 грамм/литр + никосульфурон,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МИНСТРЕЛ, к.э.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200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1 642,86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МИТРОН,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метамитрон, 700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МИУРА,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125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МОВЕНТО ЭНЕРДЖИ,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спиротетрамат, 120 грамм/литр + имидаклоприд, 120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11 310,50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 СУПЕР 230, к.э.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 (антидот), 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МОЕРСТАР, 75% с.т.с.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МОМУС, водорастворимый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грамм/литр МЦПА кислоты, в виде диметиламинной, калиевой и натриевой солей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МОНБЛАНК, масляная дисперсия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 натрия,42 г/л + феноксапроп-п-этил,72 г/л + клоквинтоцет-мексил,40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МОНОМАКС,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дикамбы кислота в виде диметиламинной соли, 480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МОРТИРА,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ПРЕМИУМ,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563 грамм/килограмм + флорасулам, 187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43 017,00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ФОРТЕ,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670 грамм/килограмм + тифенсульфурон - метил, 80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40 603,45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МОСПИЛАН 20%, р.п.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200 грамм/литр + лямбда-цигалатрин, 150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МОЩЬ,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750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МУСТАНГ, 75%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МУСТЕР, с.э.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в виде сложного 2-этилгексилового эфира, 610 г/л + флорасулам, 9,4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МУШКЕТ ПЛЮС, масляная дисперсия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йодосульфурон-метил-натрий, 5 грамм/литр + 2,4-Д-2- этилгексил, 430 грамм/литр + мефенпир-диэтил (антидот), 25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МЭДЖИК,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2 871,60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МЭДЖИК,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2 393,00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НАВИЕТ, к.э.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НАНДОР,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НАНКИНА,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1 551,73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НЕКСУС, в.р.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фомесафен, 240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НИКА, к.э.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 тефурил 80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НИССОРАН 10% с.п.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гекситиазокс, 100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9 760,33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НОМИНИ 400, суспензионный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биспирибак натрия, 400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112 053,50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НОМИНИ СУПРИМ, суспензионная эмульсия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Биспирибак натрия 40 грамм/литр + метамифоп 100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25 446,00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НОПАСАРАН, 40%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375 грамм/литр + имазамокс, 25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НОРДСТРИМ, в.д.г.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пиклорам, 350 г/кг + трибенурон-метил, 200 г/кг+ флорасулам, 80 г/кг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24 181,00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НУКЕР ПРО,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2 609,50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НУРЕЛЛ Д,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2 609,50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ОБЕРОН РАПИД,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спиромезифен, 228,6 грамм/литр + абамектин, 11,4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21 120,00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ОВЕН,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80 грамм/литр + клоквинтоцет - мексил (антидот), 20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СУПЕР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клоквинтосет-мексил (антидот), 47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6 982,76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ЭКСТРА,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фенклоразол - этил (антидот), 35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10 231,20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ОКСИФЕН 240,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ОКТАВА, масляная дисперсия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никосульфурона, 60 грамм/литр + флорасулам 3,6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9 744,00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ОЛИВЕР,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азимсульфурон, 500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9 821,43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ОЛИВЕР,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азимсульфурон, 500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11 785,72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ОЛРАЙТ 57%, к.э.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пропаргит, 570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ОЛРАЙТ 57%, к.э.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пропаргит, 570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ОМАЙТ, 57% В.Э.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пропаргит, 570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ОМЕГА, 50% суспензионный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ОПТИМО, 20%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ОПТИМУС ПРАЙМ, к.э.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галоксифоп-Р-метил, 108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ОРГАНЗА,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100 грамм/литр + лямбда-цигалатрин, 100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 25, м.д.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25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ОРИКС,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60 грамм/литр + клоквинтоцет-мексил (антидот), 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6 681,04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ОРУЖИЕ,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глюфосинат аммония,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ОРФЕЙ,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700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13 448,28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ОСИРИС, 6,5%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эпоксиконазол, 37,5 грамм/литр + метконазол, 27,5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7 861,00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 ПЛЮС,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грамм/литр + клоквинтоцет-мексил-антидот, 34,5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2 902,00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клоквинтоцет-мексил (антидот), 27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 120, в.р.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120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11 120,69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 УЛЬТРА,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330 грамм/килограмм + имазапир, 150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45 258,50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700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64 655,12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ПАНАМЕРА,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хизалофоп-п-тефурил, 70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ПАНТЕРА 4 %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ПАРАДЕУС, с.к.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клотианидин, 90 г/л + имидаклоприд, 210 г/л + лямбда-цигалотрин, 105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ПАРАДОКС, водорастворимый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120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11 120,69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ПАССАТ 480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 СУПЕР 7,5% эмульсия масляно-водная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мефенпир - диэтил (антидот), 75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ПЕГАС, 13,5%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45 грамм/литр + клоквинтоцет-мексил (антидот), 34,5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3 392,86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ПЕНДИМЭКС,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400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ПЕТРА, 5%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ПИКСТАР, суспензионная эмульсия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133 грамм/литр + эпоксиконазол,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Пиларвива, к.с.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 170 г/л+ пираклостробин 170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ПИЛАРДЭН, к.э.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50 грамм/литр + клоквинтоцет-мексил (антидот), 12,5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5 350,50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ПИЛАРКИНГ, 20% водный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ПИЛАРКЛОТРИН ZC, суспензионный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клотианидин, 145 грамм/литр + лямбда-цигалотрин, 135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6 742,50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ПИЛАРКЛЭЙМ, в.г.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эмамектин бензоат, 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ПИЛАРНИНДЗЯ, м.к.с.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ПИЛАРОФ,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ПИЛАРСАТО СУПЕР, в.р.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глифосата изопропиламинная соль, 800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ПИЛАРТЕП,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230 грамм/литр+пираклостробин, 115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ПИЛАРФЕНД ZC, м.к.с.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100 грамм/литр + лямбда-цигалотрин,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5 580,50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ПИЛАРФЛАМ, к.с.,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ПИЛАРФЛОРА, с.э.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в виде сложного 2-этилгексилового эфира, 453 г/л + флорасулам, 6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1 421,00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ПИЛОТ, водно-суспензионный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метамитрон, 700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ПИНАЗОЛ ПЛЮС, к.э.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ципроконазол, 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 к.э.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ПИРЕЛЛИ,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400 грамм/литр + бифентрин, 20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ПИРИНЕКС СУПЕР,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400 грамм/литр + бифентрин, 20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ПЛУГГЕР,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125 грамм/килограмм + трибенурон - метил, 625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21 912,00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Подиумакс, м.к.э.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галоксифоп-П-метил, 125 г/л + квизалофоп-П-тефурил, 60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ПОЛГАР, к.э.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 (антидот), 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Полиан, м.д.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225 г/л + тифенсульфурон-метил, 76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19 396,55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5 048,00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ПРАЙМУР, с.э.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(2-этилгексиловый эфир), 452,42 грамм/литр + флорасулам, 6,25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1 421,00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ПРЕКЕР, к.с.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пропизамид, 500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ПРЕМИУМ,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ПРИАКСОР, к.э.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флуксапироксад, 75 г/л + пираклостробин, 150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14 033,25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ПРИМАДОННА суспензионная эмульсия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300 грамм/литр + флорасулам, 3,7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4 264,28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ПРИНЦИПАЛ ПЛЮС,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23 грамм/килограмм + никосульфурон, 92 грамм/килограмм + дикамба кислоты, 550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ПРИШАНС СУПЕР, с.э.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285 г/л + флуроксипир 30,5 г/л + флорасулам 11,5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ПРИШАНС, суспензионная эмульсия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(2-этилгексиловый эфир), 300 грамм/литр + флорасулам, 6,25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 720, в.р.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1 551,73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ГРАНД,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Д кислота в виде сложного эфира, 440 грамм/литр + карфентразон-этил, 20 грамм/литр + флуросипир 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3 103,45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УЛЬТРА,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2,4 - Д кислота в виде сложного эфира, 510 грамм/литр + флуроксипир, 90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3 103,45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905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ПРОЗАРО КВАНТУМ,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80 грамм/литр + тебуконазол, 160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ПРОКЛЭЙМ ФИТ 450, водорастворимые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эмамектин бензоат, 50 грамм/килограмм + луфенурон, 400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ПРОКСИМУС,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120 грамм/литр + мефенпир - диэтил (антидот), 33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5 477,00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ПРОМЕТЕЙ,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 СУПЕР,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ципроконазол, 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 УНИВЕРСАЛ, к.м.э.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300 грамм/литр + тебуконазол,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3 879,50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ПРОПОНИТ ДУО,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пропизохлор, 720 грамм/литр + кломазон, 30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ПРОТЕУС, масляная дисперсия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100 грамм/литр + дельтаметрин, 10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7 691,73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250 грамм/литр + тебуконазол, 167 грамм/литр + триадименол, 43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4 655,17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ПРОФИТ,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ПУЛЬСАР, 4%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 100, 10%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мефенпир - диэтил (антидот), 27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ПУМА-СУПЕР 7,5%, эмульсия масляно-водная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мефенпир - диэтил (антидот), 75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ПУНТО ЭКСТРА, водорастворимые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7 589,50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РАДУГА, м.д.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25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РАДУГА, м.д.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25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РАКУРС, суспензионный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эпоксиконазол, 240 грамм/литр + ципроконазол, 160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20 129,50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300,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3 554,50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ЭКСТРА водорастворимые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 600,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(калийная соль), 600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РАПИРА, 4%, к.э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РАСТ, суспензионная эмульсия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62,5 грамм/литр + эпоксиконазол, 62,5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РАСТ, суспензионная эмульсия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62,5 грамм/литр + эпоксиконазол, 62,5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РАТНИК,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112 грамм/литр + десмедифам, 71 грамм/литр + фенмедифам, 91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РАУНД 80 % в.д.г.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аммонийная соль, 800 г/ 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 Экстра, в.р.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 (дибромид), 150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 Экстра, в.р.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 (дибромид), 150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РЕГЛОН ЭЙР 200, в.р.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РЕЙВ,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 + дифлубензурон, 120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4 913,80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РЕЙНБОУ 25 ОД, масляная дисперсия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25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РЕЙНВЕЛ,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РЕЙНДЖЕР,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г/л + ципроконазол, 80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7 974,14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РЕКС ДУО, 49,7%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310 грамм/литр + эпоксиконазол, 187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РЕМИ 2.0, к.с.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170 г/л + триадименол, 47г/л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4 655,17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 концентрат коллоидного раствора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100 грамм/литр + флуроксипир, 15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8 526,00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 ТРИО, масляная дисперсия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 в виде сложного 2-этилгексилового эфира 267 г/л + пиклорам 80 г/л+ аминопиралид 17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22 411,20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 ФОРТЕ,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375 грамм/килограмм + тифенсульфурон - метил, 375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РЕСТРИКТ, в.д.г.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545 грамм/килограмм + метсульфурон - метила, 164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 ЭВЕЙ,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РИДАУТ,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РИДОВЕР ЭКСТРА, водорастворимые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аммонийная соль глифосата, 888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3 168,00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РИМКОРН, водорастворимые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РИМУС 25%,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РИСОВОД, м.д.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цигалофоп-бутил, 125 г/л + бенсульфурон-метил, 35 г/л + пеноксулам, 50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РИСТОКС, м.д.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30 г/л + цигалофоп-бутил, 150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РИСУЛАМ 250,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квинклорак, 250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РИХТЕР,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РОБУСТО СУПЕР,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905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РОГОР-С,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2 758,50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РОКИ,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РОНИН,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РОНФОС,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профенофос, 500 грамм/литр + луфенурон,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РОСКАНА, с.э.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85 г/л + эпиксиконазол, 62,5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4 704,00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РУБИКОН,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СУПЕР, 10% к.э.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2 394,00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УЛЬТРА, э.м.в.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грамм/литр + клоквинтоцет-мексил-антидот, 34,5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2 902,00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САЛЬВО,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САЛЬСА,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этаметсульфурон - 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64 526,00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САМБО 315,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профенофос, 300 грамм/литр + лямбда-цигалотрин, 15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САМУРАЙ СУПЕР,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САМУРЫК 400, концентрат коллоидного раствора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 + тебуконазол,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3 351,50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САННИ,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САННИ,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САНСЭР,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381 грамм/литр + флутриафол, 117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8 275,86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САНФЛО,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САНШАЙН,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грамм/литр + 2,4 Д, 356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1 463,00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САПФИР, в.р.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САРАЦИН, э.м.в.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сетоксидим, 450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7 758,62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 ЭКСТРА 54%,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САРРЕНДЕР, водорастворимые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эмамектин бензоат, 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САФАРИ ФОРТЕ, м.д.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30 г/л + хизалофоп-П-этил, 20 г/л + имазапир, 12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9 593,47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САФАРИ, масляная дисперсия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50 грамм/литр + имазамокс, 38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8 437,50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СВАРОГ, с.э.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в виде сложного 2-этилгексилового эфира, 452 г/л + флорасулам, 6,25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1 421,00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СЕКАТОР ТУРБО, масляная дисперсия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натрия, 25 грамм/литр + амидосульфурон, 100 грамм/литр + мефенпир - диэтил - антидот 250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СЕКТОР, к.э.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2 609,50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СЕЛЕНИТ ПРО,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500 грамм/килограмм + амидосульфурон, 200 грамм/килограмм + метсульфурон-метил 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30 258,62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СЕЛЕНИТ ФОРТЕ , в.д.г.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710 г/кг + метсульфурон-метил, 40 г/кг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18 620,69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СЕЛЕНИТ,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600 грамм/килограмм + метсульфурон-метил 150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51 724,14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СЕРАПЕН ПЛЮС, к.э.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г/л + флорасулам, 5 г/л +клоквинтоцет-мексил (антидот), 11,25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СЕРАПЕН, к.э.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100 г/л + клоквинтосет-мексил (антидот), 25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СЕРП, в.р.к.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СИЗАРО, к.э.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 125 г/л, тебуконазол 125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СИКУРС, суспензионный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240 грамм/литр + эпоксиконазол, 160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СИМБА,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СИРОККО,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2 758,50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СКАЙСТАР,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грамм/литр + ципроконазол, 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4 332,50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СКАЛЬПЕЛЬ 250,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3 362,00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СКАРАБЕЙ, с.э.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300 г/л + эсфенвалерат, 88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ПРО, к.э.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162 г/л + клодинафоп-пропаргил, 80 г/л + клоквинтоцет-мексил, 50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8 275,86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УЛЬТРА,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 этил, 170 грамм/литр + клодинафоп-пропаргил, 48,5 грамм/литр + клоквинтоцет-мексил (антидот), 57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8 275,86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ФОРТЕ,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клоквинтоцет-мексил, 72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4 362,50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СКУТУМ, с.к.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фипронил, 250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13 664,00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 ФОРТЕ,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клоквинтоцет-мексил (антидот), 70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клоквинтоцет - мексил - антидот, 35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2 902,00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СМЕРЧ,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СМЕРЧ,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СМИЛОДОН, к.э.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60 г/л + клоквинтосет-мексил (антидот), 15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9 318,50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СОБОЛЬ, водная эмульсия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мефенпир - диэтил (антидот), 27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СОЛАМ,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грамм/литр + лямбда- цигалотрин, 106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 ПРО,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570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750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СОЛИГОР,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224 грамм/литр + тебуконазол, 148 грамм/литр + протиоконазол, 53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6 696,50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СОЛИТО 320,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претилахлор, 300 грамм/литр + пирибензоксим, 20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СОЛЬВЕР,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120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4 655,17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СОНДЕЛЕКТ,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116,2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СПАЙДЕР,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СПАРРИНГ, м.д.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150 г/л +фипронил, 90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11 031,25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СПАРТА, в.д.г.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375 г/кг + метсульфурон-метил, 135 г/кг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ЛАЙТ,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367 грамм/литр + клопиралид, 124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3 801,71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ФОРТЕ,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500 грамм/килограмм + амидосульфурон, 250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27 737,07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СПОРТАК,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 (дибромид), 300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4 318,97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СПРИНТ 240,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СТАЗИС,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СТАНИС ПРО, в.д.г.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 400 г/кг, тифенсульфурон-метил 200 г/кг, метсульфурон-метил 150 г/кг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56 896,55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СТАРАНЕ ПРЕМИУМ 330,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333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ГРАНД,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флорасулама, 104 грамм/килограмм, трибенурон-метила, 500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ФЛО, суспензионная эмульсия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(сложный 2-этилгексиловый эфир), 418 грамм/литр+ флорасулама, 12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СТАУТ,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 312, 5 грамм/литр + тербутилазин 187, 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СТИЛЕТ, масляная дисперсия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100 г/л +абамектин, 40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20 991,50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СТИРАП, 45%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СТОП ,33%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СТОП ,33%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СТОУН 300, в.р.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3 554,50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СТРАГЛ, водный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СТРАЖ,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5 048,00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СТРАТЕГО,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СТРАТОС УЛЬТРА, 10 %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циклоксидим, 100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ЭКСТРА 480,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диметиламинная соль 2, 4 - Д, 357 грамм/литр + дикамба, 124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СТРИГ, 72 %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1 551,73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СТРОБИШАНС ПРО, суспензионный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грамм/литр + ципроконазол, 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4 332,50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СТЭЙТ, м.к.с.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250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СУНКАР 400, к.к.р.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 + тебуконазол,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3 351,50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 АЛЬЯНС, к.э.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 (антидот), 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СУПЕРКОРН, масляная дисперсия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150 грамм/литр + никосульфурон, 60 грамм/литр + тифенсульфурон-метил, 11,25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12 068,97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СУПЕРМЕН, в.р.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1 551,73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СУПЕРМЕТ ЭКСТРА, водорастворимые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5 048,00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СУПЕРСТАР,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грамм/литр + ципроконазол, 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4 332,50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СЭМПАЙ,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эсфенвалерат,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5 511,50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Сэнтиум 600, в.р.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 600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8 793,11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СЭНТИУМ,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3 554,50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ТАЙГЕР 100, к.э.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клоквинтоцет-мексил, 27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ТАЙГЕР ЭКСТРА, водорастворимые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6 498,50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ТАЙГЕР, э.м.в.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грамм/литр + клоквинтоцет-мексил-антидот, 34,5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2 902,00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ТАЙПАН,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 90 грамм/литр + клодинафоп - пропаргил 90 грамм/литр + мефенпир - диэтил 44 грамм/литр (антидот)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ТАЙРА,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 480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3 879,50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ТАЛАКА 100, к.э.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мефенпир - диэтил (антидот), 27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ТАЛАНТ, масляная дисперсия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25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ТАЛГАМ 240, к.э.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ТАМПЛИЕР, м.д.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90 г/л +флуметсулам, 24 г/л + флорасулам, 18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9 611,61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ТАНДЕМ PRO, концентрат коллоидного раствора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 + тебуконазол,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3 351,50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ТАНРЕК, водорастворимый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ТАНТО, концентрат коллоидного раствора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ацифлуорфен,320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8 982,15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ТАПИР, 10% водный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ТАПИРОШАНС, водорастворимый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ТАУЭРСПРЕЙ, 85%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850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ТВИСТ,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333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ТЕБАЗ ПРО, с.к.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г/л + тебуконазол, 250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ТЕЙЯ,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480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7 304,00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ТЕНАЗОЛИН ГОЛД,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ципроканазол, 300 грамм/литр + тебуканазол, 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ТЕНАЗОЛИН,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2 393,00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ТЕРЕКС,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ТЕРРА, 4%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ТЕРРА, 4%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ТЕРРАНО,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 210 грамм/литр +бета - цифлутрин 90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8 793,11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ТЕСПИАН,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50 грамм/литр + клоквинтоцет-мексил (антидот), 12,5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5 350,50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ТИАЗОКСИС, 10% с.п.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гекситиазокс, 100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9 760,33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ТИАМАКС, к.с.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240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ТИАМЕТРИН, суспензионный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грамм/литр + лямбда- цигалотрин, 106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ТИАМИКС, к.с.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г/л + лямбда-цигалотрин, 105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ТИЛАД 250, к.э.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ТИЛТ 250,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ТИЛТ ТУРБО 575, к.э.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фенпропидин, 450 г/л + пропиконазол, 125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4 290,50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ТИМАМЕКТИН, 3,6%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36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ТИМАТЕРР к.с.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350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ТИМСПРЕЙ, суспензионная эмульсия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(2-этилгексиловый эфир), 452,42 грамм/литр + флорасулам, 6,25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1 421,00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ТИРАКС ДУО,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310 грамм/литр + эпоксиконазол, 187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ТИРАКС ДУО,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310 грамм/литр + эпоксиконазол, 187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ТИТАН ДУО, концентрат коллоидного раствора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 + тебуконазол,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3 351,50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ТИТАН, в.к.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390, концентрат коллоидного раствора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390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9 848,00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ДУО, концентрат коллоидного раствора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 + тебуконазол,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4 021,80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ТРИО, концентрат коллоидного раствора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80 грамм/литр + тебуконазол, 160 грамм/литр + ципроконазол 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ТИТУС 25%, сухая текучая суспензия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ТИФИ, в.д.г.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ТОМАГАВК ЭКСТРА, водорастворимые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(аммониевая соль), 747 г/кг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ТОМАГАВК,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(калийная соль), 540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ТОНГАРА,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 (дибромид), 150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 ИКС, к.э.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ТОПИК 080 BF, к.э.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80 грамм/литр + клоквинтоцет - мексил (антидот), 20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ТОПИК 080,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80 грамм/литр + клоквинтоцет - мексил (антидот), 20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Топмазин Плюс, в.р.к.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160 грамм/литр + топрамезон,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ТОПШОТ 113, масляная дисперсия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13,33 грамм/литр + цигалофоп -бутил, 100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ТОРЕАДОР ЭКСТРА,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ТОРНАДО, в.р.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ТОРРЕС,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250 грамм/литр + тебуконазол, 167 грамм/литр + триадименол, 43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6 465,52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ИКС, к.к.р.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220 г/л + тебуконазол, 220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ПЛЮС, в.р.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ЭКСТРА,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ТРЕЙСЕР, к.э.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кломазон, 480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ТРЕЛ 300,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3 554,50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ТРЕНТ, в.д.г.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750 г/кг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ТРИАДА, концентрат коллоидного раствора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140 грамм/литр + тебуконазол, 140 грамм/литр + эпоксиконазол, 72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10 446,43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ТРИАЗОЛ, к.э.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2 393,00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ТРИАСТИН, к.э.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250 грамм/литр + тебуконазол, 167 грамм/литр + триадименол, 43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4 655,17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ТРИБИН 750,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ТРИБУЗИН 700, смачивающийся порошок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ТРИБУН, сухая текучая суспензия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ТРИБЬЮТ,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 (антидот), 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ТРИЗОЛЮТ, м.д.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флорасулам, 6 г/л + мезосульфурон-метил, 9 г/л + МЦПА-изооктил, 240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ТРИЛОН 750,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ТРИММЕР 35%, к.э.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фомесафен, 95 г/л + хизалофоп-п-этил, 25 г/л + кломазон, 230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ТРИОФЕН,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112 грамм/литр + десмедифам, 71 грамм/литр + фенмедифам, 91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48%,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МАСТЕР,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СУПЕР,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770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ТРИЦЕПС,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 - метил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56 465,50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 ФОРТЕ,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225 грамм/литр + флутриафол, 75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УНИКО, концентрат коллоидного раствора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100 грамм/литр + флорасулам, 2,5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7 612,50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ФАБИАН,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450 грамм/килограмм + хлоримурон - этил, 150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36 164,00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ФАБРИС, эмульсия масляно-водная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грамм/литр + клоквинтоцет-мексил-антидот, 34,5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2 902,00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ФАЛЬКОН, 46%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250 грамм/литр + тебуконазол, 167 грамм/литр + триадименол, 43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4 655,17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ФАНФАН, к.э.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ципроконазол, 250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ГАРАНТ 757,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757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ГОЛД, 54%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ФАСКОРД,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 250,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ФАСТАК, 10%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ФАСШАНС,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ФЕЛИКС 757,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757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ФЕНИЗАН,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 кислоты, 360 грамм/литр + хлорсульфурон кислоты, 22,2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6 941,97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ФЕНИКС,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80 грамм/литр + клоквинтоцет - мексил (антидот), 20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 ЭКСТРА,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 (антидот), 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ФЕНОМЕН, суспензионная эмульсия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– Д кислоты в виде сложного 2 - этилгексилового эфира, 350 грамм/литр + флорасулам, 7,4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ФЕРАЗИМ ГРИН,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100 грамм/литр + карбендазим, 300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9 051,73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ФЕЯ, к.э.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 125 г/л, тебуконазол 125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ФИНЕС ЛАЙТ,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хлорсульфурон, 333, 75 грамм/килограмм + метсульфурон - метил, 333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61 056,00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750,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ДУЭТ 750,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125 грамм/килограмм + трибенурон - метил, 625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21 912,00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ФЛАЗЕР, к.с.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флумиоксазин 250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ФЛЕЙМ,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117 грамм/литр + тиаметоксам, 147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8 017,24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 УЛЬТРА, в.р.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фомесафен, 250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ФЛЕКСАЙД, к.э.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флуазифоп-п-бутил, 150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ФЛОРАН к.с.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 150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Флурон, в.д.г.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 - метил 500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ФЛЭКС ЭКСПЕРТ,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дельтаметрин, 100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ФЛЭКС ЭКСПЕРТ,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дельтаметрин, 100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ФЛЮРОФЕН 240, к.э.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ФОБОС, масляно-водный суспензионный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ТУРБО,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грамм/литр + клоквинтоцет-мексил (антидот), 23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4 836,07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ЭКСТРА, 13,5%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45 грамм/литр + клоквинтоцет-мексил (антидот), 34,5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3 392,86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ФОКСТРОТ, водная эмульсия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грамм/литр + клоквинтоцет-мексил-антидот, 34,5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2 902,00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ФОМЕСОФТ,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фомесафен, 250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ФОРВАРД, масляный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4 714,29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ФОРИНДО МИКС, м.д.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форамсульфурон, 31, 5 грамм/литр + йодосульфурон - метил - натрия, 1, 0 грамм/литр + тиенкарбазон - метил, 10 грамм/литр + ципросульфамид (антидот), 15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5 555,50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ФОРСАЖ,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С-метолахлор, 375 грамм/литр + тербутилазин, 125 грамм/литр + мезотрион, 37,5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7 403,00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ФОРТУНА, 40% с.к.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ципроконазол, 380 г/л + тебуконазол, 20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ФОРУС, в.р.к.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9 089,29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ФУЛТАЙМ, м.д.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 75 г/л + никосульфурон 37,5 +пиклорам 17,5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ФУРОРЕ УЛЬТРА, эмульсия масляно-водная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110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ФУХУА ГЛИФОСАТ 757, водорастворимые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аммонийная соль глифосата, 757 г/кг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ФЮЗИЛАД ФОРТЕ 150,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флуазифоп-п-бутил, 150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ХАЗНА, 60 %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5 048,00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ХАЗНА, 60 %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6 057,60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ХАЙПРО ЭКСТРА, в.д.г.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ХАЙФОП, к.э.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галоксифоп-п-метил, 540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6 696,50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 300, водной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3 554,50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ХАКЕР, водорастворимые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ХАРМОНИ ПРО,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ХИЛЕР, масляный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ХИМСТАР,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ХИТ,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ХЛОРЦИРИН, 55%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2 609,50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ХОПРОЛ, к.с.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ЦАРИЦА, эмульсия масляно-водная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2 393,00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ЦЕЗАРЬ, водный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ЦЕНЗОР МАКС, мас.к.э.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ЦЕНТУРИОН ПРОФИ, к.э.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360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ЦЕНТУРИОН, эмульсия масляно-водная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ЦЕНТУРИОН, эмульсия масляно-водная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ЦЕПЕЛЛИН ЭДВАНС,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ЦЕПЕЛЛИН,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ЦЕРБЕР, к.с.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310 грамм/литр + эпоксиконазол, 187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ЦЕРИАКС ПЛЮС,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 41,6 грамм/литр + пираклостробин 66,6 грамм/литр + флуксапироксад 41,6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ЦИКЛОН,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диметиламинная соль МЦПА, 750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ЦИПЕРФОС-Д, к.э.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2 609,50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ЦИПРОФЕН 440, к.э.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профенофос 400 г/л + циперметрин 40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ЦИФОС 550,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2 609,50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ЦУНАМИ,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ШАМАН,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2 609,50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 24, к.э.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(сложный 2-этилгексиловый эфир), 564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 ДКБ,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дикамбы кислота в виде диметиламинной соли, 480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ШАНСГАРД,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ШАНСИЛ,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2 393,00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ШАНСИЛИН, в.д.г.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800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ШАНСИТЕК, к.э.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ШАНСТАР ПЛЮС, в.д.г.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флорасулама, 104 грамм/килограмм, трибенурон-метила, 500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ШАНСТАР,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ШАНСТИ,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ШАНСТРЕЛ 300,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3 554,50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ШАНСЮГЕН, водная эмульсия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грамм/литр + клоквинтоцет-мексил-антидот, 34,5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2 902,00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ШАНТУС,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ШАРПЕЙ, микроэмульсия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циперметрин, 250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4 051,50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ШЕДОУ,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ШТОРМ, 0.005% восковые брикеты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флокумафен, 0,05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3 119,66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ЭВЕЛИН, к.с.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 90 г/л+ тиаметоксам 270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9 568,97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ЭВЕРЕСТ 70%,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флукарбазон, 700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16 810,50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ЭВИТО Т, суспензионный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флуоксастробин, 180 грамм/литр + тебуконазол, 250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10 491,00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ЭВОЛЮШН,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140 грамм/литр + хизалофоп-п-этил, 70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5 948,28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ЭГИДА, суспензионный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480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11 983,00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ЭДВАНС 2.0,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359 грамм/килограмм + метсульфурон-метил, 391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43 695,52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ЭКСКАЛИБУР, суспензионная эмульсия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фроласуам, 7,4 грамм/литр + изооктил, 2,4-Д дихлорфеноксиуксусной кислоты, 540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ЭКСЛИБРИС, микроэмульсия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45 грамм/литр + клоквинтоцет-мексил (антидот), 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8 526,00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ПРЕМИУМ, с.э.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флорасулам, 7,2 г/л + 2,4Д кислота в виде сложного эфира, 410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ЭКСПЕРТ, к.э.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905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ЭЛАМЕТ, заводская бинарная упаковка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564 грамм/литр + метсульфурон - метил, 600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ПРЕМИУМ,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2,4 - Д кислота в виде 2 - этилгексилового эфира, 420 грамм/литр + 2 - этилгексиловый эфир дикамбы кислоты, 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ЭКСТРА,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410 грамм/литр + флорасулам, 7,4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564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ЭЛАТУС ЭЙС 290,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бензовиндифлупир, 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8 326,00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Элемейн, в.р.к.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грамм/литр+имазапир, 15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ЭЛИСТЕР,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ЭЛЛАДА,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391 грамм/килограмм + трибенурон - метил, 261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ЭЛЛАЙ ЛАЙТ,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391 грамм/килограмм + трибенурон - метил, 261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ЭЛЬФ,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этилгексиловый эфир клопиралида, 500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12 907,50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ЭЛЮМИС 105, масляная дисперсия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75 грамм/литр + никосульфурон, 30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ЭМИТИ,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90 грамм/литр + тебуконазол, 317 грамм/литр + флутриафол, 93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9 827,59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ЭНДИМИОН,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564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 ИКС, к.с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150 г/л + лямбда-цигалотрин, 100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ЭНЖИО 247, суспензионный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грамм/литр + лямбда- цигалотрин, 106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Энжио Топ 325, суспензионный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150 г/л +лямбда-цигалотрин, 100 г/л + луфенурон, 75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ЭРЛИКОН,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45 грамм/литр + клоквинтоцет-мексил (антидот), 34,5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3 392,86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ЭРУДИТ, суспензионная эмульсия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 312, 5 грамм/литр + тербутилазин 187, 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ЭСКУДО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500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72 586,00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ЭСПАДА 350, суспензионный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200 грамм/литр + лямбда-цигалатрин, 150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ЭСПЕРО,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 + альфа-циперметрин, 120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13 339,28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ЭСТАМП, к.э.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 ПРИМА, суспензионная эмульсия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410 грамм/литр + флорасулам, 7,4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 СУПЕР,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905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ЭСТЕТ,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2-этилгексиловый эфир 600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ЭСТОК,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этаметсульфурон - 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64 526,00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ЭСХИЛ в.г.р.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40 г/л + имазамокс, 30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ЭТИЛГЕКСУЛАМ-Д, суспензионная эмульсия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(2-этилгексиловый эфир), 452,42 грамм/литр + флорасулам, 6,25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1 421,00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ЭФЕРОН-ГОЛД,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дихлорфеноксиуксусной кислоты в виде 2-этилгексилового эфира, 875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ЭФЕС,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960,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960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КОРСО, эмульгируемый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850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ПРЕМИУМ, суспензионная эмульсия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410 грамм/литр + флорасулам, 7,4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ПРЕМИУМ, суспензионная эмульсия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410 грамм/литр + флорасулам, 7,4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ЭКСТРА 905,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905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1 612,80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ЭКСТРА 905,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905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ЭФИРАКС,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905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850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ЭФФЕКТО,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500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ЯГУАР, эмульсия масляно-водная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мефенпир - диэтил (антидот), 75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ЯГУАР, эмульсия масляно-водная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мефенпир - диэтил (антидот), 75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БИОБАТУРИН, с.п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Bacillus thuringiensis 32000 IU/mg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ВАЦИПЛАНТ, т.пс.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ламинарин, 45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5 648,00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КЛЕРАТ 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бродифакум 0,005%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2 790,68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ФИТОЛАВИН, водорастворимый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фитобактериомицин – комплекс стрептотрициновых антибиотиков, БА-120000 ЕА/миллилитров, 32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3 285,61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препараты, имеющие государственную регистрацию двойного назначения и используемые, как гербицид и десикант;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препараты, имеющие государственную регистрацию двойного назначения и используемые, как инсектицид и как препараты, разрешенные для применения против вредителей запасов в складских помещениях товаропроизводителей сельскохозяйственной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имеющие государственную регистрацию двойного назначения и используемые, как инсектицид и как препараты, разрешенные для применения против вредителей запасов на предприятиях в системе хлебопродуктов;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 препараты, имеющие государственную регистрацию тройного назначения и используемые, как инсектицид и как препараты, разрешенные для применения против вредителей запасов в складских помещениях товаропроизводителей сельскохозяйственной продукции и против вредителей запасов на предприятиях в системе хлебопродуктов;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 препараты, имеющие государственную регистрацию двойного назначения и используемые, как инсектицид и фунгицид;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****** препараты, имеющие государственную регистрацию двойного назначения и используемые, как инсектицид и препарат для предпосевной обработки.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