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2655" w14:textId="03d2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27 марта 2026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мая 2025 года №153 "Об утверждении положений государственных учреждений области Жетісу"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государственного учреждения "Управление сельского хозяйства области Жетісу" утвержденные указанным постановлением изложить в новой редакции согласно приложению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принять иные меры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сельского хозяйства области Жетісу"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области Жетісу" (далее – Управление) является государственным органом Республики Казахстан, осуществляющим руководство в сфере сельского хозяйства на территории области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Кабанбай батыра,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во внедрении передовых технологий в отрасли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индустриально-инновационного развития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регулирования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регулирования в области семеноводства, растениеводства,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по сельскохозяйственным мероприятиям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на закупку работ и услуг по выполнению сельскохозяйственных мероприятий и контролировать их выполнение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административных правонарушений и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иные права и обязанности в области сельского хозяйства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стратегического направления по развитию агропромышленного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бюджетного микрокредитования в сельских населенных пунктах и малых городах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16 июня 2025 года "Об утверждении Правил микрокредитования и лизинга в сельских населенных пунктах и малых городах"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кредитование инвестиционных проектов в сфере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"Об утверждении Правил кредитования проектов в сфере агропромышленного комплекса" №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института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проектного управления в агропромышленном комплексе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по развитию агропромышленного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мероприятии "День работников сельского хозяйства" и "День работников сельского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аттестацию субъектов семеноводства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государственный электронный реестр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балансы семян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предоставление в уполномоченный орган в сфере сельского хозяйства необходимой информацией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мониторинг семенных ресурсов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и повышение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основании предложения государственного инспектора по семеноводству приостанавливает: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реализует государственную политику в области зернового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лицензирует деятельность по оказанию услуг по складской деятельности с выпуском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оптимизирует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удешевление отечественными сельскохозяйственными товаропроизводителями стоимости минеральных удобрений, протравителей семян и гербицидов в соответствии с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государственный контроль за хлебоприемными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приостанавливает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контролирует соблюдение хлебоприемными предприятиями правил: ведения количественно-качественного учета зерна, хранения зерна, выдачи, обращения и погашения зерновых расписок,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выдает предписание о нарушение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мониторинг зернового рынка в пределах административно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государственный контроль безопасности и качества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налагает запрет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инспектирует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подает в суд заявление о введение и досрочном завершении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проверяет фактическое наличие и качества зерна у участников зернового рынка и соответствия его отчетным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контролирует количественно-качественного состояния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вносит предложение по введению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по обезвреживанию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реализует государственную политику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фитосанитарных мероприятий по борьбе с не 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лицензирует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(формуляции) пестицидов (ядохимикатов);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пестицидов (ядохимикатов);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(ядохимикатов)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ведет учет распространения карантинных объектов и предоставляют информацию уполномоченному органу и заинтересованным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реализует государственную политику в области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объектах государственного карантинного фитосанитарного контроля и надзора организуют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течение пяти рабочих дней со дня поступления представления территориальных подразделений ведомства уполномоченного органа принимают решение об установлении карантинной зоны с введением карантинного режима или его отмене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государственный контроль за соблюдением законодательства Республики Казахстан в области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субсидирования развития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 53) осуществляет субсидирования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отбор инновационных проектов в области агропромышленного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реализует государственную политику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мероприятий по созданию высококлассных племенных животных и выращивания за счет собственного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мероприятий по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распределяет с учетом предложений республиканских палат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принимает меры по возврату бюджетных средств в судебном порядке согласно "мониторинга исполнения обязательств".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мероприятий по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развивает сеть машинно-технологических станций (сервис-центров) и осуществляет мониторинг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обновление машинно-тракторного парка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государственную техническую инспекцию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принимает необходимые меры по своевременному обеспечению потребностей внутреннего рынка в нефтепродуктах;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принимает меры по созданию в регионах конкурентной среды по оказанию услуг по подтверждению соответствия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субсидирование ставки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управляет водохозяйственными сооружениями, находящимися в коммунальной собственности, осуществляет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ставки платы,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субсидирует стоимости услуг по подаче воды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ведет учет водохозяйственных сооружений, находящихся в государственной собственности, при обнаружении бесхозных водохозяйственных сооружений проводят процедуры, предусмотренные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принимает участие в работе бассейновых советов и в бассейновом соглашении;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реализует государственную политику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предложения по государственной поддержке субъектов агропромышленного комплекса в соответствии с настоящим Законом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организует региональные выставки,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возмещает части комиссии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субсидирует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утверждает нормативы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субсидирует затраты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субсидирует затраты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субсидирует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предоставляет информацию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мониторинг деятельности заготовительных организаций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проводит аккредитации заготовительных организаций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размещает на собственном интернет-ресурсе перечень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в интересах местного государственного управления иных полномочий, возлагаемых на Управление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противодействие коррупции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работу по подготовке отчетных материалов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ход реализации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законности, договорной и финансовой дисциплины в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водного хозяйства на праве хозяйственного ведения "Сарканирригация" государственного учреждения "Управление сельского хозяйства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"Жетісу ирригация" государственного учреждения "Управление сельского хозяйства области Жетісу".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