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73cb1" w14:textId="e773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внесения изменения в постановление акимата области Жетісу от 15 октября 2025 года № 336 "Об утверждении Положения государственного учреждения "Управление туризма области Жетісу" и внесения изменения в постановление акимата области Жетісу от 16 мая 2025 года № 153 "Об утверждении положений государственных учреждений области Жетісу"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16 февраля 2026 года № 44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Законом Республики Казахстан "О государственном имуществе"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области Жетісу от 15 октября 2025 года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"Управление туризма области Жетісу" и внесения изменения в постановление акимата области Жетісу от 16 мая 2025 года № 153 "Об утверждении положений государственных учреждений области Жетісу"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туризма области Жетісу" в установленном законодательством порядке произвести государственную перерегистрацию Положения в территориальном органе юстиции и принять иные меры, вытекающие из настоящего постановления.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Жетісу.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от "____"_________2026 года №______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туризма области Жетісу"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туризма области Жетісу" (далее - Управление) является государственным органом Республики Казахстан, осуществляющим руководство в сфере туристской деятельности на территории области Жетісу.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не имеет ведомств.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действующим законодательством Республики Казахстан.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вступает в гражданско-правовые отношения от собственного имени.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Управления утверждаются в соответствии с законодательством Республики Казахстан.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Местонахождение юридического лица: 040000, Республика Казахстан, область Жетісу, город Талдыкорган, ул. Аблай хана, № 113.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Полное наименование государственного органа: Государственное учреждение "Управление туризма области Жетісу".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Управлению законодательными актами предоставлено право осуществлять приносящую доходы деятельность, то полученные доходы направляются государственный бюджет, если иное не установлено законодательством Республики Казахстан. 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Управления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туристской деятельности и создание благоприятных условий для ее развития;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повышения качества туристских услуг.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Полномочия: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 и организаций необходимую информацию и материалы;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в соответствии с действующим законодательством Республики Казахстан.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реализацию государственной политики, в пределах своей компетенции;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исполнять акты и поручения Президента, Правительства Республики Казахстан и иных центральных исполнительных органов, а также акима и акимата области;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меры по недопущению совершения коррупционных правонарушений и преступлений;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 в соответствии с действующим законодательством Республики Казахстан.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и осуществляет координацию в области туристской деятельности на территории области Жетісу;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государственный контроль за соблюдением законодательства Республики Казахстан о туристской деятельности;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анализирует рынок туристских услуг и представляет в уполномоченный орган необходимые сведения о развитии туризма на территории области Жетісу;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и внедряет меры по защите областных туристских ресурсов;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координирует деятельность по планированию и строительству объектов туристской индустрии на территории области Жетісу;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оказывает содействие в деятельности детских и молодежных лагерей, объединений туристов;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субъектам туристской деятельности методическую и консультативную помощь в вопросах, связанных с организацией туристской деятельности;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развивает и поддерживает предпринимательство в области туристской деятельности как меру увеличения занятости населения;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предоставляет туристскую информацию, в том числе о туристском потенциале, объектах туризма и лицах, осуществляющих туристскую деятельность;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учреждает и координирует туристский информационный центр;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лицензирование туроператорской деятельности в соответствии с Законом Республики Казахстан "О разрешениях и уведомлениях";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работу по профессиональной подготовке гидов;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 согласованию с уполномоченным органом план мероприятий по развитию туристкой отрасли;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ведет государственный реестр туристских маршрутов и троп;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координирует работу по созданию инфраструктуры туризма на территории области Жетісу, принимает меры по строительству и развитию объектов, способных удовлетворить потребности туриста;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создает условия для субъектов туристской деятельности в развитии туризма;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финансирует туристские информационные центры путем прямого заключения договора в рамках реализации совместной деятельности в сфере туризма;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возмещает часть затрат субъектов предпринимательства при строительстве, реконструкции объектов туристской деятельности;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возмещает часть затрат субъектов предпринимательства по строительству объектов придорожного сервиса;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возмещает часть затрат субъектов предпринимательства по приобретению автомобильных транспортных средств вместимостью более восьми мест для сидения, исключая место водителя, субъектам предпринимательства, осуществляющим туристскую деятельность;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возмещает часть затрат субъектов предпринимательства по приобретению оборудования и техники для горнолыжных курортов;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субсидирует затраты туроператоров в сфере въездного туризма за каждого иностранного туриста;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субсидирует часть затрат субъектов предпринимательства на содержание санитарно-гигиенических узлов;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утверждает перечни санитарно-гигиенических узлов, по которым возмещается часть затрат при их содержании, по согласованию с уполномоченным органом;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инициирует вопросы по строительству, реконструкции, ремонту и содержанию подъездных автомобильных дорог областного и районного значения до мест размещения туристов, находящихся вне населенных пунктов;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инициирует вопросы проектирования, строительства и обслуживания инженерной инфраструктуры (дорог, мостов, линий электропередачи и других коммуникаций) к объектам туризма, находящимся на особо охраняемых природных территориях республиканского и местного значения, а также к объектам туризма и до мест размещения туристов, которые находятся вне населенных пунктов, с учетом путей миграции животных без предоставления права землепользования либо права частной собственности;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развитие цифровых технологий в курируемой сфере;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размещает и обеспечивает актуализацию сводных открытых данных по области Жетісу на интернет – портале открытых данных;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проектное управление в деятельности государственного органа;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мониторинг, анализ и прогнозирование показателей в курируемых сферах;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участвует в разработке и реализации среднесрочного плана социально- экономического развития области; 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67"/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Управления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Полномочия первого руководителя Управления: 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определят обязанности и полномочия заместителей и сотрудников Управления;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действующим законодательством назначает и освобождает от должности сотрудников Управления, руководителя организации, находящегося в ведении Управления;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поощряет и налагает дисциплинарные взыскания сотрудников Управления, руководителей организации, находящегося в ведении Управления;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издает приказы и утверждает Положения структурных подразделений;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представляет интересы Управления в государственных органах и иных организациях;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противодействует коррупции в Управлении с установлением за это персональной ответственности;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80"/>
    <w:bookmarkStart w:name="z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5"/>
    <w:bookmarkStart w:name="z9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 и упразднение Управления осуществляются в соответствии с законодательством Республики Казахстан.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"Туристский информационный центр "Жетісу".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