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e5e8dc" w14:textId="1e5e8d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дополнения в приказ исполняющего обязанности Министра просвещения Республики Казахстан от 5 июня 2026 года № 159-НҚ "О пилотном проекте по проведению аттестации педагогов"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просвещения Республики Казахстан от 1 сентября 2026 года № 237-НҚ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просвещения Республики Казахстан от 5 июня 2026 года № 159-НҚ "О пилотном проекте по проведению аттестации педагогов" следующее дополнение: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Порядке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пилотного проекта по проведению аттестации педагогов, утвержденном указанным приказом: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40 следующего содержания: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"40. В период проведения пилотного проекта за аттестуемым педагогом сохраняется ранее полученная квалификационная категория до присвоения (подтверждения) соответствующей квалификационной категории.".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среднего образования Министерства просвещения Республики Казахстан обеспечить: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утверждения настоящего приказа направление его на казахском и русском языках в электронной форме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просвещения Республики Казахстан;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методологическое сопровождение Пилотного проекта и довести настоящий приказ до сведения местных исполнительных органов.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оставляю за собой.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вступает в силу со дня его подписания.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обязанности Министра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Ш. Акпарова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обороны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17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культуры и информации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18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туризма и 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