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bbb91" w14:textId="0fbbb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дополнения в приказ Министра просвещения Республики Казахстан от 14 ноября 2023 года № 337 "Об утверждении положений ведомств Министерства просвещения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19 августа 2026 года № 223-НҚ.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14 ноября 2023 года № 337 "Об утверждении положений ведомств Министерства просвещения Республики Казахстан" следующие изменение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"Комитет среднего образования Министерства просвещения Республики Казахстан",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 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 участие в разработке государственных общеобязательных стандартов начального, основного среднего, общего среднего образования;";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89-3) следующего содержания: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"89-3) разработка правил использования абонентского устройства сотовой связи обучающимися и воспитанниками в организациях среднего образования;".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среднего образования Министерства просвещения Республики Казахстан в установленном законодательством порядке обеспечить: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утверждения настоящего приказа направление его на казахском и русском языках в электронной форме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Казахстан, а также уведомление органов юстиции о принятии такого акта;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установленные законодательством сроки принятие необходимых мер, вытекающих из настоящего приказа.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оставляю за собой.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просвещения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