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2026" w14:textId="7e92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22 мая 2020 года № 216 "Об утверждении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p>
      <w:pPr>
        <w:spacing w:after="0"/>
        <w:ind w:left="0"/>
        <w:jc w:val="both"/>
      </w:pPr>
      <w:r>
        <w:rPr>
          <w:rFonts w:ascii="Times New Roman"/>
          <w:b w:val="false"/>
          <w:i w:val="false"/>
          <w:color w:val="000000"/>
          <w:sz w:val="28"/>
        </w:rPr>
        <w:t>Приказ и.о. Министра просвещения Республики Казахстан от 14 июля 2026 года № 193-НҚ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216 "Об утверждении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под № 20708)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утвержденном указанным приказом: </w:t>
      </w:r>
    </w:p>
    <w:bookmarkEnd w:id="2"/>
    <w:bookmarkStart w:name="z7" w:id="3"/>
    <w:p>
      <w:pPr>
        <w:spacing w:after="0"/>
        <w:ind w:left="0"/>
        <w:jc w:val="both"/>
      </w:pPr>
      <w:r>
        <w:rPr>
          <w:rFonts w:ascii="Times New Roman"/>
          <w:b w:val="false"/>
          <w:i w:val="false"/>
          <w:color w:val="000000"/>
          <w:sz w:val="28"/>
        </w:rPr>
        <w:t>
      в перечне "Учебники для организаций среднего образования 1-11 классов":</w:t>
      </w:r>
    </w:p>
    <w:bookmarkEnd w:id="3"/>
    <w:bookmarkStart w:name="z8" w:id="4"/>
    <w:p>
      <w:pPr>
        <w:spacing w:after="0"/>
        <w:ind w:left="0"/>
        <w:jc w:val="both"/>
      </w:pPr>
      <w:r>
        <w:rPr>
          <w:rFonts w:ascii="Times New Roman"/>
          <w:b w:val="false"/>
          <w:i w:val="false"/>
          <w:color w:val="000000"/>
          <w:sz w:val="28"/>
        </w:rPr>
        <w:t>
      в разделе "с казахским языком обучения":</w:t>
      </w:r>
    </w:p>
    <w:bookmarkEnd w:id="4"/>
    <w:bookmarkStart w:name="z9" w:id="5"/>
    <w:p>
      <w:pPr>
        <w:spacing w:after="0"/>
        <w:ind w:left="0"/>
        <w:jc w:val="both"/>
      </w:pPr>
      <w:r>
        <w:rPr>
          <w:rFonts w:ascii="Times New Roman"/>
          <w:b w:val="false"/>
          <w:i w:val="false"/>
          <w:color w:val="000000"/>
          <w:sz w:val="28"/>
        </w:rPr>
        <w:t>
      подраздел "3 класс" изложить в следующей редакции: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Қазақ тілі.</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Ә. Жұмабаева,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Қазақ тілі.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С. Нурбекова,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Г. Султанова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Әдебиеттік оқу.</w:t>
            </w:r>
          </w:p>
          <w:bookmarkEnd w:id="11"/>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Б. Қабатай,</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Ү. Зейнетоллина,</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А. Есетова,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Математика.</w:t>
            </w:r>
          </w:p>
          <w:bookmarkEnd w:id="13"/>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Т. Оспанов,</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Математика.</w:t>
            </w:r>
          </w:p>
          <w:bookmarkEnd w:id="15"/>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М. Кененбаева,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Р. Сағымбаев,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Уалинова,</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Математика.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SMART-оқулық (баспа+электрондық</w:t>
            </w:r>
          </w:p>
          <w:p>
            <w:pPr>
              <w:spacing w:after="20"/>
              <w:ind w:left="20"/>
              <w:jc w:val="both"/>
            </w:pPr>
            <w:r>
              <w:rPr>
                <w:rFonts w:ascii="Times New Roman"/>
                <w:b w:val="false"/>
                <w:i w:val="false"/>
                <w:color w:val="000000"/>
                <w:sz w:val="20"/>
              </w:rPr>
              <w:t>
(Ekitap.kz).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Л. Каинбаева,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 Парменова,</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Н. Каратаева, В. Беркало,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Дүниетану.</w:t>
            </w:r>
          </w:p>
          <w:bookmarkEnd w:id="1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Б. Тұрмашева,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Дүниетану.</w:t>
            </w:r>
          </w:p>
          <w:bookmarkEnd w:id="21"/>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Г. Мышбаева,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 Құрбанова,</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Дүниетану.</w:t>
            </w:r>
          </w:p>
          <w:bookmarkEnd w:id="23"/>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Е. Бапиева,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 Смағұлова,</w:t>
            </w:r>
          </w:p>
          <w:p>
            <w:pPr>
              <w:spacing w:after="20"/>
              <w:ind w:left="20"/>
              <w:jc w:val="both"/>
            </w:pPr>
            <w:r>
              <w:rPr>
                <w:rFonts w:ascii="Times New Roman"/>
                <w:b w:val="false"/>
                <w:i w:val="false"/>
                <w:color w:val="000000"/>
                <w:sz w:val="20"/>
              </w:rPr>
              <w:t>
Ш. Парменова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Ш. Құлманова,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Тоқжанов,</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Музыка.</w:t>
            </w:r>
          </w:p>
          <w:bookmarkEnd w:id="2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Л. Нарикбаева,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А. Махамбет,</w:t>
            </w:r>
          </w:p>
          <w:p>
            <w:pPr>
              <w:spacing w:after="20"/>
              <w:ind w:left="20"/>
              <w:jc w:val="both"/>
            </w:pPr>
            <w:r>
              <w:rPr>
                <w:rFonts w:ascii="Times New Roman"/>
                <w:b w:val="false"/>
                <w:i w:val="false"/>
                <w:color w:val="000000"/>
                <w:sz w:val="20"/>
              </w:rPr>
              <w:t>
</w:t>
            </w:r>
            <w:r>
              <w:rPr>
                <w:rFonts w:ascii="Times New Roman"/>
                <w:b w:val="false"/>
                <w:i w:val="false"/>
                <w:color w:val="000000"/>
                <w:sz w:val="20"/>
              </w:rPr>
              <w:t>С. Оспанғалиева,</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Д. Сейтмолдинов, М. Байбакишева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5" w:id="28"/>
    <w:p>
      <w:pPr>
        <w:spacing w:after="0"/>
        <w:ind w:left="0"/>
        <w:jc w:val="both"/>
      </w:pPr>
      <w:r>
        <w:rPr>
          <w:rFonts w:ascii="Times New Roman"/>
          <w:b w:val="false"/>
          <w:i w:val="false"/>
          <w:color w:val="000000"/>
          <w:sz w:val="28"/>
        </w:rPr>
        <w:t>
      ";</w:t>
      </w:r>
    </w:p>
    <w:bookmarkEnd w:id="28"/>
    <w:bookmarkStart w:name="z56" w:id="29"/>
    <w:p>
      <w:pPr>
        <w:spacing w:after="0"/>
        <w:ind w:left="0"/>
        <w:jc w:val="both"/>
      </w:pPr>
      <w:r>
        <w:rPr>
          <w:rFonts w:ascii="Times New Roman"/>
          <w:b w:val="false"/>
          <w:i w:val="false"/>
          <w:color w:val="000000"/>
          <w:sz w:val="28"/>
        </w:rPr>
        <w:t>
      в подразделе "4 класс":</w:t>
      </w:r>
    </w:p>
    <w:bookmarkEnd w:id="29"/>
    <w:bookmarkStart w:name="z57" w:id="30"/>
    <w:p>
      <w:pPr>
        <w:spacing w:after="0"/>
        <w:ind w:left="0"/>
        <w:jc w:val="both"/>
      </w:pPr>
      <w:r>
        <w:rPr>
          <w:rFonts w:ascii="Times New Roman"/>
          <w:b w:val="false"/>
          <w:i w:val="false"/>
          <w:color w:val="000000"/>
          <w:sz w:val="28"/>
        </w:rPr>
        <w:t>
      строку, порядковый номер 1, исключить;</w:t>
      </w:r>
    </w:p>
    <w:bookmarkEnd w:id="30"/>
    <w:bookmarkStart w:name="z58" w:id="31"/>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31"/>
    <w:bookmarkStart w:name="z5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Қазақ тілі.</w:t>
            </w:r>
          </w:p>
          <w:bookmarkEnd w:id="33"/>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Ә. Жұмабаева,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65" w:id="35"/>
    <w:p>
      <w:pPr>
        <w:spacing w:after="0"/>
        <w:ind w:left="0"/>
        <w:jc w:val="both"/>
      </w:pPr>
      <w:r>
        <w:rPr>
          <w:rFonts w:ascii="Times New Roman"/>
          <w:b w:val="false"/>
          <w:i w:val="false"/>
          <w:color w:val="000000"/>
          <w:sz w:val="28"/>
        </w:rPr>
        <w:t>
      ";</w:t>
      </w:r>
    </w:p>
    <w:bookmarkEnd w:id="35"/>
    <w:bookmarkStart w:name="z66" w:id="36"/>
    <w:p>
      <w:pPr>
        <w:spacing w:after="0"/>
        <w:ind w:left="0"/>
        <w:jc w:val="both"/>
      </w:pPr>
      <w:r>
        <w:rPr>
          <w:rFonts w:ascii="Times New Roman"/>
          <w:b w:val="false"/>
          <w:i w:val="false"/>
          <w:color w:val="000000"/>
          <w:sz w:val="28"/>
        </w:rPr>
        <w:t>
      строку, порядковый номер 2, исключить;</w:t>
      </w:r>
    </w:p>
    <w:bookmarkEnd w:id="36"/>
    <w:bookmarkStart w:name="z67" w:id="37"/>
    <w:p>
      <w:pPr>
        <w:spacing w:after="0"/>
        <w:ind w:left="0"/>
        <w:jc w:val="both"/>
      </w:pPr>
      <w:r>
        <w:rPr>
          <w:rFonts w:ascii="Times New Roman"/>
          <w:b w:val="false"/>
          <w:i w:val="false"/>
          <w:color w:val="000000"/>
          <w:sz w:val="28"/>
        </w:rPr>
        <w:t>
      дополнить строками, порядковые номера 2-1 и 2-2, следующего содержания:</w:t>
      </w:r>
    </w:p>
    <w:bookmarkEnd w:id="37"/>
    <w:bookmarkStart w:name="z68"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Әдебиеттік оқу.</w:t>
            </w:r>
          </w:p>
          <w:bookmarkEnd w:id="39"/>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Ә. Рысқұлбекова,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З. Муфтибекова,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Әтейбек,</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Әдебиеттік оқу.</w:t>
            </w:r>
          </w:p>
          <w:bookmarkEnd w:id="41"/>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Б. Қабатай,</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В. Қалиева,</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76" w:id="43"/>
    <w:p>
      <w:pPr>
        <w:spacing w:after="0"/>
        <w:ind w:left="0"/>
        <w:jc w:val="both"/>
      </w:pPr>
      <w:r>
        <w:rPr>
          <w:rFonts w:ascii="Times New Roman"/>
          <w:b w:val="false"/>
          <w:i w:val="false"/>
          <w:color w:val="000000"/>
          <w:sz w:val="28"/>
        </w:rPr>
        <w:t>
      ";</w:t>
      </w:r>
    </w:p>
    <w:bookmarkEnd w:id="43"/>
    <w:bookmarkStart w:name="z77" w:id="44"/>
    <w:p>
      <w:pPr>
        <w:spacing w:after="0"/>
        <w:ind w:left="0"/>
        <w:jc w:val="both"/>
      </w:pPr>
      <w:r>
        <w:rPr>
          <w:rFonts w:ascii="Times New Roman"/>
          <w:b w:val="false"/>
          <w:i w:val="false"/>
          <w:color w:val="000000"/>
          <w:sz w:val="28"/>
        </w:rPr>
        <w:t>
      строку, порядковый номер 6, исключить;</w:t>
      </w:r>
    </w:p>
    <w:bookmarkEnd w:id="44"/>
    <w:bookmarkStart w:name="z78" w:id="45"/>
    <w:p>
      <w:pPr>
        <w:spacing w:after="0"/>
        <w:ind w:left="0"/>
        <w:jc w:val="both"/>
      </w:pPr>
      <w:r>
        <w:rPr>
          <w:rFonts w:ascii="Times New Roman"/>
          <w:b w:val="false"/>
          <w:i w:val="false"/>
          <w:color w:val="000000"/>
          <w:sz w:val="28"/>
        </w:rPr>
        <w:t>
      дополнить строками, порядковые номера 6-1 и 6-2, следующего содержания:</w:t>
      </w:r>
    </w:p>
    <w:bookmarkEnd w:id="45"/>
    <w:bookmarkStart w:name="z79"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Математика.</w:t>
            </w:r>
          </w:p>
          <w:bookmarkEnd w:id="47"/>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Ә. Ақпаева,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Әмірбекова,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Математика.</w:t>
            </w:r>
          </w:p>
          <w:bookmarkEnd w:id="49"/>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Т. Оспанов,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Ә. Исаева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88" w:id="51"/>
    <w:p>
      <w:pPr>
        <w:spacing w:after="0"/>
        <w:ind w:left="0"/>
        <w:jc w:val="both"/>
      </w:pPr>
      <w:r>
        <w:rPr>
          <w:rFonts w:ascii="Times New Roman"/>
          <w:b w:val="false"/>
          <w:i w:val="false"/>
          <w:color w:val="000000"/>
          <w:sz w:val="28"/>
        </w:rPr>
        <w:t>
      ";</w:t>
      </w:r>
    </w:p>
    <w:bookmarkEnd w:id="51"/>
    <w:bookmarkStart w:name="z89" w:id="52"/>
    <w:p>
      <w:pPr>
        <w:spacing w:after="0"/>
        <w:ind w:left="0"/>
        <w:jc w:val="both"/>
      </w:pPr>
      <w:r>
        <w:rPr>
          <w:rFonts w:ascii="Times New Roman"/>
          <w:b w:val="false"/>
          <w:i w:val="false"/>
          <w:color w:val="000000"/>
          <w:sz w:val="28"/>
        </w:rPr>
        <w:t>
      строку, порядковый номер 7, исключить;</w:t>
      </w:r>
    </w:p>
    <w:bookmarkEnd w:id="52"/>
    <w:bookmarkStart w:name="z90" w:id="53"/>
    <w:p>
      <w:pPr>
        <w:spacing w:after="0"/>
        <w:ind w:left="0"/>
        <w:jc w:val="both"/>
      </w:pPr>
      <w:r>
        <w:rPr>
          <w:rFonts w:ascii="Times New Roman"/>
          <w:b w:val="false"/>
          <w:i w:val="false"/>
          <w:color w:val="000000"/>
          <w:sz w:val="28"/>
        </w:rPr>
        <w:t>
      дополнить строками, порядковые номера 7-1, 7-2 и 7-3, следующего содержания:</w:t>
      </w:r>
    </w:p>
    <w:bookmarkEnd w:id="53"/>
    <w:bookmarkStart w:name="z9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Дүниетану.</w:t>
            </w:r>
          </w:p>
          <w:bookmarkEnd w:id="5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Г. Мышбаева,</w:t>
            </w:r>
          </w:p>
          <w:bookmarkEnd w:id="56"/>
          <w:p>
            <w:pPr>
              <w:spacing w:after="20"/>
              <w:ind w:left="20"/>
              <w:jc w:val="both"/>
            </w:pPr>
            <w:r>
              <w:rPr>
                <w:rFonts w:ascii="Times New Roman"/>
                <w:b w:val="false"/>
                <w:i w:val="false"/>
                <w:color w:val="000000"/>
                <w:sz w:val="20"/>
              </w:rPr>
              <w:t>
А. Құрбанова,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Дүниетану.</w:t>
            </w:r>
          </w:p>
          <w:bookmarkEnd w:id="57"/>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Б. Тұрмашева,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Дүниетану.</w:t>
            </w:r>
          </w:p>
          <w:bookmarkEnd w:id="5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Е. Бапиева,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Д. Смағұлова,</w:t>
            </w:r>
          </w:p>
          <w:p>
            <w:pPr>
              <w:spacing w:after="20"/>
              <w:ind w:left="20"/>
              <w:jc w:val="both"/>
            </w:pPr>
            <w:r>
              <w:rPr>
                <w:rFonts w:ascii="Times New Roman"/>
                <w:b w:val="false"/>
                <w:i w:val="false"/>
                <w:color w:val="000000"/>
                <w:sz w:val="20"/>
              </w:rPr>
              <w:t>
Ш. Парменова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101" w:id="61"/>
    <w:p>
      <w:pPr>
        <w:spacing w:after="0"/>
        <w:ind w:left="0"/>
        <w:jc w:val="both"/>
      </w:pPr>
      <w:r>
        <w:rPr>
          <w:rFonts w:ascii="Times New Roman"/>
          <w:b w:val="false"/>
          <w:i w:val="false"/>
          <w:color w:val="000000"/>
          <w:sz w:val="28"/>
        </w:rPr>
        <w:t>
      ";</w:t>
      </w:r>
    </w:p>
    <w:bookmarkEnd w:id="61"/>
    <w:bookmarkStart w:name="z102" w:id="62"/>
    <w:p>
      <w:pPr>
        <w:spacing w:after="0"/>
        <w:ind w:left="0"/>
        <w:jc w:val="both"/>
      </w:pPr>
      <w:r>
        <w:rPr>
          <w:rFonts w:ascii="Times New Roman"/>
          <w:b w:val="false"/>
          <w:i w:val="false"/>
          <w:color w:val="000000"/>
          <w:sz w:val="28"/>
        </w:rPr>
        <w:t>
      строку, порядковый номер 8, исключить;</w:t>
      </w:r>
    </w:p>
    <w:bookmarkEnd w:id="62"/>
    <w:bookmarkStart w:name="z103" w:id="63"/>
    <w:p>
      <w:pPr>
        <w:spacing w:after="0"/>
        <w:ind w:left="0"/>
        <w:jc w:val="both"/>
      </w:pPr>
      <w:r>
        <w:rPr>
          <w:rFonts w:ascii="Times New Roman"/>
          <w:b w:val="false"/>
          <w:i w:val="false"/>
          <w:color w:val="000000"/>
          <w:sz w:val="28"/>
        </w:rPr>
        <w:t>
      дополнить строками, порядковые номера 8-1 и 8-2, следующего содержания:</w:t>
      </w:r>
    </w:p>
    <w:bookmarkEnd w:id="63"/>
    <w:bookmarkStart w:name="z104"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Музыка.</w:t>
            </w:r>
          </w:p>
          <w:bookmarkEnd w:id="6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Ш. Құлманова,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Тоқжанов,</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Музыка.</w:t>
            </w:r>
          </w:p>
          <w:bookmarkEnd w:id="67"/>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Г. Өмірбаева,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А. Махамбет,</w:t>
            </w:r>
          </w:p>
          <w:p>
            <w:pPr>
              <w:spacing w:after="20"/>
              <w:ind w:left="20"/>
              <w:jc w:val="both"/>
            </w:pPr>
            <w:r>
              <w:rPr>
                <w:rFonts w:ascii="Times New Roman"/>
                <w:b w:val="false"/>
                <w:i w:val="false"/>
                <w:color w:val="000000"/>
                <w:sz w:val="20"/>
              </w:rPr>
              <w:t>
</w:t>
            </w:r>
            <w:r>
              <w:rPr>
                <w:rFonts w:ascii="Times New Roman"/>
                <w:b w:val="false"/>
                <w:i w:val="false"/>
                <w:color w:val="000000"/>
                <w:sz w:val="20"/>
              </w:rPr>
              <w:t>Г. Алпысбаева,</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13" w:id="69"/>
    <w:p>
      <w:pPr>
        <w:spacing w:after="0"/>
        <w:ind w:left="0"/>
        <w:jc w:val="both"/>
      </w:pPr>
      <w:r>
        <w:rPr>
          <w:rFonts w:ascii="Times New Roman"/>
          <w:b w:val="false"/>
          <w:i w:val="false"/>
          <w:color w:val="000000"/>
          <w:sz w:val="28"/>
        </w:rPr>
        <w:t>
      ";</w:t>
      </w:r>
    </w:p>
    <w:bookmarkEnd w:id="69"/>
    <w:bookmarkStart w:name="z114" w:id="70"/>
    <w:p>
      <w:pPr>
        <w:spacing w:after="0"/>
        <w:ind w:left="0"/>
        <w:jc w:val="both"/>
      </w:pPr>
      <w:r>
        <w:rPr>
          <w:rFonts w:ascii="Times New Roman"/>
          <w:b w:val="false"/>
          <w:i w:val="false"/>
          <w:color w:val="000000"/>
          <w:sz w:val="28"/>
        </w:rPr>
        <w:t>
      подраздел "7 класс" изложить в следующей редакции:</w:t>
      </w:r>
    </w:p>
    <w:bookmarkEnd w:id="70"/>
    <w:bookmarkStart w:name="z11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Қазақ тiлi.</w:t>
            </w:r>
          </w:p>
          <w:bookmarkEnd w:id="7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Г. Косымова,</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4"/>
          <w:p>
            <w:pPr>
              <w:spacing w:after="20"/>
              <w:ind w:left="20"/>
              <w:jc w:val="both"/>
            </w:pPr>
            <w:r>
              <w:rPr>
                <w:rFonts w:ascii="Times New Roman"/>
                <w:b w:val="false"/>
                <w:i w:val="false"/>
                <w:color w:val="000000"/>
                <w:sz w:val="20"/>
              </w:rPr>
              <w:t>
Қазақ тілі.</w:t>
            </w:r>
          </w:p>
          <w:bookmarkEnd w:id="74"/>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Б. Қапалбек,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С. Жантасова,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Мадиева,</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Қазақ тілі.</w:t>
            </w:r>
          </w:p>
          <w:bookmarkEnd w:id="7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Ж. Отарбекова,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Г. Тоқтыбаева,</w:t>
            </w:r>
          </w:p>
          <w:p>
            <w:pPr>
              <w:spacing w:after="20"/>
              <w:ind w:left="20"/>
              <w:jc w:val="both"/>
            </w:pPr>
            <w:r>
              <w:rPr>
                <w:rFonts w:ascii="Times New Roman"/>
                <w:b w:val="false"/>
                <w:i w:val="false"/>
                <w:color w:val="000000"/>
                <w:sz w:val="20"/>
              </w:rPr>
              <w:t>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Қазақ әдебиетi.</w:t>
            </w:r>
          </w:p>
          <w:bookmarkEnd w:id="78"/>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Б.Керімбекова,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Қазақ әдебиеті.</w:t>
            </w:r>
          </w:p>
          <w:bookmarkEnd w:id="80"/>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А. Ақтанова,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Қазақ әдебиеті.</w:t>
            </w:r>
          </w:p>
          <w:bookmarkEnd w:id="82"/>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С.Тұрсынғалиева,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 Зайкенова,</w:t>
            </w:r>
          </w:p>
          <w:p>
            <w:pPr>
              <w:spacing w:after="20"/>
              <w:ind w:left="20"/>
              <w:jc w:val="both"/>
            </w:pPr>
            <w:r>
              <w:rPr>
                <w:rFonts w:ascii="Times New Roman"/>
                <w:b w:val="false"/>
                <w:i w:val="false"/>
                <w:color w:val="000000"/>
                <w:sz w:val="20"/>
              </w:rPr>
              <w:t>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Русский язык и литература.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5"/>
          <w:p>
            <w:pPr>
              <w:spacing w:after="20"/>
              <w:ind w:left="20"/>
              <w:jc w:val="both"/>
            </w:pPr>
            <w:r>
              <w:rPr>
                <w:rFonts w:ascii="Times New Roman"/>
                <w:b w:val="false"/>
                <w:i w:val="false"/>
                <w:color w:val="000000"/>
                <w:sz w:val="20"/>
              </w:rPr>
              <w:t>
У. Жанпейс,</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Алгебра.</w:t>
            </w:r>
          </w:p>
          <w:bookmarkEnd w:id="8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Ә. Шыныбеков,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8"/>
          <w:p>
            <w:pPr>
              <w:spacing w:after="20"/>
              <w:ind w:left="20"/>
              <w:jc w:val="both"/>
            </w:pPr>
            <w:r>
              <w:rPr>
                <w:rFonts w:ascii="Times New Roman"/>
                <w:b w:val="false"/>
                <w:i w:val="false"/>
                <w:color w:val="000000"/>
                <w:sz w:val="20"/>
              </w:rPr>
              <w:t>
Алгебра.</w:t>
            </w:r>
          </w:p>
          <w:bookmarkEnd w:id="8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9"/>
          <w:p>
            <w:pPr>
              <w:spacing w:after="20"/>
              <w:ind w:left="20"/>
              <w:jc w:val="both"/>
            </w:pPr>
            <w:r>
              <w:rPr>
                <w:rFonts w:ascii="Times New Roman"/>
                <w:b w:val="false"/>
                <w:i w:val="false"/>
                <w:color w:val="000000"/>
                <w:sz w:val="20"/>
              </w:rPr>
              <w:t>
А. Әбілқасымова,</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0"/>
          <w:p>
            <w:pPr>
              <w:spacing w:after="20"/>
              <w:ind w:left="20"/>
              <w:jc w:val="both"/>
            </w:pPr>
            <w:r>
              <w:rPr>
                <w:rFonts w:ascii="Times New Roman"/>
                <w:b w:val="false"/>
                <w:i w:val="false"/>
                <w:color w:val="000000"/>
                <w:sz w:val="20"/>
              </w:rPr>
              <w:t>
Геометрия.</w:t>
            </w:r>
          </w:p>
          <w:bookmarkEnd w:id="9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Ә. Шыныбеков,</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Геометрия.</w:t>
            </w:r>
          </w:p>
          <w:bookmarkEnd w:id="9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В.Смирнов,</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Е.Тұяқов,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Д.Мамутова,</w:t>
            </w:r>
          </w:p>
          <w:p>
            <w:pPr>
              <w:spacing w:after="20"/>
              <w:ind w:left="20"/>
              <w:jc w:val="both"/>
            </w:pPr>
            <w:r>
              <w:rPr>
                <w:rFonts w:ascii="Times New Roman"/>
                <w:b w:val="false"/>
                <w:i w:val="false"/>
                <w:color w:val="000000"/>
                <w:sz w:val="20"/>
              </w:rPr>
              <w:t>
Т.Сансызбай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Информатика.</w:t>
            </w:r>
          </w:p>
          <w:bookmarkEnd w:id="9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Р. Қадырқұлов,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А. Рысқұлбекова,</w:t>
            </w:r>
          </w:p>
          <w:p>
            <w:pPr>
              <w:spacing w:after="20"/>
              <w:ind w:left="20"/>
              <w:jc w:val="both"/>
            </w:pPr>
            <w:r>
              <w:rPr>
                <w:rFonts w:ascii="Times New Roman"/>
                <w:b w:val="false"/>
                <w:i w:val="false"/>
                <w:color w:val="000000"/>
                <w:sz w:val="20"/>
              </w:rPr>
              <w:t>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Информатика.</w:t>
            </w:r>
          </w:p>
          <w:bookmarkEnd w:id="9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Г. Салғараева,</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Информатика.</w:t>
            </w:r>
          </w:p>
          <w:bookmarkEnd w:id="9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9"/>
          <w:p>
            <w:pPr>
              <w:spacing w:after="20"/>
              <w:ind w:left="20"/>
              <w:jc w:val="both"/>
            </w:pPr>
            <w:r>
              <w:rPr>
                <w:rFonts w:ascii="Times New Roman"/>
                <w:b w:val="false"/>
                <w:i w:val="false"/>
                <w:color w:val="000000"/>
                <w:sz w:val="20"/>
              </w:rPr>
              <w:t>
С. Мухамбетжанова, А. Тен,</w:t>
            </w:r>
          </w:p>
          <w:bookmarkEnd w:id="99"/>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0"/>
          <w:p>
            <w:pPr>
              <w:spacing w:after="20"/>
              <w:ind w:left="20"/>
              <w:jc w:val="both"/>
            </w:pPr>
            <w:r>
              <w:rPr>
                <w:rFonts w:ascii="Times New Roman"/>
                <w:b w:val="false"/>
                <w:i w:val="false"/>
                <w:color w:val="000000"/>
                <w:sz w:val="20"/>
              </w:rPr>
              <w:t>
География.</w:t>
            </w:r>
          </w:p>
          <w:bookmarkEnd w:id="10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1"/>
          <w:p>
            <w:pPr>
              <w:spacing w:after="20"/>
              <w:ind w:left="20"/>
              <w:jc w:val="both"/>
            </w:pPr>
            <w:r>
              <w:rPr>
                <w:rFonts w:ascii="Times New Roman"/>
                <w:b w:val="false"/>
                <w:i w:val="false"/>
                <w:color w:val="000000"/>
                <w:sz w:val="20"/>
              </w:rPr>
              <w:t>
А. Егорина,</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С. Нұркенова,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Алиасқаров,</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2"/>
          <w:p>
            <w:pPr>
              <w:spacing w:after="20"/>
              <w:ind w:left="20"/>
              <w:jc w:val="both"/>
            </w:pPr>
            <w:r>
              <w:rPr>
                <w:rFonts w:ascii="Times New Roman"/>
                <w:b w:val="false"/>
                <w:i w:val="false"/>
                <w:color w:val="000000"/>
                <w:sz w:val="20"/>
              </w:rPr>
              <w:t>
География.</w:t>
            </w:r>
          </w:p>
          <w:bookmarkEnd w:id="10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3"/>
          <w:p>
            <w:pPr>
              <w:spacing w:after="20"/>
              <w:ind w:left="20"/>
              <w:jc w:val="both"/>
            </w:pPr>
            <w:r>
              <w:rPr>
                <w:rFonts w:ascii="Times New Roman"/>
                <w:b w:val="false"/>
                <w:i w:val="false"/>
                <w:color w:val="000000"/>
                <w:sz w:val="20"/>
              </w:rPr>
              <w:t>
Р. Қаратабанов,</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Ә.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4"/>
          <w:p>
            <w:pPr>
              <w:spacing w:after="20"/>
              <w:ind w:left="20"/>
              <w:jc w:val="both"/>
            </w:pPr>
            <w:r>
              <w:rPr>
                <w:rFonts w:ascii="Times New Roman"/>
                <w:b w:val="false"/>
                <w:i w:val="false"/>
                <w:color w:val="000000"/>
                <w:sz w:val="20"/>
              </w:rPr>
              <w:t>
Биология.</w:t>
            </w:r>
          </w:p>
          <w:bookmarkEnd w:id="10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5"/>
          <w:p>
            <w:pPr>
              <w:spacing w:after="20"/>
              <w:ind w:left="20"/>
              <w:jc w:val="both"/>
            </w:pPr>
            <w:r>
              <w:rPr>
                <w:rFonts w:ascii="Times New Roman"/>
                <w:b w:val="false"/>
                <w:i w:val="false"/>
                <w:color w:val="000000"/>
                <w:sz w:val="20"/>
              </w:rPr>
              <w:t>
А. Соловьева,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Биология.</w:t>
            </w:r>
          </w:p>
          <w:bookmarkEnd w:id="10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Е. Очкур,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Ж. Құрманғалиева,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Д. Инкарбекова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8"/>
          <w:p>
            <w:pPr>
              <w:spacing w:after="20"/>
              <w:ind w:left="20"/>
              <w:jc w:val="both"/>
            </w:pPr>
            <w:r>
              <w:rPr>
                <w:rFonts w:ascii="Times New Roman"/>
                <w:b w:val="false"/>
                <w:i w:val="false"/>
                <w:color w:val="000000"/>
                <w:sz w:val="20"/>
              </w:rPr>
              <w:t>
Физика.</w:t>
            </w:r>
          </w:p>
          <w:bookmarkEnd w:id="10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Б. Кронгарт,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0"/>
          <w:p>
            <w:pPr>
              <w:spacing w:after="20"/>
              <w:ind w:left="20"/>
              <w:jc w:val="both"/>
            </w:pPr>
            <w:r>
              <w:rPr>
                <w:rFonts w:ascii="Times New Roman"/>
                <w:b w:val="false"/>
                <w:i w:val="false"/>
                <w:color w:val="000000"/>
                <w:sz w:val="20"/>
              </w:rPr>
              <w:t>
Физика.</w:t>
            </w:r>
          </w:p>
          <w:bookmarkEnd w:id="11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1"/>
          <w:p>
            <w:pPr>
              <w:spacing w:after="20"/>
              <w:ind w:left="20"/>
              <w:jc w:val="both"/>
            </w:pPr>
            <w:r>
              <w:rPr>
                <w:rFonts w:ascii="Times New Roman"/>
                <w:b w:val="false"/>
                <w:i w:val="false"/>
                <w:color w:val="000000"/>
                <w:sz w:val="20"/>
              </w:rPr>
              <w:t>
Р. Башарұлы,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2"/>
          <w:p>
            <w:pPr>
              <w:spacing w:after="20"/>
              <w:ind w:left="20"/>
              <w:jc w:val="both"/>
            </w:pPr>
            <w:r>
              <w:rPr>
                <w:rFonts w:ascii="Times New Roman"/>
                <w:b w:val="false"/>
                <w:i w:val="false"/>
                <w:color w:val="000000"/>
                <w:sz w:val="20"/>
              </w:rPr>
              <w:t>
Physics.</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Ш. Алтынбеков,</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4"/>
          <w:p>
            <w:pPr>
              <w:spacing w:after="20"/>
              <w:ind w:left="20"/>
              <w:jc w:val="both"/>
            </w:pPr>
            <w:r>
              <w:rPr>
                <w:rFonts w:ascii="Times New Roman"/>
                <w:b w:val="false"/>
                <w:i w:val="false"/>
                <w:color w:val="000000"/>
                <w:sz w:val="20"/>
              </w:rPr>
              <w:t>
Химия.</w:t>
            </w:r>
          </w:p>
          <w:bookmarkEnd w:id="11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М. Оспанова,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6"/>
          <w:p>
            <w:pPr>
              <w:spacing w:after="20"/>
              <w:ind w:left="20"/>
              <w:jc w:val="both"/>
            </w:pPr>
            <w:r>
              <w:rPr>
                <w:rFonts w:ascii="Times New Roman"/>
                <w:b w:val="false"/>
                <w:i w:val="false"/>
                <w:color w:val="000000"/>
                <w:sz w:val="20"/>
              </w:rPr>
              <w:t>
Chemistry.</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Н. Жұмағұлов,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8"/>
          <w:p>
            <w:pPr>
              <w:spacing w:after="20"/>
              <w:ind w:left="20"/>
              <w:jc w:val="both"/>
            </w:pPr>
            <w:r>
              <w:rPr>
                <w:rFonts w:ascii="Times New Roman"/>
                <w:b w:val="false"/>
                <w:i w:val="false"/>
                <w:color w:val="000000"/>
                <w:sz w:val="20"/>
              </w:rPr>
              <w:t xml:space="preserve">
Biology.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Grade 7. </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9"/>
          <w:p>
            <w:pPr>
              <w:spacing w:after="20"/>
              <w:ind w:left="20"/>
              <w:jc w:val="both"/>
            </w:pPr>
            <w:r>
              <w:rPr>
                <w:rFonts w:ascii="Times New Roman"/>
                <w:b w:val="false"/>
                <w:i w:val="false"/>
                <w:color w:val="000000"/>
                <w:sz w:val="20"/>
              </w:rPr>
              <w:t>
А. Сагинтаев,</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Кәрімова,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Қ.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0"/>
          <w:p>
            <w:pPr>
              <w:spacing w:after="20"/>
              <w:ind w:left="20"/>
              <w:jc w:val="both"/>
            </w:pPr>
            <w:r>
              <w:rPr>
                <w:rFonts w:ascii="Times New Roman"/>
                <w:b w:val="false"/>
                <w:i w:val="false"/>
                <w:color w:val="000000"/>
                <w:sz w:val="20"/>
              </w:rPr>
              <w:t>
Қазақстан тарихы.</w:t>
            </w:r>
          </w:p>
          <w:bookmarkEnd w:id="120"/>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1"/>
          <w:p>
            <w:pPr>
              <w:spacing w:after="20"/>
              <w:ind w:left="20"/>
              <w:jc w:val="both"/>
            </w:pPr>
            <w:r>
              <w:rPr>
                <w:rFonts w:ascii="Times New Roman"/>
                <w:b w:val="false"/>
                <w:i w:val="false"/>
                <w:color w:val="000000"/>
                <w:sz w:val="20"/>
              </w:rPr>
              <w:t>
З. Қабылдинов,</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Ж. Калиев,</w:t>
            </w:r>
          </w:p>
          <w:p>
            <w:pPr>
              <w:spacing w:after="20"/>
              <w:ind w:left="20"/>
              <w:jc w:val="both"/>
            </w:pPr>
            <w:r>
              <w:rPr>
                <w:rFonts w:ascii="Times New Roman"/>
                <w:b w:val="false"/>
                <w:i w:val="false"/>
                <w:color w:val="000000"/>
                <w:sz w:val="20"/>
              </w:rPr>
              <w:t>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2"/>
          <w:p>
            <w:pPr>
              <w:spacing w:after="20"/>
              <w:ind w:left="20"/>
              <w:jc w:val="both"/>
            </w:pPr>
            <w:r>
              <w:rPr>
                <w:rFonts w:ascii="Times New Roman"/>
                <w:b w:val="false"/>
                <w:i w:val="false"/>
                <w:color w:val="000000"/>
                <w:sz w:val="20"/>
              </w:rPr>
              <w:t>
Қазақстан тарихы.</w:t>
            </w:r>
          </w:p>
          <w:bookmarkEnd w:id="12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3"/>
          <w:p>
            <w:pPr>
              <w:spacing w:after="20"/>
              <w:ind w:left="20"/>
              <w:jc w:val="both"/>
            </w:pPr>
            <w:r>
              <w:rPr>
                <w:rFonts w:ascii="Times New Roman"/>
                <w:b w:val="false"/>
                <w:i w:val="false"/>
                <w:color w:val="000000"/>
                <w:sz w:val="20"/>
              </w:rPr>
              <w:t>
Т. Омарбеков,</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Қартаева,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Ноғайбаева,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4"/>
          <w:p>
            <w:pPr>
              <w:spacing w:after="20"/>
              <w:ind w:left="20"/>
              <w:jc w:val="both"/>
            </w:pPr>
            <w:r>
              <w:rPr>
                <w:rFonts w:ascii="Times New Roman"/>
                <w:b w:val="false"/>
                <w:i w:val="false"/>
                <w:color w:val="000000"/>
                <w:sz w:val="20"/>
              </w:rPr>
              <w:t>
Дүниежүзі тарихы.</w:t>
            </w:r>
          </w:p>
          <w:bookmarkEnd w:id="12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5"/>
          <w:p>
            <w:pPr>
              <w:spacing w:after="20"/>
              <w:ind w:left="20"/>
              <w:jc w:val="both"/>
            </w:pPr>
            <w:r>
              <w:rPr>
                <w:rFonts w:ascii="Times New Roman"/>
                <w:b w:val="false"/>
                <w:i w:val="false"/>
                <w:color w:val="000000"/>
                <w:sz w:val="20"/>
              </w:rPr>
              <w:t>
Н. Алдабек,</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Байзақова,</w:t>
            </w:r>
          </w:p>
          <w:p>
            <w:pPr>
              <w:spacing w:after="20"/>
              <w:ind w:left="20"/>
              <w:jc w:val="both"/>
            </w:pPr>
            <w:r>
              <w:rPr>
                <w:rFonts w:ascii="Times New Roman"/>
                <w:b w:val="false"/>
                <w:i w:val="false"/>
                <w:color w:val="000000"/>
                <w:sz w:val="20"/>
              </w:rPr>
              <w:t>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6"/>
          <w:p>
            <w:pPr>
              <w:spacing w:after="20"/>
              <w:ind w:left="20"/>
              <w:jc w:val="both"/>
            </w:pPr>
            <w:r>
              <w:rPr>
                <w:rFonts w:ascii="Times New Roman"/>
                <w:b w:val="false"/>
                <w:i w:val="false"/>
                <w:color w:val="000000"/>
                <w:sz w:val="20"/>
              </w:rPr>
              <w:t>
Дүниежүзі тарихы.</w:t>
            </w:r>
          </w:p>
          <w:bookmarkEnd w:id="12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Калиева, М. Кудагельдин, М. Даулетханова, А. Дуйсекова, В. Даужанова, А. Маушева,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7"/>
          <w:p>
            <w:pPr>
              <w:spacing w:after="20"/>
              <w:ind w:left="20"/>
              <w:jc w:val="both"/>
            </w:pPr>
            <w:r>
              <w:rPr>
                <w:rFonts w:ascii="Times New Roman"/>
                <w:b w:val="false"/>
                <w:i w:val="false"/>
                <w:color w:val="000000"/>
                <w:sz w:val="20"/>
              </w:rPr>
              <w:t>
Көркем еңбек.</w:t>
            </w:r>
          </w:p>
          <w:bookmarkEnd w:id="127"/>
          <w:p>
            <w:pPr>
              <w:spacing w:after="20"/>
              <w:ind w:left="20"/>
              <w:jc w:val="both"/>
            </w:pPr>
            <w:r>
              <w:rPr>
                <w:rFonts w:ascii="Times New Roman"/>
                <w:b w:val="false"/>
                <w:i w:val="false"/>
                <w:color w:val="000000"/>
                <w:sz w:val="20"/>
              </w:rPr>
              <w:t>
Оқулық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8"/>
          <w:p>
            <w:pPr>
              <w:spacing w:after="20"/>
              <w:ind w:left="20"/>
              <w:jc w:val="both"/>
            </w:pPr>
            <w:r>
              <w:rPr>
                <w:rFonts w:ascii="Times New Roman"/>
                <w:b w:val="false"/>
                <w:i w:val="false"/>
                <w:color w:val="000000"/>
                <w:sz w:val="20"/>
              </w:rPr>
              <w:t>
Р. Алимсаева,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9"/>
          <w:p>
            <w:pPr>
              <w:spacing w:after="20"/>
              <w:ind w:left="20"/>
              <w:jc w:val="both"/>
            </w:pPr>
            <w:r>
              <w:rPr>
                <w:rFonts w:ascii="Times New Roman"/>
                <w:b w:val="false"/>
                <w:i w:val="false"/>
                <w:color w:val="000000"/>
                <w:sz w:val="20"/>
              </w:rPr>
              <w:t>
Көркем еңбек.</w:t>
            </w:r>
          </w:p>
          <w:bookmarkEnd w:id="129"/>
          <w:p>
            <w:pPr>
              <w:spacing w:after="20"/>
              <w:ind w:left="20"/>
              <w:jc w:val="both"/>
            </w:pPr>
            <w:r>
              <w:rPr>
                <w:rFonts w:ascii="Times New Roman"/>
                <w:b w:val="false"/>
                <w:i w:val="false"/>
                <w:color w:val="000000"/>
                <w:sz w:val="20"/>
              </w:rPr>
              <w:t>
Оқулық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
          <w:p>
            <w:pPr>
              <w:spacing w:after="20"/>
              <w:ind w:left="20"/>
              <w:jc w:val="both"/>
            </w:pPr>
            <w:r>
              <w:rPr>
                <w:rFonts w:ascii="Times New Roman"/>
                <w:b w:val="false"/>
                <w:i w:val="false"/>
                <w:color w:val="000000"/>
                <w:sz w:val="20"/>
              </w:rPr>
              <w:t>
В. Чукалин,</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1"/>
          <w:p>
            <w:pPr>
              <w:spacing w:after="20"/>
              <w:ind w:left="20"/>
              <w:jc w:val="both"/>
            </w:pPr>
            <w:r>
              <w:rPr>
                <w:rFonts w:ascii="Times New Roman"/>
                <w:b w:val="false"/>
                <w:i w:val="false"/>
                <w:color w:val="000000"/>
                <w:sz w:val="20"/>
              </w:rPr>
              <w:t>
Көркем еңбек.</w:t>
            </w:r>
          </w:p>
          <w:bookmarkEnd w:id="131"/>
          <w:p>
            <w:pPr>
              <w:spacing w:after="20"/>
              <w:ind w:left="20"/>
              <w:jc w:val="both"/>
            </w:pPr>
            <w:r>
              <w:rPr>
                <w:rFonts w:ascii="Times New Roman"/>
                <w:b w:val="false"/>
                <w:i w:val="false"/>
                <w:color w:val="000000"/>
                <w:sz w:val="20"/>
              </w:rPr>
              <w:t>
Оқулық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2"/>
          <w:p>
            <w:pPr>
              <w:spacing w:after="20"/>
              <w:ind w:left="20"/>
              <w:jc w:val="both"/>
            </w:pPr>
            <w:r>
              <w:rPr>
                <w:rFonts w:ascii="Times New Roman"/>
                <w:b w:val="false"/>
                <w:i w:val="false"/>
                <w:color w:val="000000"/>
                <w:sz w:val="20"/>
              </w:rPr>
              <w:t>
Д. Сейтмолдинов,</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А. Төлегенова,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Құлбекова,</w:t>
            </w:r>
          </w:p>
          <w:p>
            <w:pPr>
              <w:spacing w:after="20"/>
              <w:ind w:left="20"/>
              <w:jc w:val="both"/>
            </w:pPr>
            <w:r>
              <w:rPr>
                <w:rFonts w:ascii="Times New Roman"/>
                <w:b w:val="false"/>
                <w:i w:val="false"/>
                <w:color w:val="000000"/>
                <w:sz w:val="20"/>
              </w:rPr>
              <w:t>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3"/>
          <w:p>
            <w:pPr>
              <w:spacing w:after="20"/>
              <w:ind w:left="20"/>
              <w:jc w:val="both"/>
            </w:pPr>
            <w:r>
              <w:rPr>
                <w:rFonts w:ascii="Times New Roman"/>
                <w:b w:val="false"/>
                <w:i w:val="false"/>
                <w:color w:val="000000"/>
                <w:sz w:val="20"/>
              </w:rPr>
              <w:t>
Көркем еңбек.</w:t>
            </w:r>
          </w:p>
          <w:bookmarkEnd w:id="133"/>
          <w:p>
            <w:pPr>
              <w:spacing w:after="20"/>
              <w:ind w:left="20"/>
              <w:jc w:val="both"/>
            </w:pPr>
            <w:r>
              <w:rPr>
                <w:rFonts w:ascii="Times New Roman"/>
                <w:b w:val="false"/>
                <w:i w:val="false"/>
                <w:color w:val="000000"/>
                <w:sz w:val="20"/>
              </w:rPr>
              <w:t>
Оқулық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4"/>
          <w:p>
            <w:pPr>
              <w:spacing w:after="20"/>
              <w:ind w:left="20"/>
              <w:jc w:val="both"/>
            </w:pPr>
            <w:r>
              <w:rPr>
                <w:rFonts w:ascii="Times New Roman"/>
                <w:b w:val="false"/>
                <w:i w:val="false"/>
                <w:color w:val="000000"/>
                <w:sz w:val="20"/>
              </w:rPr>
              <w:t>
Д. Сейтмолдинов,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w:t>
            </w:r>
          </w:p>
          <w:p>
            <w:pPr>
              <w:spacing w:after="20"/>
              <w:ind w:left="20"/>
              <w:jc w:val="both"/>
            </w:pPr>
            <w:r>
              <w:rPr>
                <w:rFonts w:ascii="Times New Roman"/>
                <w:b w:val="false"/>
                <w:i w:val="false"/>
                <w:color w:val="000000"/>
                <w:sz w:val="20"/>
              </w:rPr>
              <w:t>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5"/>
          <w:p>
            <w:pPr>
              <w:spacing w:after="20"/>
              <w:ind w:left="20"/>
              <w:jc w:val="both"/>
            </w:pPr>
            <w:r>
              <w:rPr>
                <w:rFonts w:ascii="Times New Roman"/>
                <w:b w:val="false"/>
                <w:i w:val="false"/>
                <w:color w:val="000000"/>
                <w:sz w:val="20"/>
              </w:rPr>
              <w:t>
Informatics.</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6"/>
          <w:p>
            <w:pPr>
              <w:spacing w:after="20"/>
              <w:ind w:left="20"/>
              <w:jc w:val="both"/>
            </w:pPr>
            <w:r>
              <w:rPr>
                <w:rFonts w:ascii="Times New Roman"/>
                <w:b w:val="false"/>
                <w:i w:val="false"/>
                <w:color w:val="000000"/>
                <w:sz w:val="20"/>
              </w:rPr>
              <w:t>
А. Жунусов</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bookmarkStart w:name="z242" w:id="137"/>
    <w:p>
      <w:pPr>
        <w:spacing w:after="0"/>
        <w:ind w:left="0"/>
        <w:jc w:val="both"/>
      </w:pPr>
      <w:r>
        <w:rPr>
          <w:rFonts w:ascii="Times New Roman"/>
          <w:b w:val="false"/>
          <w:i w:val="false"/>
          <w:color w:val="000000"/>
          <w:sz w:val="28"/>
        </w:rPr>
        <w:t>
      ";</w:t>
      </w:r>
    </w:p>
    <w:bookmarkEnd w:id="137"/>
    <w:bookmarkStart w:name="z243" w:id="138"/>
    <w:p>
      <w:pPr>
        <w:spacing w:after="0"/>
        <w:ind w:left="0"/>
        <w:jc w:val="both"/>
      </w:pPr>
      <w:r>
        <w:rPr>
          <w:rFonts w:ascii="Times New Roman"/>
          <w:b w:val="false"/>
          <w:i w:val="false"/>
          <w:color w:val="000000"/>
          <w:sz w:val="28"/>
        </w:rPr>
        <w:t>
      в подразделе "9 класс":</w:t>
      </w:r>
    </w:p>
    <w:bookmarkEnd w:id="138"/>
    <w:bookmarkStart w:name="z244" w:id="139"/>
    <w:p>
      <w:pPr>
        <w:spacing w:after="0"/>
        <w:ind w:left="0"/>
        <w:jc w:val="both"/>
      </w:pPr>
      <w:r>
        <w:rPr>
          <w:rFonts w:ascii="Times New Roman"/>
          <w:b w:val="false"/>
          <w:i w:val="false"/>
          <w:color w:val="000000"/>
          <w:sz w:val="28"/>
        </w:rPr>
        <w:t>
      строку, порядковый номер 1, исключить;</w:t>
      </w:r>
    </w:p>
    <w:bookmarkEnd w:id="139"/>
    <w:bookmarkStart w:name="z245" w:id="140"/>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40"/>
    <w:bookmarkStart w:name="z24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2"/>
          <w:p>
            <w:pPr>
              <w:spacing w:after="20"/>
              <w:ind w:left="20"/>
              <w:jc w:val="both"/>
            </w:pPr>
            <w:r>
              <w:rPr>
                <w:rFonts w:ascii="Times New Roman"/>
                <w:b w:val="false"/>
                <w:i w:val="false"/>
                <w:color w:val="000000"/>
                <w:sz w:val="20"/>
              </w:rPr>
              <w:t>
Ж.Отарбекова,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Г.Токтыбаева,</w:t>
            </w:r>
          </w:p>
          <w:p>
            <w:pPr>
              <w:spacing w:after="20"/>
              <w:ind w:left="20"/>
              <w:jc w:val="both"/>
            </w:pPr>
            <w:r>
              <w:rPr>
                <w:rFonts w:ascii="Times New Roman"/>
                <w:b w:val="false"/>
                <w:i w:val="false"/>
                <w:color w:val="000000"/>
                <w:sz w:val="20"/>
              </w:rPr>
              <w:t>
Г.Абдолова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49" w:id="143"/>
    <w:p>
      <w:pPr>
        <w:spacing w:after="0"/>
        <w:ind w:left="0"/>
        <w:jc w:val="both"/>
      </w:pPr>
      <w:r>
        <w:rPr>
          <w:rFonts w:ascii="Times New Roman"/>
          <w:b w:val="false"/>
          <w:i w:val="false"/>
          <w:color w:val="000000"/>
          <w:sz w:val="28"/>
        </w:rPr>
        <w:t>
      ";</w:t>
      </w:r>
    </w:p>
    <w:bookmarkEnd w:id="143"/>
    <w:bookmarkStart w:name="z250" w:id="144"/>
    <w:p>
      <w:pPr>
        <w:spacing w:after="0"/>
        <w:ind w:left="0"/>
        <w:jc w:val="both"/>
      </w:pPr>
      <w:r>
        <w:rPr>
          <w:rFonts w:ascii="Times New Roman"/>
          <w:b w:val="false"/>
          <w:i w:val="false"/>
          <w:color w:val="000000"/>
          <w:sz w:val="28"/>
        </w:rPr>
        <w:t>
      строку, порядковый номер 2, исключить;</w:t>
      </w:r>
    </w:p>
    <w:bookmarkEnd w:id="144"/>
    <w:bookmarkStart w:name="z251" w:id="145"/>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45"/>
    <w:bookmarkStart w:name="z252"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7"/>
          <w:p>
            <w:pPr>
              <w:spacing w:after="20"/>
              <w:ind w:left="20"/>
              <w:jc w:val="both"/>
            </w:pPr>
            <w:r>
              <w:rPr>
                <w:rFonts w:ascii="Times New Roman"/>
                <w:b w:val="false"/>
                <w:i w:val="false"/>
                <w:color w:val="000000"/>
                <w:sz w:val="20"/>
              </w:rPr>
              <w:t>
М. Мұқашева,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 Мамаева,</w:t>
            </w:r>
          </w:p>
          <w:p>
            <w:pPr>
              <w:spacing w:after="20"/>
              <w:ind w:left="20"/>
              <w:jc w:val="both"/>
            </w:pPr>
            <w:r>
              <w:rPr>
                <w:rFonts w:ascii="Times New Roman"/>
                <w:b w:val="false"/>
                <w:i w:val="false"/>
                <w:color w:val="000000"/>
                <w:sz w:val="20"/>
              </w:rPr>
              <w:t>
Ж. Мұқашова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5" w:id="148"/>
    <w:p>
      <w:pPr>
        <w:spacing w:after="0"/>
        <w:ind w:left="0"/>
        <w:jc w:val="both"/>
      </w:pPr>
      <w:r>
        <w:rPr>
          <w:rFonts w:ascii="Times New Roman"/>
          <w:b w:val="false"/>
          <w:i w:val="false"/>
          <w:color w:val="000000"/>
          <w:sz w:val="28"/>
        </w:rPr>
        <w:t>
      ";</w:t>
      </w:r>
    </w:p>
    <w:bookmarkEnd w:id="148"/>
    <w:bookmarkStart w:name="z256" w:id="149"/>
    <w:p>
      <w:pPr>
        <w:spacing w:after="0"/>
        <w:ind w:left="0"/>
        <w:jc w:val="both"/>
      </w:pPr>
      <w:r>
        <w:rPr>
          <w:rFonts w:ascii="Times New Roman"/>
          <w:b w:val="false"/>
          <w:i w:val="false"/>
          <w:color w:val="000000"/>
          <w:sz w:val="28"/>
        </w:rPr>
        <w:t>
      строку, порядковый номер 3, исключить;</w:t>
      </w:r>
    </w:p>
    <w:bookmarkEnd w:id="149"/>
    <w:bookmarkStart w:name="z257" w:id="150"/>
    <w:p>
      <w:pPr>
        <w:spacing w:after="0"/>
        <w:ind w:left="0"/>
        <w:jc w:val="both"/>
      </w:pPr>
      <w:r>
        <w:rPr>
          <w:rFonts w:ascii="Times New Roman"/>
          <w:b w:val="false"/>
          <w:i w:val="false"/>
          <w:color w:val="000000"/>
          <w:sz w:val="28"/>
        </w:rPr>
        <w:t>
      дополнить строками, порядковые номера 3-1 и 3-2, следующего содержания:</w:t>
      </w:r>
    </w:p>
    <w:bookmarkEnd w:id="150"/>
    <w:bookmarkStart w:name="z258"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2"/>
          <w:p>
            <w:pPr>
              <w:spacing w:after="20"/>
              <w:ind w:left="20"/>
              <w:jc w:val="both"/>
            </w:pPr>
            <w:r>
              <w:rPr>
                <w:rFonts w:ascii="Times New Roman"/>
                <w:b w:val="false"/>
                <w:i w:val="false"/>
                <w:color w:val="000000"/>
                <w:sz w:val="20"/>
              </w:rPr>
              <w:t>
Ж. Дәулетбекова,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Дусимбаева,</w:t>
            </w:r>
          </w:p>
          <w:p>
            <w:pPr>
              <w:spacing w:after="20"/>
              <w:ind w:left="20"/>
              <w:jc w:val="both"/>
            </w:pPr>
            <w:r>
              <w:rPr>
                <w:rFonts w:ascii="Times New Roman"/>
                <w:b w:val="false"/>
                <w:i w:val="false"/>
                <w:color w:val="000000"/>
                <w:sz w:val="20"/>
              </w:rPr>
              <w:t>
М. Рустемова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3"/>
          <w:p>
            <w:pPr>
              <w:spacing w:after="20"/>
              <w:ind w:left="20"/>
              <w:jc w:val="both"/>
            </w:pPr>
            <w:r>
              <w:rPr>
                <w:rFonts w:ascii="Times New Roman"/>
                <w:b w:val="false"/>
                <w:i w:val="false"/>
                <w:color w:val="000000"/>
                <w:sz w:val="20"/>
              </w:rPr>
              <w:t>
Қазақ тілі.</w:t>
            </w:r>
          </w:p>
          <w:bookmarkEnd w:id="153"/>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А. Зейнулина,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Ж. Сыздықова,</w:t>
            </w:r>
          </w:p>
          <w:p>
            <w:pPr>
              <w:spacing w:after="20"/>
              <w:ind w:left="20"/>
              <w:jc w:val="both"/>
            </w:pPr>
            <w:r>
              <w:rPr>
                <w:rFonts w:ascii="Times New Roman"/>
                <w:b w:val="false"/>
                <w:i w:val="false"/>
                <w:color w:val="000000"/>
                <w:sz w:val="20"/>
              </w:rPr>
              <w:t>
Ж. Жамбусинова, Ә. Шоқаева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65" w:id="155"/>
    <w:p>
      <w:pPr>
        <w:spacing w:after="0"/>
        <w:ind w:left="0"/>
        <w:jc w:val="both"/>
      </w:pPr>
      <w:r>
        <w:rPr>
          <w:rFonts w:ascii="Times New Roman"/>
          <w:b w:val="false"/>
          <w:i w:val="false"/>
          <w:color w:val="000000"/>
          <w:sz w:val="28"/>
        </w:rPr>
        <w:t>
      ";</w:t>
      </w:r>
    </w:p>
    <w:bookmarkEnd w:id="155"/>
    <w:bookmarkStart w:name="z266" w:id="156"/>
    <w:p>
      <w:pPr>
        <w:spacing w:after="0"/>
        <w:ind w:left="0"/>
        <w:jc w:val="both"/>
      </w:pPr>
      <w:r>
        <w:rPr>
          <w:rFonts w:ascii="Times New Roman"/>
          <w:b w:val="false"/>
          <w:i w:val="false"/>
          <w:color w:val="000000"/>
          <w:sz w:val="28"/>
        </w:rPr>
        <w:t>
      строку, порядковый номер 4, исключить;</w:t>
      </w:r>
    </w:p>
    <w:bookmarkEnd w:id="156"/>
    <w:bookmarkStart w:name="z267" w:id="157"/>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157"/>
    <w:bookmarkStart w:name="z268"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9"/>
          <w:p>
            <w:pPr>
              <w:spacing w:after="20"/>
              <w:ind w:left="20"/>
              <w:jc w:val="both"/>
            </w:pPr>
            <w:r>
              <w:rPr>
                <w:rFonts w:ascii="Times New Roman"/>
                <w:b w:val="false"/>
                <w:i w:val="false"/>
                <w:color w:val="000000"/>
                <w:sz w:val="20"/>
              </w:rPr>
              <w:t>
Қазақ әдебиеті.</w:t>
            </w:r>
          </w:p>
          <w:bookmarkEnd w:id="15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0"/>
          <w:p>
            <w:pPr>
              <w:spacing w:after="20"/>
              <w:ind w:left="20"/>
              <w:jc w:val="both"/>
            </w:pPr>
            <w:r>
              <w:rPr>
                <w:rFonts w:ascii="Times New Roman"/>
                <w:b w:val="false"/>
                <w:i w:val="false"/>
                <w:color w:val="000000"/>
                <w:sz w:val="20"/>
              </w:rPr>
              <w:t>
С. Тұрсынғалиева,</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Р. Зайкенова,</w:t>
            </w:r>
          </w:p>
          <w:p>
            <w:pPr>
              <w:spacing w:after="20"/>
              <w:ind w:left="20"/>
              <w:jc w:val="both"/>
            </w:pPr>
            <w:r>
              <w:rPr>
                <w:rFonts w:ascii="Times New Roman"/>
                <w:b w:val="false"/>
                <w:i w:val="false"/>
                <w:color w:val="000000"/>
                <w:sz w:val="20"/>
              </w:rPr>
              <w:t>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72" w:id="161"/>
    <w:p>
      <w:pPr>
        <w:spacing w:after="0"/>
        <w:ind w:left="0"/>
        <w:jc w:val="both"/>
      </w:pPr>
      <w:r>
        <w:rPr>
          <w:rFonts w:ascii="Times New Roman"/>
          <w:b w:val="false"/>
          <w:i w:val="false"/>
          <w:color w:val="000000"/>
          <w:sz w:val="28"/>
        </w:rPr>
        <w:t>
      ";</w:t>
      </w:r>
    </w:p>
    <w:bookmarkEnd w:id="161"/>
    <w:bookmarkStart w:name="z273" w:id="162"/>
    <w:p>
      <w:pPr>
        <w:spacing w:after="0"/>
        <w:ind w:left="0"/>
        <w:jc w:val="both"/>
      </w:pPr>
      <w:r>
        <w:rPr>
          <w:rFonts w:ascii="Times New Roman"/>
          <w:b w:val="false"/>
          <w:i w:val="false"/>
          <w:color w:val="000000"/>
          <w:sz w:val="28"/>
        </w:rPr>
        <w:t>
      строку, порядковый номер 5, исключить;</w:t>
      </w:r>
    </w:p>
    <w:bookmarkEnd w:id="162"/>
    <w:bookmarkStart w:name="z274" w:id="163"/>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63"/>
    <w:bookmarkStart w:name="z275"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5"/>
          <w:p>
            <w:pPr>
              <w:spacing w:after="20"/>
              <w:ind w:left="20"/>
              <w:jc w:val="both"/>
            </w:pPr>
            <w:r>
              <w:rPr>
                <w:rFonts w:ascii="Times New Roman"/>
                <w:b w:val="false"/>
                <w:i w:val="false"/>
                <w:color w:val="000000"/>
                <w:sz w:val="20"/>
              </w:rPr>
              <w:t>
Қазақ әдебиеті.</w:t>
            </w:r>
          </w:p>
          <w:bookmarkEnd w:id="16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6"/>
          <w:p>
            <w:pPr>
              <w:spacing w:after="20"/>
              <w:ind w:left="20"/>
              <w:jc w:val="both"/>
            </w:pPr>
            <w:r>
              <w:rPr>
                <w:rFonts w:ascii="Times New Roman"/>
                <w:b w:val="false"/>
                <w:i w:val="false"/>
                <w:color w:val="000000"/>
                <w:sz w:val="20"/>
              </w:rPr>
              <w:t>
Б. Керімбекова,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79" w:id="167"/>
    <w:p>
      <w:pPr>
        <w:spacing w:after="0"/>
        <w:ind w:left="0"/>
        <w:jc w:val="both"/>
      </w:pPr>
      <w:r>
        <w:rPr>
          <w:rFonts w:ascii="Times New Roman"/>
          <w:b w:val="false"/>
          <w:i w:val="false"/>
          <w:color w:val="000000"/>
          <w:sz w:val="28"/>
        </w:rPr>
        <w:t>
      ";</w:t>
      </w:r>
    </w:p>
    <w:bookmarkEnd w:id="167"/>
    <w:bookmarkStart w:name="z280" w:id="168"/>
    <w:p>
      <w:pPr>
        <w:spacing w:after="0"/>
        <w:ind w:left="0"/>
        <w:jc w:val="both"/>
      </w:pPr>
      <w:r>
        <w:rPr>
          <w:rFonts w:ascii="Times New Roman"/>
          <w:b w:val="false"/>
          <w:i w:val="false"/>
          <w:color w:val="000000"/>
          <w:sz w:val="28"/>
        </w:rPr>
        <w:t>
      строку, порядковый номер 6, исключить;</w:t>
      </w:r>
    </w:p>
    <w:bookmarkEnd w:id="168"/>
    <w:bookmarkStart w:name="z281" w:id="169"/>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169"/>
    <w:bookmarkStart w:name="z282"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1"/>
          <w:p>
            <w:pPr>
              <w:spacing w:after="20"/>
              <w:ind w:left="20"/>
              <w:jc w:val="both"/>
            </w:pPr>
            <w:r>
              <w:rPr>
                <w:rFonts w:ascii="Times New Roman"/>
                <w:b w:val="false"/>
                <w:i w:val="false"/>
                <w:color w:val="000000"/>
                <w:sz w:val="20"/>
              </w:rPr>
              <w:t>
Қазақ әдебиеті.</w:t>
            </w:r>
          </w:p>
          <w:bookmarkEnd w:id="171"/>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2"/>
          <w:p>
            <w:pPr>
              <w:spacing w:after="20"/>
              <w:ind w:left="20"/>
              <w:jc w:val="both"/>
            </w:pPr>
            <w:r>
              <w:rPr>
                <w:rFonts w:ascii="Times New Roman"/>
                <w:b w:val="false"/>
                <w:i w:val="false"/>
                <w:color w:val="000000"/>
                <w:sz w:val="20"/>
              </w:rPr>
              <w:t>
А. Ақтанова,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7" w:id="173"/>
    <w:p>
      <w:pPr>
        <w:spacing w:after="0"/>
        <w:ind w:left="0"/>
        <w:jc w:val="both"/>
      </w:pPr>
      <w:r>
        <w:rPr>
          <w:rFonts w:ascii="Times New Roman"/>
          <w:b w:val="false"/>
          <w:i w:val="false"/>
          <w:color w:val="000000"/>
          <w:sz w:val="28"/>
        </w:rPr>
        <w:t>
      ";</w:t>
      </w:r>
    </w:p>
    <w:bookmarkEnd w:id="173"/>
    <w:bookmarkStart w:name="z288" w:id="174"/>
    <w:p>
      <w:pPr>
        <w:spacing w:after="0"/>
        <w:ind w:left="0"/>
        <w:jc w:val="both"/>
      </w:pPr>
      <w:r>
        <w:rPr>
          <w:rFonts w:ascii="Times New Roman"/>
          <w:b w:val="false"/>
          <w:i w:val="false"/>
          <w:color w:val="000000"/>
          <w:sz w:val="28"/>
        </w:rPr>
        <w:t>
      строку, порядковый номер 32, исключить;</w:t>
      </w:r>
    </w:p>
    <w:bookmarkEnd w:id="174"/>
    <w:bookmarkStart w:name="z289" w:id="175"/>
    <w:p>
      <w:pPr>
        <w:spacing w:after="0"/>
        <w:ind w:left="0"/>
        <w:jc w:val="both"/>
      </w:pPr>
      <w:r>
        <w:rPr>
          <w:rFonts w:ascii="Times New Roman"/>
          <w:b w:val="false"/>
          <w:i w:val="false"/>
          <w:color w:val="000000"/>
          <w:sz w:val="28"/>
        </w:rPr>
        <w:t>
      дополнить строками, порядковые номера 32-1 и 32-2, следующего содержания:</w:t>
      </w:r>
    </w:p>
    <w:bookmarkEnd w:id="175"/>
    <w:bookmarkStart w:name="z290"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7"/>
          <w:p>
            <w:pPr>
              <w:spacing w:after="20"/>
              <w:ind w:left="20"/>
              <w:jc w:val="both"/>
            </w:pPr>
            <w:r>
              <w:rPr>
                <w:rFonts w:ascii="Times New Roman"/>
                <w:b w:val="false"/>
                <w:i w:val="false"/>
                <w:color w:val="000000"/>
                <w:sz w:val="20"/>
              </w:rPr>
              <w:t>
Н. Алдабек,</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Байзақова,</w:t>
            </w:r>
          </w:p>
          <w:p>
            <w:pPr>
              <w:spacing w:after="20"/>
              <w:ind w:left="20"/>
              <w:jc w:val="both"/>
            </w:pPr>
            <w:r>
              <w:rPr>
                <w:rFonts w:ascii="Times New Roman"/>
                <w:b w:val="false"/>
                <w:i w:val="false"/>
                <w:color w:val="000000"/>
                <w:sz w:val="20"/>
              </w:rPr>
              <w:t>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Рашева, Д. Ибрагимов, Ж. Қырбаева, Г. Төлеген, А. Асқарова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4" w:id="178"/>
    <w:p>
      <w:pPr>
        <w:spacing w:after="0"/>
        <w:ind w:left="0"/>
        <w:jc w:val="both"/>
      </w:pPr>
      <w:r>
        <w:rPr>
          <w:rFonts w:ascii="Times New Roman"/>
          <w:b w:val="false"/>
          <w:i w:val="false"/>
          <w:color w:val="000000"/>
          <w:sz w:val="28"/>
        </w:rPr>
        <w:t>
      ";</w:t>
      </w:r>
    </w:p>
    <w:bookmarkEnd w:id="178"/>
    <w:bookmarkStart w:name="z295" w:id="179"/>
    <w:p>
      <w:pPr>
        <w:spacing w:after="0"/>
        <w:ind w:left="0"/>
        <w:jc w:val="both"/>
      </w:pPr>
      <w:r>
        <w:rPr>
          <w:rFonts w:ascii="Times New Roman"/>
          <w:b w:val="false"/>
          <w:i w:val="false"/>
          <w:color w:val="000000"/>
          <w:sz w:val="28"/>
        </w:rPr>
        <w:t>
      в разделе "с русским языком обучения":</w:t>
      </w:r>
    </w:p>
    <w:bookmarkEnd w:id="179"/>
    <w:bookmarkStart w:name="z296" w:id="180"/>
    <w:p>
      <w:pPr>
        <w:spacing w:after="0"/>
        <w:ind w:left="0"/>
        <w:jc w:val="both"/>
      </w:pPr>
      <w:r>
        <w:rPr>
          <w:rFonts w:ascii="Times New Roman"/>
          <w:b w:val="false"/>
          <w:i w:val="false"/>
          <w:color w:val="000000"/>
          <w:sz w:val="28"/>
        </w:rPr>
        <w:t>
      в подразделе "2 класс":</w:t>
      </w:r>
    </w:p>
    <w:bookmarkEnd w:id="180"/>
    <w:bookmarkStart w:name="z297" w:id="181"/>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181"/>
    <w:bookmarkStart w:name="z298"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3"/>
          <w:p>
            <w:pPr>
              <w:spacing w:after="20"/>
              <w:ind w:left="20"/>
              <w:jc w:val="both"/>
            </w:pPr>
            <w:r>
              <w:rPr>
                <w:rFonts w:ascii="Times New Roman"/>
                <w:b w:val="false"/>
                <w:i w:val="false"/>
                <w:color w:val="000000"/>
                <w:sz w:val="20"/>
              </w:rPr>
              <w:t>
Музыка.</w:t>
            </w:r>
          </w:p>
          <w:bookmarkEnd w:id="18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4"/>
          <w:p>
            <w:pPr>
              <w:spacing w:after="20"/>
              <w:ind w:left="20"/>
              <w:jc w:val="both"/>
            </w:pPr>
            <w:r>
              <w:rPr>
                <w:rFonts w:ascii="Times New Roman"/>
                <w:b w:val="false"/>
                <w:i w:val="false"/>
                <w:color w:val="000000"/>
                <w:sz w:val="20"/>
              </w:rPr>
              <w:t>
К. Ажгереева,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304" w:id="185"/>
    <w:p>
      <w:pPr>
        <w:spacing w:after="0"/>
        <w:ind w:left="0"/>
        <w:jc w:val="both"/>
      </w:pPr>
      <w:r>
        <w:rPr>
          <w:rFonts w:ascii="Times New Roman"/>
          <w:b w:val="false"/>
          <w:i w:val="false"/>
          <w:color w:val="000000"/>
          <w:sz w:val="28"/>
        </w:rPr>
        <w:t>
      ";</w:t>
      </w:r>
    </w:p>
    <w:bookmarkEnd w:id="185"/>
    <w:bookmarkStart w:name="z305" w:id="186"/>
    <w:p>
      <w:pPr>
        <w:spacing w:after="0"/>
        <w:ind w:left="0"/>
        <w:jc w:val="both"/>
      </w:pPr>
      <w:r>
        <w:rPr>
          <w:rFonts w:ascii="Times New Roman"/>
          <w:b w:val="false"/>
          <w:i w:val="false"/>
          <w:color w:val="000000"/>
          <w:sz w:val="28"/>
        </w:rPr>
        <w:t xml:space="preserve">
      подраздел "3 класс" изложить в следующей редакции: </w:t>
      </w:r>
    </w:p>
    <w:bookmarkEnd w:id="186"/>
    <w:bookmarkStart w:name="z306"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8"/>
          <w:p>
            <w:pPr>
              <w:spacing w:after="20"/>
              <w:ind w:left="20"/>
              <w:jc w:val="both"/>
            </w:pPr>
            <w:r>
              <w:rPr>
                <w:rFonts w:ascii="Times New Roman"/>
                <w:b w:val="false"/>
                <w:i w:val="false"/>
                <w:color w:val="000000"/>
                <w:sz w:val="20"/>
              </w:rPr>
              <w:t>
Русский язык.</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9"/>
          <w:p>
            <w:pPr>
              <w:spacing w:after="20"/>
              <w:ind w:left="20"/>
              <w:jc w:val="both"/>
            </w:pPr>
            <w:r>
              <w:rPr>
                <w:rFonts w:ascii="Times New Roman"/>
                <w:b w:val="false"/>
                <w:i w:val="false"/>
                <w:color w:val="000000"/>
                <w:sz w:val="20"/>
              </w:rPr>
              <w:t>
М. Аймагамбетова, Е. Богатырева,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0"/>
          <w:p>
            <w:pPr>
              <w:spacing w:after="20"/>
              <w:ind w:left="20"/>
              <w:jc w:val="both"/>
            </w:pPr>
            <w:r>
              <w:rPr>
                <w:rFonts w:ascii="Times New Roman"/>
                <w:b w:val="false"/>
                <w:i w:val="false"/>
                <w:color w:val="000000"/>
                <w:sz w:val="20"/>
              </w:rPr>
              <w:t>
Литературное чтение.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1"/>
          <w:p>
            <w:pPr>
              <w:spacing w:after="20"/>
              <w:ind w:left="20"/>
              <w:jc w:val="both"/>
            </w:pPr>
            <w:r>
              <w:rPr>
                <w:rFonts w:ascii="Times New Roman"/>
                <w:b w:val="false"/>
                <w:i w:val="false"/>
                <w:color w:val="000000"/>
                <w:sz w:val="20"/>
              </w:rPr>
              <w:t>
М. Аймагамбетова,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2"/>
          <w:p>
            <w:pPr>
              <w:spacing w:after="20"/>
              <w:ind w:left="20"/>
              <w:jc w:val="both"/>
            </w:pPr>
            <w:r>
              <w:rPr>
                <w:rFonts w:ascii="Times New Roman"/>
                <w:b w:val="false"/>
                <w:i w:val="false"/>
                <w:color w:val="000000"/>
                <w:sz w:val="20"/>
              </w:rPr>
              <w:t>
Қазақ тілі (оқыту қазақ тілінде емес).</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3"/>
          <w:p>
            <w:pPr>
              <w:spacing w:after="20"/>
              <w:ind w:left="20"/>
              <w:jc w:val="both"/>
            </w:pPr>
            <w:r>
              <w:rPr>
                <w:rFonts w:ascii="Times New Roman"/>
                <w:b w:val="false"/>
                <w:i w:val="false"/>
                <w:color w:val="000000"/>
                <w:sz w:val="20"/>
              </w:rPr>
              <w:t>
Ф. Оразбаева,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4"/>
          <w:p>
            <w:pPr>
              <w:spacing w:after="20"/>
              <w:ind w:left="20"/>
              <w:jc w:val="both"/>
            </w:pPr>
            <w:r>
              <w:rPr>
                <w:rFonts w:ascii="Times New Roman"/>
                <w:b w:val="false"/>
                <w:i w:val="false"/>
                <w:color w:val="000000"/>
                <w:sz w:val="20"/>
              </w:rPr>
              <w:t>
Қазақ тілі (оқыту қазақ тілінде емес).</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5"/>
          <w:p>
            <w:pPr>
              <w:spacing w:after="20"/>
              <w:ind w:left="20"/>
              <w:jc w:val="both"/>
            </w:pPr>
            <w:r>
              <w:rPr>
                <w:rFonts w:ascii="Times New Roman"/>
                <w:b w:val="false"/>
                <w:i w:val="false"/>
                <w:color w:val="000000"/>
                <w:sz w:val="20"/>
              </w:rPr>
              <w:t>
А. Қайырбекова,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6"/>
          <w:p>
            <w:pPr>
              <w:spacing w:after="20"/>
              <w:ind w:left="20"/>
              <w:jc w:val="both"/>
            </w:pPr>
            <w:r>
              <w:rPr>
                <w:rFonts w:ascii="Times New Roman"/>
                <w:b w:val="false"/>
                <w:i w:val="false"/>
                <w:color w:val="000000"/>
                <w:sz w:val="20"/>
              </w:rPr>
              <w:t>
Қазақ тілі (оқыту қазақ тілінде емес).</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7"/>
          <w:p>
            <w:pPr>
              <w:spacing w:after="20"/>
              <w:ind w:left="20"/>
              <w:jc w:val="both"/>
            </w:pPr>
            <w:r>
              <w:rPr>
                <w:rFonts w:ascii="Times New Roman"/>
                <w:b w:val="false"/>
                <w:i w:val="false"/>
                <w:color w:val="000000"/>
                <w:sz w:val="20"/>
              </w:rPr>
              <w:t>
Ә. Хазимова,</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8"/>
          <w:p>
            <w:pPr>
              <w:spacing w:after="20"/>
              <w:ind w:left="20"/>
              <w:jc w:val="both"/>
            </w:pPr>
            <w:r>
              <w:rPr>
                <w:rFonts w:ascii="Times New Roman"/>
                <w:b w:val="false"/>
                <w:i w:val="false"/>
                <w:color w:val="000000"/>
                <w:sz w:val="20"/>
              </w:rPr>
              <w:t>
Қазақ тілі (оқыту қазақ тілінде емес).</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9"/>
          <w:p>
            <w:pPr>
              <w:spacing w:after="20"/>
              <w:ind w:left="20"/>
              <w:jc w:val="both"/>
            </w:pPr>
            <w:r>
              <w:rPr>
                <w:rFonts w:ascii="Times New Roman"/>
                <w:b w:val="false"/>
                <w:i w:val="false"/>
                <w:color w:val="000000"/>
                <w:sz w:val="20"/>
              </w:rPr>
              <w:t>
Б. Капасова,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Б. Шукоева,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Кабасова,</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0"/>
          <w:p>
            <w:pPr>
              <w:spacing w:after="20"/>
              <w:ind w:left="20"/>
              <w:jc w:val="both"/>
            </w:pPr>
            <w:r>
              <w:rPr>
                <w:rFonts w:ascii="Times New Roman"/>
                <w:b w:val="false"/>
                <w:i w:val="false"/>
                <w:color w:val="000000"/>
                <w:sz w:val="20"/>
              </w:rPr>
              <w:t>
Математика.</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xml:space="preserve">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1"/>
          <w:p>
            <w:pPr>
              <w:spacing w:after="20"/>
              <w:ind w:left="20"/>
              <w:jc w:val="both"/>
            </w:pPr>
            <w:r>
              <w:rPr>
                <w:rFonts w:ascii="Times New Roman"/>
                <w:b w:val="false"/>
                <w:i w:val="false"/>
                <w:color w:val="000000"/>
                <w:sz w:val="20"/>
              </w:rPr>
              <w:t>
А. Акпаева,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2"/>
          <w:p>
            <w:pPr>
              <w:spacing w:after="20"/>
              <w:ind w:left="20"/>
              <w:jc w:val="both"/>
            </w:pPr>
            <w:r>
              <w:rPr>
                <w:rFonts w:ascii="Times New Roman"/>
                <w:b w:val="false"/>
                <w:i w:val="false"/>
                <w:color w:val="000000"/>
                <w:sz w:val="20"/>
              </w:rPr>
              <w:t>
Математика.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3"/>
          <w:p>
            <w:pPr>
              <w:spacing w:after="20"/>
              <w:ind w:left="20"/>
              <w:jc w:val="both"/>
            </w:pPr>
            <w:r>
              <w:rPr>
                <w:rFonts w:ascii="Times New Roman"/>
                <w:b w:val="false"/>
                <w:i w:val="false"/>
                <w:color w:val="000000"/>
                <w:sz w:val="20"/>
              </w:rPr>
              <w:t>
Т. Оспанов,</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4"/>
          <w:p>
            <w:pPr>
              <w:spacing w:after="20"/>
              <w:ind w:left="20"/>
              <w:jc w:val="both"/>
            </w:pPr>
            <w:r>
              <w:rPr>
                <w:rFonts w:ascii="Times New Roman"/>
                <w:b w:val="false"/>
                <w:i w:val="false"/>
                <w:color w:val="000000"/>
                <w:sz w:val="20"/>
              </w:rPr>
              <w:t>
Математика.</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SMART-учебник (печатный+электронный (Ekitap.kz).</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5"/>
          <w:p>
            <w:pPr>
              <w:spacing w:after="20"/>
              <w:ind w:left="20"/>
              <w:jc w:val="both"/>
            </w:pPr>
            <w:r>
              <w:rPr>
                <w:rFonts w:ascii="Times New Roman"/>
                <w:b w:val="false"/>
                <w:i w:val="false"/>
                <w:color w:val="000000"/>
                <w:sz w:val="20"/>
              </w:rPr>
              <w:t>
Л. Каинбаева,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М. Парменова,</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6"/>
          <w:p>
            <w:pPr>
              <w:spacing w:after="20"/>
              <w:ind w:left="20"/>
              <w:jc w:val="both"/>
            </w:pPr>
            <w:r>
              <w:rPr>
                <w:rFonts w:ascii="Times New Roman"/>
                <w:b w:val="false"/>
                <w:i w:val="false"/>
                <w:color w:val="000000"/>
                <w:sz w:val="20"/>
              </w:rPr>
              <w:t>
Естествознание.</w:t>
            </w:r>
          </w:p>
          <w:bookmarkEnd w:id="20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7"/>
          <w:p>
            <w:pPr>
              <w:spacing w:after="20"/>
              <w:ind w:left="20"/>
              <w:jc w:val="both"/>
            </w:pPr>
            <w:r>
              <w:rPr>
                <w:rFonts w:ascii="Times New Roman"/>
                <w:b w:val="false"/>
                <w:i w:val="false"/>
                <w:color w:val="000000"/>
                <w:sz w:val="20"/>
              </w:rPr>
              <w:t>
С. Кучербаева,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8"/>
          <w:p>
            <w:pPr>
              <w:spacing w:after="20"/>
              <w:ind w:left="20"/>
              <w:jc w:val="both"/>
            </w:pPr>
            <w:r>
              <w:rPr>
                <w:rFonts w:ascii="Times New Roman"/>
                <w:b w:val="false"/>
                <w:i w:val="false"/>
                <w:color w:val="000000"/>
                <w:sz w:val="20"/>
              </w:rPr>
              <w:t>
Б. Турмашева,</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9"/>
          <w:p>
            <w:pPr>
              <w:spacing w:after="20"/>
              <w:ind w:left="20"/>
              <w:jc w:val="both"/>
            </w:pPr>
            <w:r>
              <w:rPr>
                <w:rFonts w:ascii="Times New Roman"/>
                <w:b w:val="false"/>
                <w:i w:val="false"/>
                <w:color w:val="000000"/>
                <w:sz w:val="20"/>
              </w:rPr>
              <w:t>
Г. Аспанова,</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Ж. Жаксылыкова,</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0"/>
          <w:p>
            <w:pPr>
              <w:spacing w:after="20"/>
              <w:ind w:left="20"/>
              <w:jc w:val="both"/>
            </w:pPr>
            <w:r>
              <w:rPr>
                <w:rFonts w:ascii="Times New Roman"/>
                <w:b w:val="false"/>
                <w:i w:val="false"/>
                <w:color w:val="000000"/>
                <w:sz w:val="20"/>
              </w:rPr>
              <w:t>
О. Боталова,</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1"/>
          <w:p>
            <w:pPr>
              <w:spacing w:after="20"/>
              <w:ind w:left="20"/>
              <w:jc w:val="both"/>
            </w:pPr>
            <w:r>
              <w:rPr>
                <w:rFonts w:ascii="Times New Roman"/>
                <w:b w:val="false"/>
                <w:i w:val="false"/>
                <w:color w:val="000000"/>
                <w:sz w:val="20"/>
              </w:rPr>
              <w:t>
Музыка.</w:t>
            </w:r>
          </w:p>
          <w:bookmarkEnd w:id="21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2"/>
          <w:p>
            <w:pPr>
              <w:spacing w:after="20"/>
              <w:ind w:left="20"/>
              <w:jc w:val="both"/>
            </w:pPr>
            <w:r>
              <w:rPr>
                <w:rFonts w:ascii="Times New Roman"/>
                <w:b w:val="false"/>
                <w:i w:val="false"/>
                <w:color w:val="000000"/>
                <w:sz w:val="20"/>
              </w:rPr>
              <w:t>
Р. Валиуллина,</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Каппучи,</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3"/>
          <w:p>
            <w:pPr>
              <w:spacing w:after="20"/>
              <w:ind w:left="20"/>
              <w:jc w:val="both"/>
            </w:pPr>
            <w:r>
              <w:rPr>
                <w:rFonts w:ascii="Times New Roman"/>
                <w:b w:val="false"/>
                <w:i w:val="false"/>
                <w:color w:val="000000"/>
                <w:sz w:val="20"/>
              </w:rPr>
              <w:t>
Музыка.</w:t>
            </w:r>
          </w:p>
          <w:bookmarkEnd w:id="21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4"/>
          <w:p>
            <w:pPr>
              <w:spacing w:after="20"/>
              <w:ind w:left="20"/>
              <w:jc w:val="both"/>
            </w:pPr>
            <w:r>
              <w:rPr>
                <w:rFonts w:ascii="Times New Roman"/>
                <w:b w:val="false"/>
                <w:i w:val="false"/>
                <w:color w:val="000000"/>
                <w:sz w:val="20"/>
              </w:rPr>
              <w:t>
Б. Бодауова,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Т. Корнейчук,</w:t>
            </w:r>
          </w:p>
          <w:p>
            <w:pPr>
              <w:spacing w:after="20"/>
              <w:ind w:left="20"/>
              <w:jc w:val="both"/>
            </w:pPr>
            <w:r>
              <w:rPr>
                <w:rFonts w:ascii="Times New Roman"/>
                <w:b w:val="false"/>
                <w:i w:val="false"/>
                <w:color w:val="000000"/>
                <w:sz w:val="20"/>
              </w:rPr>
              <w:t>
</w:t>
            </w:r>
            <w:r>
              <w:rPr>
                <w:rFonts w:ascii="Times New Roman"/>
                <w:b w:val="false"/>
                <w:i w:val="false"/>
                <w:color w:val="000000"/>
                <w:sz w:val="20"/>
              </w:rPr>
              <w:t>Р. Зяблинская,</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5"/>
          <w:p>
            <w:pPr>
              <w:spacing w:after="20"/>
              <w:ind w:left="20"/>
              <w:jc w:val="both"/>
            </w:pPr>
            <w:r>
              <w:rPr>
                <w:rFonts w:ascii="Times New Roman"/>
                <w:b w:val="false"/>
                <w:i w:val="false"/>
                <w:color w:val="000000"/>
                <w:sz w:val="20"/>
              </w:rPr>
              <w:t>
Музыка.</w:t>
            </w:r>
          </w:p>
          <w:bookmarkEnd w:id="21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6"/>
          <w:p>
            <w:pPr>
              <w:spacing w:after="20"/>
              <w:ind w:left="20"/>
              <w:jc w:val="both"/>
            </w:pPr>
            <w:r>
              <w:rPr>
                <w:rFonts w:ascii="Times New Roman"/>
                <w:b w:val="false"/>
                <w:i w:val="false"/>
                <w:color w:val="000000"/>
                <w:sz w:val="20"/>
              </w:rPr>
              <w:t>
А. Оспанова,</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К. Ажгереева,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Л. Құндақбаева,</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Кисимисов, А. Бочкарев, Е. Иминиязова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Д. Сейтмолдинов, М. Байбакишева, С. Попкова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З. Шигова, Л. Дубовик,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Тулебиев,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С. Архангельская,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72" w:id="217"/>
    <w:p>
      <w:pPr>
        <w:spacing w:after="0"/>
        <w:ind w:left="0"/>
        <w:jc w:val="both"/>
      </w:pPr>
      <w:r>
        <w:rPr>
          <w:rFonts w:ascii="Times New Roman"/>
          <w:b w:val="false"/>
          <w:i w:val="false"/>
          <w:color w:val="000000"/>
          <w:sz w:val="28"/>
        </w:rPr>
        <w:t>
      ";</w:t>
      </w:r>
    </w:p>
    <w:bookmarkEnd w:id="217"/>
    <w:bookmarkStart w:name="z373" w:id="218"/>
    <w:p>
      <w:pPr>
        <w:spacing w:after="0"/>
        <w:ind w:left="0"/>
        <w:jc w:val="both"/>
      </w:pPr>
      <w:r>
        <w:rPr>
          <w:rFonts w:ascii="Times New Roman"/>
          <w:b w:val="false"/>
          <w:i w:val="false"/>
          <w:color w:val="000000"/>
          <w:sz w:val="28"/>
        </w:rPr>
        <w:t>
      в подразделе "4 класс":</w:t>
      </w:r>
    </w:p>
    <w:bookmarkEnd w:id="218"/>
    <w:bookmarkStart w:name="z374" w:id="219"/>
    <w:p>
      <w:pPr>
        <w:spacing w:after="0"/>
        <w:ind w:left="0"/>
        <w:jc w:val="both"/>
      </w:pPr>
      <w:r>
        <w:rPr>
          <w:rFonts w:ascii="Times New Roman"/>
          <w:b w:val="false"/>
          <w:i w:val="false"/>
          <w:color w:val="000000"/>
          <w:sz w:val="28"/>
        </w:rPr>
        <w:t xml:space="preserve">
      строку, порядковый номер 1, исключить; </w:t>
      </w:r>
    </w:p>
    <w:bookmarkEnd w:id="219"/>
    <w:bookmarkStart w:name="z375" w:id="220"/>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220"/>
    <w:bookmarkStart w:name="z376"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22"/>
          <w:p>
            <w:pPr>
              <w:spacing w:after="20"/>
              <w:ind w:left="20"/>
              <w:jc w:val="both"/>
            </w:pPr>
            <w:r>
              <w:rPr>
                <w:rFonts w:ascii="Times New Roman"/>
                <w:b w:val="false"/>
                <w:i w:val="false"/>
                <w:color w:val="000000"/>
                <w:sz w:val="20"/>
              </w:rPr>
              <w:t>
Русский язык.</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3"/>
          <w:p>
            <w:pPr>
              <w:spacing w:after="20"/>
              <w:ind w:left="20"/>
              <w:jc w:val="both"/>
            </w:pPr>
            <w:r>
              <w:rPr>
                <w:rFonts w:ascii="Times New Roman"/>
                <w:b w:val="false"/>
                <w:i w:val="false"/>
                <w:color w:val="000000"/>
                <w:sz w:val="20"/>
              </w:rPr>
              <w:t>
М. Аймагамбетова,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82" w:id="224"/>
    <w:p>
      <w:pPr>
        <w:spacing w:after="0"/>
        <w:ind w:left="0"/>
        <w:jc w:val="both"/>
      </w:pPr>
      <w:r>
        <w:rPr>
          <w:rFonts w:ascii="Times New Roman"/>
          <w:b w:val="false"/>
          <w:i w:val="false"/>
          <w:color w:val="000000"/>
          <w:sz w:val="28"/>
        </w:rPr>
        <w:t>
      ";</w:t>
      </w:r>
    </w:p>
    <w:bookmarkEnd w:id="224"/>
    <w:bookmarkStart w:name="z383" w:id="225"/>
    <w:p>
      <w:pPr>
        <w:spacing w:after="0"/>
        <w:ind w:left="0"/>
        <w:jc w:val="both"/>
      </w:pPr>
      <w:r>
        <w:rPr>
          <w:rFonts w:ascii="Times New Roman"/>
          <w:b w:val="false"/>
          <w:i w:val="false"/>
          <w:color w:val="000000"/>
          <w:sz w:val="28"/>
        </w:rPr>
        <w:t xml:space="preserve">
      строку, порядковый номер 2, исключить; </w:t>
      </w:r>
    </w:p>
    <w:bookmarkEnd w:id="225"/>
    <w:bookmarkStart w:name="z384" w:id="226"/>
    <w:p>
      <w:pPr>
        <w:spacing w:after="0"/>
        <w:ind w:left="0"/>
        <w:jc w:val="both"/>
      </w:pPr>
      <w:r>
        <w:rPr>
          <w:rFonts w:ascii="Times New Roman"/>
          <w:b w:val="false"/>
          <w:i w:val="false"/>
          <w:color w:val="000000"/>
          <w:sz w:val="28"/>
        </w:rPr>
        <w:t>
      дополнить строками, порядковые номера 2-1 и 2-2, следующего содержания:</w:t>
      </w:r>
    </w:p>
    <w:bookmarkEnd w:id="226"/>
    <w:bookmarkStart w:name="z385"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8"/>
          <w:p>
            <w:pPr>
              <w:spacing w:after="20"/>
              <w:ind w:left="20"/>
              <w:jc w:val="both"/>
            </w:pPr>
            <w:r>
              <w:rPr>
                <w:rFonts w:ascii="Times New Roman"/>
                <w:b w:val="false"/>
                <w:i w:val="false"/>
                <w:color w:val="000000"/>
                <w:sz w:val="20"/>
              </w:rPr>
              <w:t>
Литературное чтение.</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9"/>
          <w:p>
            <w:pPr>
              <w:spacing w:after="20"/>
              <w:ind w:left="20"/>
              <w:jc w:val="both"/>
            </w:pPr>
            <w:r>
              <w:rPr>
                <w:rFonts w:ascii="Times New Roman"/>
                <w:b w:val="false"/>
                <w:i w:val="false"/>
                <w:color w:val="000000"/>
                <w:sz w:val="20"/>
              </w:rPr>
              <w:t>
М. Аймагамбетова,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0"/>
          <w:p>
            <w:pPr>
              <w:spacing w:after="20"/>
              <w:ind w:left="20"/>
              <w:jc w:val="both"/>
            </w:pPr>
            <w:r>
              <w:rPr>
                <w:rFonts w:ascii="Times New Roman"/>
                <w:b w:val="false"/>
                <w:i w:val="false"/>
                <w:color w:val="000000"/>
                <w:sz w:val="20"/>
              </w:rPr>
              <w:t>
Литературное чтение.</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1"/>
          <w:p>
            <w:pPr>
              <w:spacing w:after="20"/>
              <w:ind w:left="20"/>
              <w:jc w:val="both"/>
            </w:pPr>
            <w:r>
              <w:rPr>
                <w:rFonts w:ascii="Times New Roman"/>
                <w:b w:val="false"/>
                <w:i w:val="false"/>
                <w:color w:val="000000"/>
                <w:sz w:val="20"/>
              </w:rPr>
              <w:t>
В. Павленко,</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Баянбаева,</w:t>
            </w:r>
          </w:p>
          <w:p>
            <w:pPr>
              <w:spacing w:after="20"/>
              <w:ind w:left="20"/>
              <w:jc w:val="both"/>
            </w:pPr>
            <w:r>
              <w:rPr>
                <w:rFonts w:ascii="Times New Roman"/>
                <w:b w:val="false"/>
                <w:i w:val="false"/>
                <w:color w:val="000000"/>
                <w:sz w:val="20"/>
              </w:rPr>
              <w:t>
М. Грушина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96" w:id="232"/>
    <w:p>
      <w:pPr>
        <w:spacing w:after="0"/>
        <w:ind w:left="0"/>
        <w:jc w:val="both"/>
      </w:pPr>
      <w:r>
        <w:rPr>
          <w:rFonts w:ascii="Times New Roman"/>
          <w:b w:val="false"/>
          <w:i w:val="false"/>
          <w:color w:val="000000"/>
          <w:sz w:val="28"/>
        </w:rPr>
        <w:t>
      ";</w:t>
      </w:r>
    </w:p>
    <w:bookmarkEnd w:id="232"/>
    <w:bookmarkStart w:name="z397" w:id="233"/>
    <w:p>
      <w:pPr>
        <w:spacing w:after="0"/>
        <w:ind w:left="0"/>
        <w:jc w:val="both"/>
      </w:pPr>
      <w:r>
        <w:rPr>
          <w:rFonts w:ascii="Times New Roman"/>
          <w:b w:val="false"/>
          <w:i w:val="false"/>
          <w:color w:val="000000"/>
          <w:sz w:val="28"/>
        </w:rPr>
        <w:t xml:space="preserve">
      строку, порядковый номер 3, исключить; </w:t>
      </w:r>
    </w:p>
    <w:bookmarkEnd w:id="233"/>
    <w:bookmarkStart w:name="z398" w:id="234"/>
    <w:p>
      <w:pPr>
        <w:spacing w:after="0"/>
        <w:ind w:left="0"/>
        <w:jc w:val="both"/>
      </w:pPr>
      <w:r>
        <w:rPr>
          <w:rFonts w:ascii="Times New Roman"/>
          <w:b w:val="false"/>
          <w:i w:val="false"/>
          <w:color w:val="000000"/>
          <w:sz w:val="28"/>
        </w:rPr>
        <w:t>
      дополнить строками, порядковые номера 3-1 и 3-2, следующего содержания:</w:t>
      </w:r>
    </w:p>
    <w:bookmarkEnd w:id="234"/>
    <w:bookmarkStart w:name="z399"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6"/>
          <w:p>
            <w:pPr>
              <w:spacing w:after="20"/>
              <w:ind w:left="20"/>
              <w:jc w:val="both"/>
            </w:pPr>
            <w:r>
              <w:rPr>
                <w:rFonts w:ascii="Times New Roman"/>
                <w:b w:val="false"/>
                <w:i w:val="false"/>
                <w:color w:val="000000"/>
                <w:sz w:val="20"/>
              </w:rPr>
              <w:t>
Қазақ тілі.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7"/>
          <w:p>
            <w:pPr>
              <w:spacing w:after="20"/>
              <w:ind w:left="20"/>
              <w:jc w:val="both"/>
            </w:pPr>
            <w:r>
              <w:rPr>
                <w:rFonts w:ascii="Times New Roman"/>
                <w:b w:val="false"/>
                <w:i w:val="false"/>
                <w:color w:val="000000"/>
                <w:sz w:val="20"/>
              </w:rPr>
              <w:t>
Н. Дәулеткереева,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А. Қасенова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8"/>
          <w:p>
            <w:pPr>
              <w:spacing w:after="20"/>
              <w:ind w:left="20"/>
              <w:jc w:val="both"/>
            </w:pPr>
            <w:r>
              <w:rPr>
                <w:rFonts w:ascii="Times New Roman"/>
                <w:b w:val="false"/>
                <w:i w:val="false"/>
                <w:color w:val="000000"/>
                <w:sz w:val="20"/>
              </w:rPr>
              <w:t>
Қазақ тілі.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9"/>
          <w:p>
            <w:pPr>
              <w:spacing w:after="20"/>
              <w:ind w:left="20"/>
              <w:jc w:val="both"/>
            </w:pPr>
            <w:r>
              <w:rPr>
                <w:rFonts w:ascii="Times New Roman"/>
                <w:b w:val="false"/>
                <w:i w:val="false"/>
                <w:color w:val="000000"/>
                <w:sz w:val="20"/>
              </w:rPr>
              <w:t>
А. Қайырбекова,</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Қ. Баракова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09" w:id="240"/>
    <w:p>
      <w:pPr>
        <w:spacing w:after="0"/>
        <w:ind w:left="0"/>
        <w:jc w:val="both"/>
      </w:pPr>
      <w:r>
        <w:rPr>
          <w:rFonts w:ascii="Times New Roman"/>
          <w:b w:val="false"/>
          <w:i w:val="false"/>
          <w:color w:val="000000"/>
          <w:sz w:val="28"/>
        </w:rPr>
        <w:t>
      ";</w:t>
      </w:r>
    </w:p>
    <w:bookmarkEnd w:id="240"/>
    <w:bookmarkStart w:name="z410" w:id="241"/>
    <w:p>
      <w:pPr>
        <w:spacing w:after="0"/>
        <w:ind w:left="0"/>
        <w:jc w:val="both"/>
      </w:pPr>
      <w:r>
        <w:rPr>
          <w:rFonts w:ascii="Times New Roman"/>
          <w:b w:val="false"/>
          <w:i w:val="false"/>
          <w:color w:val="000000"/>
          <w:sz w:val="28"/>
        </w:rPr>
        <w:t xml:space="preserve">
      строку, порядковый номер 4, исключить; </w:t>
      </w:r>
    </w:p>
    <w:bookmarkEnd w:id="241"/>
    <w:bookmarkStart w:name="z411" w:id="242"/>
    <w:p>
      <w:pPr>
        <w:spacing w:after="0"/>
        <w:ind w:left="0"/>
        <w:jc w:val="both"/>
      </w:pPr>
      <w:r>
        <w:rPr>
          <w:rFonts w:ascii="Times New Roman"/>
          <w:b w:val="false"/>
          <w:i w:val="false"/>
          <w:color w:val="000000"/>
          <w:sz w:val="28"/>
        </w:rPr>
        <w:t>
      дополнить строками, порядковые номера 4-1 и 4-2, следующего содержания:</w:t>
      </w:r>
    </w:p>
    <w:bookmarkEnd w:id="242"/>
    <w:bookmarkStart w:name="z412"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4"/>
          <w:p>
            <w:pPr>
              <w:spacing w:after="20"/>
              <w:ind w:left="20"/>
              <w:jc w:val="both"/>
            </w:pPr>
            <w:r>
              <w:rPr>
                <w:rFonts w:ascii="Times New Roman"/>
                <w:b w:val="false"/>
                <w:i w:val="false"/>
                <w:color w:val="000000"/>
                <w:sz w:val="20"/>
              </w:rPr>
              <w:t>
Математика.</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xml:space="preserve">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5"/>
          <w:p>
            <w:pPr>
              <w:spacing w:after="20"/>
              <w:ind w:left="20"/>
              <w:jc w:val="both"/>
            </w:pPr>
            <w:r>
              <w:rPr>
                <w:rFonts w:ascii="Times New Roman"/>
                <w:b w:val="false"/>
                <w:i w:val="false"/>
                <w:color w:val="000000"/>
                <w:sz w:val="20"/>
              </w:rPr>
              <w:t>
А. Акпаева,</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6"/>
          <w:p>
            <w:pPr>
              <w:spacing w:after="20"/>
              <w:ind w:left="20"/>
              <w:jc w:val="both"/>
            </w:pPr>
            <w:r>
              <w:rPr>
                <w:rFonts w:ascii="Times New Roman"/>
                <w:b w:val="false"/>
                <w:i w:val="false"/>
                <w:color w:val="000000"/>
                <w:sz w:val="20"/>
              </w:rPr>
              <w:t>
Математика.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7"/>
          <w:p>
            <w:pPr>
              <w:spacing w:after="20"/>
              <w:ind w:left="20"/>
              <w:jc w:val="both"/>
            </w:pPr>
            <w:r>
              <w:rPr>
                <w:rFonts w:ascii="Times New Roman"/>
                <w:b w:val="false"/>
                <w:i w:val="false"/>
                <w:color w:val="000000"/>
                <w:sz w:val="20"/>
              </w:rPr>
              <w:t>
Т. Оспанов,</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23" w:id="248"/>
    <w:p>
      <w:pPr>
        <w:spacing w:after="0"/>
        <w:ind w:left="0"/>
        <w:jc w:val="both"/>
      </w:pPr>
      <w:r>
        <w:rPr>
          <w:rFonts w:ascii="Times New Roman"/>
          <w:b w:val="false"/>
          <w:i w:val="false"/>
          <w:color w:val="000000"/>
          <w:sz w:val="28"/>
        </w:rPr>
        <w:t>
      ";</w:t>
      </w:r>
    </w:p>
    <w:bookmarkEnd w:id="248"/>
    <w:bookmarkStart w:name="z424" w:id="249"/>
    <w:p>
      <w:pPr>
        <w:spacing w:after="0"/>
        <w:ind w:left="0"/>
        <w:jc w:val="both"/>
      </w:pPr>
      <w:r>
        <w:rPr>
          <w:rFonts w:ascii="Times New Roman"/>
          <w:b w:val="false"/>
          <w:i w:val="false"/>
          <w:color w:val="000000"/>
          <w:sz w:val="28"/>
        </w:rPr>
        <w:t xml:space="preserve">
      строку, порядковый номер 5, исключить; </w:t>
      </w:r>
    </w:p>
    <w:bookmarkEnd w:id="249"/>
    <w:bookmarkStart w:name="z425" w:id="250"/>
    <w:p>
      <w:pPr>
        <w:spacing w:after="0"/>
        <w:ind w:left="0"/>
        <w:jc w:val="both"/>
      </w:pPr>
      <w:r>
        <w:rPr>
          <w:rFonts w:ascii="Times New Roman"/>
          <w:b w:val="false"/>
          <w:i w:val="false"/>
          <w:color w:val="000000"/>
          <w:sz w:val="28"/>
        </w:rPr>
        <w:t>
      дополнить строками, порядковые номера 5-1, 5-2 и 5-3, следующего содержания:</w:t>
      </w:r>
    </w:p>
    <w:bookmarkEnd w:id="250"/>
    <w:bookmarkStart w:name="z426"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2"/>
          <w:p>
            <w:pPr>
              <w:spacing w:after="20"/>
              <w:ind w:left="20"/>
              <w:jc w:val="both"/>
            </w:pPr>
            <w:r>
              <w:rPr>
                <w:rFonts w:ascii="Times New Roman"/>
                <w:b w:val="false"/>
                <w:i w:val="false"/>
                <w:color w:val="000000"/>
                <w:sz w:val="20"/>
              </w:rPr>
              <w:t>
Познание мира.</w:t>
            </w:r>
          </w:p>
          <w:bookmarkEnd w:id="25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3"/>
          <w:p>
            <w:pPr>
              <w:spacing w:after="20"/>
              <w:ind w:left="20"/>
              <w:jc w:val="both"/>
            </w:pPr>
            <w:r>
              <w:rPr>
                <w:rFonts w:ascii="Times New Roman"/>
                <w:b w:val="false"/>
                <w:i w:val="false"/>
                <w:color w:val="000000"/>
                <w:sz w:val="20"/>
              </w:rPr>
              <w:t>
Б. Турмашева,</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4"/>
          <w:p>
            <w:pPr>
              <w:spacing w:after="20"/>
              <w:ind w:left="20"/>
              <w:jc w:val="both"/>
            </w:pPr>
            <w:r>
              <w:rPr>
                <w:rFonts w:ascii="Times New Roman"/>
                <w:b w:val="false"/>
                <w:i w:val="false"/>
                <w:color w:val="000000"/>
                <w:sz w:val="20"/>
              </w:rPr>
              <w:t>
Познание мира.</w:t>
            </w:r>
          </w:p>
          <w:bookmarkEnd w:id="25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5"/>
          <w:p>
            <w:pPr>
              <w:spacing w:after="20"/>
              <w:ind w:left="20"/>
              <w:jc w:val="both"/>
            </w:pPr>
            <w:r>
              <w:rPr>
                <w:rFonts w:ascii="Times New Roman"/>
                <w:b w:val="false"/>
                <w:i w:val="false"/>
                <w:color w:val="000000"/>
                <w:sz w:val="20"/>
              </w:rPr>
              <w:t>
О. Боталова,</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Е. Горбунова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56"/>
          <w:p>
            <w:pPr>
              <w:spacing w:after="20"/>
              <w:ind w:left="20"/>
              <w:jc w:val="both"/>
            </w:pPr>
            <w:r>
              <w:rPr>
                <w:rFonts w:ascii="Times New Roman"/>
                <w:b w:val="false"/>
                <w:i w:val="false"/>
                <w:color w:val="000000"/>
                <w:sz w:val="20"/>
              </w:rPr>
              <w:t>
Познание мира.</w:t>
            </w:r>
          </w:p>
          <w:bookmarkEnd w:id="25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57"/>
          <w:p>
            <w:pPr>
              <w:spacing w:after="20"/>
              <w:ind w:left="20"/>
              <w:jc w:val="both"/>
            </w:pPr>
            <w:r>
              <w:rPr>
                <w:rFonts w:ascii="Times New Roman"/>
                <w:b w:val="false"/>
                <w:i w:val="false"/>
                <w:color w:val="000000"/>
                <w:sz w:val="20"/>
              </w:rPr>
              <w:t>
Г. Аспанова,</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А. Сироткина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438" w:id="258"/>
    <w:p>
      <w:pPr>
        <w:spacing w:after="0"/>
        <w:ind w:left="0"/>
        <w:jc w:val="both"/>
      </w:pPr>
      <w:r>
        <w:rPr>
          <w:rFonts w:ascii="Times New Roman"/>
          <w:b w:val="false"/>
          <w:i w:val="false"/>
          <w:color w:val="000000"/>
          <w:sz w:val="28"/>
        </w:rPr>
        <w:t>
      ";</w:t>
      </w:r>
    </w:p>
    <w:bookmarkEnd w:id="258"/>
    <w:bookmarkStart w:name="z439" w:id="259"/>
    <w:p>
      <w:pPr>
        <w:spacing w:after="0"/>
        <w:ind w:left="0"/>
        <w:jc w:val="both"/>
      </w:pPr>
      <w:r>
        <w:rPr>
          <w:rFonts w:ascii="Times New Roman"/>
          <w:b w:val="false"/>
          <w:i w:val="false"/>
          <w:color w:val="000000"/>
          <w:sz w:val="28"/>
        </w:rPr>
        <w:t xml:space="preserve">
      строку, порядковый номер 6, исключить; </w:t>
      </w:r>
    </w:p>
    <w:bookmarkEnd w:id="259"/>
    <w:bookmarkStart w:name="z440" w:id="260"/>
    <w:p>
      <w:pPr>
        <w:spacing w:after="0"/>
        <w:ind w:left="0"/>
        <w:jc w:val="both"/>
      </w:pPr>
      <w:r>
        <w:rPr>
          <w:rFonts w:ascii="Times New Roman"/>
          <w:b w:val="false"/>
          <w:i w:val="false"/>
          <w:color w:val="000000"/>
          <w:sz w:val="28"/>
        </w:rPr>
        <w:t>
      дополнить строками, порядковые номера 6-1 и 6-2, следующего содержания:</w:t>
      </w:r>
    </w:p>
    <w:bookmarkEnd w:id="260"/>
    <w:bookmarkStart w:name="z441"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2"/>
          <w:p>
            <w:pPr>
              <w:spacing w:after="20"/>
              <w:ind w:left="20"/>
              <w:jc w:val="both"/>
            </w:pPr>
            <w:r>
              <w:rPr>
                <w:rFonts w:ascii="Times New Roman"/>
                <w:b w:val="false"/>
                <w:i w:val="false"/>
                <w:color w:val="000000"/>
                <w:sz w:val="20"/>
              </w:rPr>
              <w:t>
Музыка.</w:t>
            </w:r>
          </w:p>
          <w:bookmarkEnd w:id="26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3"/>
          <w:p>
            <w:pPr>
              <w:spacing w:after="20"/>
              <w:ind w:left="20"/>
              <w:jc w:val="both"/>
            </w:pPr>
            <w:r>
              <w:rPr>
                <w:rFonts w:ascii="Times New Roman"/>
                <w:b w:val="false"/>
                <w:i w:val="false"/>
                <w:color w:val="000000"/>
                <w:sz w:val="20"/>
              </w:rPr>
              <w:t>
Р. Валиуллина,</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Каппучи,</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64"/>
          <w:p>
            <w:pPr>
              <w:spacing w:after="20"/>
              <w:ind w:left="20"/>
              <w:jc w:val="both"/>
            </w:pPr>
            <w:r>
              <w:rPr>
                <w:rFonts w:ascii="Times New Roman"/>
                <w:b w:val="false"/>
                <w:i w:val="false"/>
                <w:color w:val="000000"/>
                <w:sz w:val="20"/>
              </w:rPr>
              <w:t>
Музыка.</w:t>
            </w:r>
          </w:p>
          <w:bookmarkEnd w:id="26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5"/>
          <w:p>
            <w:pPr>
              <w:spacing w:after="20"/>
              <w:ind w:left="20"/>
              <w:jc w:val="both"/>
            </w:pPr>
            <w:r>
              <w:rPr>
                <w:rFonts w:ascii="Times New Roman"/>
                <w:b w:val="false"/>
                <w:i w:val="false"/>
                <w:color w:val="000000"/>
                <w:sz w:val="20"/>
              </w:rPr>
              <w:t>
Б. Бодауова,</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Т. Корнейчук,</w:t>
            </w:r>
          </w:p>
          <w:p>
            <w:pPr>
              <w:spacing w:after="20"/>
              <w:ind w:left="20"/>
              <w:jc w:val="both"/>
            </w:pPr>
            <w:r>
              <w:rPr>
                <w:rFonts w:ascii="Times New Roman"/>
                <w:b w:val="false"/>
                <w:i w:val="false"/>
                <w:color w:val="000000"/>
                <w:sz w:val="20"/>
              </w:rPr>
              <w:t>
</w:t>
            </w:r>
            <w:r>
              <w:rPr>
                <w:rFonts w:ascii="Times New Roman"/>
                <w:b w:val="false"/>
                <w:i w:val="false"/>
                <w:color w:val="000000"/>
                <w:sz w:val="20"/>
              </w:rPr>
              <w:t>Р. Зяблинская,</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50" w:id="266"/>
    <w:p>
      <w:pPr>
        <w:spacing w:after="0"/>
        <w:ind w:left="0"/>
        <w:jc w:val="both"/>
      </w:pPr>
      <w:r>
        <w:rPr>
          <w:rFonts w:ascii="Times New Roman"/>
          <w:b w:val="false"/>
          <w:i w:val="false"/>
          <w:color w:val="000000"/>
          <w:sz w:val="28"/>
        </w:rPr>
        <w:t>
      ";</w:t>
      </w:r>
    </w:p>
    <w:bookmarkEnd w:id="266"/>
    <w:bookmarkStart w:name="z451" w:id="267"/>
    <w:p>
      <w:pPr>
        <w:spacing w:after="0"/>
        <w:ind w:left="0"/>
        <w:jc w:val="both"/>
      </w:pPr>
      <w:r>
        <w:rPr>
          <w:rFonts w:ascii="Times New Roman"/>
          <w:b w:val="false"/>
          <w:i w:val="false"/>
          <w:color w:val="000000"/>
          <w:sz w:val="28"/>
        </w:rPr>
        <w:t>
      подраздел "7 класс" изложить в следующей редакции:</w:t>
      </w:r>
    </w:p>
    <w:bookmarkEnd w:id="267"/>
    <w:bookmarkStart w:name="z452"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69"/>
          <w:p>
            <w:pPr>
              <w:spacing w:after="20"/>
              <w:ind w:left="20"/>
              <w:jc w:val="both"/>
            </w:pPr>
            <w:r>
              <w:rPr>
                <w:rFonts w:ascii="Times New Roman"/>
                <w:b w:val="false"/>
                <w:i w:val="false"/>
                <w:color w:val="000000"/>
                <w:sz w:val="20"/>
              </w:rPr>
              <w:t>
Қазақ тілі мен әдебиеті.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70"/>
          <w:p>
            <w:pPr>
              <w:spacing w:after="20"/>
              <w:ind w:left="20"/>
              <w:jc w:val="both"/>
            </w:pPr>
            <w:r>
              <w:rPr>
                <w:rFonts w:ascii="Times New Roman"/>
                <w:b w:val="false"/>
                <w:i w:val="false"/>
                <w:color w:val="000000"/>
                <w:sz w:val="20"/>
              </w:rPr>
              <w:t>
Ф. Оразбаева,</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71"/>
          <w:p>
            <w:pPr>
              <w:spacing w:after="20"/>
              <w:ind w:left="20"/>
              <w:jc w:val="both"/>
            </w:pPr>
            <w:r>
              <w:rPr>
                <w:rFonts w:ascii="Times New Roman"/>
                <w:b w:val="false"/>
                <w:i w:val="false"/>
                <w:color w:val="000000"/>
                <w:sz w:val="20"/>
              </w:rPr>
              <w:t>
Русский язык.</w:t>
            </w:r>
          </w:p>
          <w:bookmarkEnd w:id="27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2"/>
          <w:p>
            <w:pPr>
              <w:spacing w:after="20"/>
              <w:ind w:left="20"/>
              <w:jc w:val="both"/>
            </w:pPr>
            <w:r>
              <w:rPr>
                <w:rFonts w:ascii="Times New Roman"/>
                <w:b w:val="false"/>
                <w:i w:val="false"/>
                <w:color w:val="000000"/>
                <w:sz w:val="20"/>
              </w:rPr>
              <w:t>
З. Сабитова,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3"/>
          <w:p>
            <w:pPr>
              <w:spacing w:after="20"/>
              <w:ind w:left="20"/>
              <w:jc w:val="both"/>
            </w:pPr>
            <w:r>
              <w:rPr>
                <w:rFonts w:ascii="Times New Roman"/>
                <w:b w:val="false"/>
                <w:i w:val="false"/>
                <w:color w:val="000000"/>
                <w:sz w:val="20"/>
              </w:rPr>
              <w:t>
Русская литература.</w:t>
            </w:r>
          </w:p>
          <w:bookmarkEnd w:id="27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4"/>
          <w:p>
            <w:pPr>
              <w:spacing w:after="20"/>
              <w:ind w:left="20"/>
              <w:jc w:val="both"/>
            </w:pPr>
            <w:r>
              <w:rPr>
                <w:rFonts w:ascii="Times New Roman"/>
                <w:b w:val="false"/>
                <w:i w:val="false"/>
                <w:color w:val="000000"/>
                <w:sz w:val="20"/>
              </w:rPr>
              <w:t>
Н. Локтионова,</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5"/>
          <w:p>
            <w:pPr>
              <w:spacing w:after="20"/>
              <w:ind w:left="20"/>
              <w:jc w:val="both"/>
            </w:pPr>
            <w:r>
              <w:rPr>
                <w:rFonts w:ascii="Times New Roman"/>
                <w:b w:val="false"/>
                <w:i w:val="false"/>
                <w:color w:val="000000"/>
                <w:sz w:val="20"/>
              </w:rPr>
              <w:t>
В. Савельева,</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6"/>
          <w:p>
            <w:pPr>
              <w:spacing w:after="20"/>
              <w:ind w:left="20"/>
              <w:jc w:val="both"/>
            </w:pPr>
            <w:r>
              <w:rPr>
                <w:rFonts w:ascii="Times New Roman"/>
                <w:b w:val="false"/>
                <w:i w:val="false"/>
                <w:color w:val="000000"/>
                <w:sz w:val="20"/>
              </w:rPr>
              <w:t>
Алгебра.</w:t>
            </w:r>
          </w:p>
          <w:bookmarkEnd w:id="27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7"/>
          <w:p>
            <w:pPr>
              <w:spacing w:after="20"/>
              <w:ind w:left="20"/>
              <w:jc w:val="both"/>
            </w:pPr>
            <w:r>
              <w:rPr>
                <w:rFonts w:ascii="Times New Roman"/>
                <w:b w:val="false"/>
                <w:i w:val="false"/>
                <w:color w:val="000000"/>
                <w:sz w:val="20"/>
              </w:rPr>
              <w:t>
А. Шыныбеков,</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8"/>
          <w:p>
            <w:pPr>
              <w:spacing w:after="20"/>
              <w:ind w:left="20"/>
              <w:jc w:val="both"/>
            </w:pPr>
            <w:r>
              <w:rPr>
                <w:rFonts w:ascii="Times New Roman"/>
                <w:b w:val="false"/>
                <w:i w:val="false"/>
                <w:color w:val="000000"/>
                <w:sz w:val="20"/>
              </w:rPr>
              <w:t>
Алгебра.</w:t>
            </w:r>
          </w:p>
          <w:bookmarkEnd w:id="27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9"/>
          <w:p>
            <w:pPr>
              <w:spacing w:after="20"/>
              <w:ind w:left="20"/>
              <w:jc w:val="both"/>
            </w:pPr>
            <w:r>
              <w:rPr>
                <w:rFonts w:ascii="Times New Roman"/>
                <w:b w:val="false"/>
                <w:i w:val="false"/>
                <w:color w:val="000000"/>
                <w:sz w:val="20"/>
              </w:rPr>
              <w:t>
А. Абылкасымова,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0"/>
          <w:p>
            <w:pPr>
              <w:spacing w:after="20"/>
              <w:ind w:left="20"/>
              <w:jc w:val="both"/>
            </w:pPr>
            <w:r>
              <w:rPr>
                <w:rFonts w:ascii="Times New Roman"/>
                <w:b w:val="false"/>
                <w:i w:val="false"/>
                <w:color w:val="000000"/>
                <w:sz w:val="20"/>
              </w:rPr>
              <w:t>
Геометрия.</w:t>
            </w:r>
          </w:p>
          <w:bookmarkEnd w:id="280"/>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1"/>
          <w:p>
            <w:pPr>
              <w:spacing w:after="20"/>
              <w:ind w:left="20"/>
              <w:jc w:val="both"/>
            </w:pPr>
            <w:r>
              <w:rPr>
                <w:rFonts w:ascii="Times New Roman"/>
                <w:b w:val="false"/>
                <w:i w:val="false"/>
                <w:color w:val="000000"/>
                <w:sz w:val="20"/>
              </w:rPr>
              <w:t>
А. Шыныбеков,</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2"/>
          <w:p>
            <w:pPr>
              <w:spacing w:after="20"/>
              <w:ind w:left="20"/>
              <w:jc w:val="both"/>
            </w:pPr>
            <w:r>
              <w:rPr>
                <w:rFonts w:ascii="Times New Roman"/>
                <w:b w:val="false"/>
                <w:i w:val="false"/>
                <w:color w:val="000000"/>
                <w:sz w:val="20"/>
              </w:rPr>
              <w:t>
Геометрия.</w:t>
            </w:r>
          </w:p>
          <w:bookmarkEnd w:id="28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3"/>
          <w:p>
            <w:pPr>
              <w:spacing w:after="20"/>
              <w:ind w:left="20"/>
              <w:jc w:val="both"/>
            </w:pPr>
            <w:r>
              <w:rPr>
                <w:rFonts w:ascii="Times New Roman"/>
                <w:b w:val="false"/>
                <w:i w:val="false"/>
                <w:color w:val="000000"/>
                <w:sz w:val="20"/>
              </w:rPr>
              <w:t>
В. Смирнов,</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4"/>
          <w:p>
            <w:pPr>
              <w:spacing w:after="20"/>
              <w:ind w:left="20"/>
              <w:jc w:val="both"/>
            </w:pPr>
            <w:r>
              <w:rPr>
                <w:rFonts w:ascii="Times New Roman"/>
                <w:b w:val="false"/>
                <w:i w:val="false"/>
                <w:color w:val="000000"/>
                <w:sz w:val="20"/>
              </w:rPr>
              <w:t>
Информатика.</w:t>
            </w:r>
          </w:p>
          <w:bookmarkEnd w:id="28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5"/>
          <w:p>
            <w:pPr>
              <w:spacing w:after="20"/>
              <w:ind w:left="20"/>
              <w:jc w:val="both"/>
            </w:pPr>
            <w:r>
              <w:rPr>
                <w:rFonts w:ascii="Times New Roman"/>
                <w:b w:val="false"/>
                <w:i w:val="false"/>
                <w:color w:val="000000"/>
                <w:sz w:val="20"/>
              </w:rPr>
              <w:t>
Р. Кадиркулов,</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86"/>
          <w:p>
            <w:pPr>
              <w:spacing w:after="20"/>
              <w:ind w:left="20"/>
              <w:jc w:val="both"/>
            </w:pPr>
            <w:r>
              <w:rPr>
                <w:rFonts w:ascii="Times New Roman"/>
                <w:b w:val="false"/>
                <w:i w:val="false"/>
                <w:color w:val="000000"/>
                <w:sz w:val="20"/>
              </w:rPr>
              <w:t>
Информатика.</w:t>
            </w:r>
          </w:p>
          <w:bookmarkEnd w:id="28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87"/>
          <w:p>
            <w:pPr>
              <w:spacing w:after="20"/>
              <w:ind w:left="20"/>
              <w:jc w:val="both"/>
            </w:pPr>
            <w:r>
              <w:rPr>
                <w:rFonts w:ascii="Times New Roman"/>
                <w:b w:val="false"/>
                <w:i w:val="false"/>
                <w:color w:val="000000"/>
                <w:sz w:val="20"/>
              </w:rPr>
              <w:t>
Г. Салғараева,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8"/>
          <w:p>
            <w:pPr>
              <w:spacing w:after="20"/>
              <w:ind w:left="20"/>
              <w:jc w:val="both"/>
            </w:pPr>
            <w:r>
              <w:rPr>
                <w:rFonts w:ascii="Times New Roman"/>
                <w:b w:val="false"/>
                <w:i w:val="false"/>
                <w:color w:val="000000"/>
                <w:sz w:val="20"/>
              </w:rPr>
              <w:t>
Информатика.</w:t>
            </w:r>
          </w:p>
          <w:bookmarkEnd w:id="28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89"/>
          <w:p>
            <w:pPr>
              <w:spacing w:after="20"/>
              <w:ind w:left="20"/>
              <w:jc w:val="both"/>
            </w:pPr>
            <w:r>
              <w:rPr>
                <w:rFonts w:ascii="Times New Roman"/>
                <w:b w:val="false"/>
                <w:i w:val="false"/>
                <w:color w:val="000000"/>
                <w:sz w:val="20"/>
              </w:rPr>
              <w:t>
С. Мухамбетжанова,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90"/>
          <w:p>
            <w:pPr>
              <w:spacing w:after="20"/>
              <w:ind w:left="20"/>
              <w:jc w:val="both"/>
            </w:pPr>
            <w:r>
              <w:rPr>
                <w:rFonts w:ascii="Times New Roman"/>
                <w:b w:val="false"/>
                <w:i w:val="false"/>
                <w:color w:val="000000"/>
                <w:sz w:val="20"/>
              </w:rPr>
              <w:t>
А. Жунусов</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1"/>
          <w:p>
            <w:pPr>
              <w:spacing w:after="20"/>
              <w:ind w:left="20"/>
              <w:jc w:val="both"/>
            </w:pPr>
            <w:r>
              <w:rPr>
                <w:rFonts w:ascii="Times New Roman"/>
                <w:b w:val="false"/>
                <w:i w:val="false"/>
                <w:color w:val="000000"/>
                <w:sz w:val="20"/>
              </w:rPr>
              <w:t>
География.</w:t>
            </w:r>
          </w:p>
          <w:bookmarkEnd w:id="29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2"/>
          <w:p>
            <w:pPr>
              <w:spacing w:after="20"/>
              <w:ind w:left="20"/>
              <w:jc w:val="both"/>
            </w:pPr>
            <w:r>
              <w:rPr>
                <w:rFonts w:ascii="Times New Roman"/>
                <w:b w:val="false"/>
                <w:i w:val="false"/>
                <w:color w:val="000000"/>
                <w:sz w:val="20"/>
              </w:rPr>
              <w:t>
А. Егорина,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3"/>
          <w:p>
            <w:pPr>
              <w:spacing w:after="20"/>
              <w:ind w:left="20"/>
              <w:jc w:val="both"/>
            </w:pPr>
            <w:r>
              <w:rPr>
                <w:rFonts w:ascii="Times New Roman"/>
                <w:b w:val="false"/>
                <w:i w:val="false"/>
                <w:color w:val="000000"/>
                <w:sz w:val="20"/>
              </w:rPr>
              <w:t>
География.</w:t>
            </w:r>
          </w:p>
          <w:bookmarkEnd w:id="29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4"/>
          <w:p>
            <w:pPr>
              <w:spacing w:after="20"/>
              <w:ind w:left="20"/>
              <w:jc w:val="both"/>
            </w:pPr>
            <w:r>
              <w:rPr>
                <w:rFonts w:ascii="Times New Roman"/>
                <w:b w:val="false"/>
                <w:i w:val="false"/>
                <w:color w:val="000000"/>
                <w:sz w:val="20"/>
              </w:rPr>
              <w:t>
Ш. Толыбекова,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Н. Ивлева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95"/>
          <w:p>
            <w:pPr>
              <w:spacing w:after="20"/>
              <w:ind w:left="20"/>
              <w:jc w:val="both"/>
            </w:pPr>
            <w:r>
              <w:rPr>
                <w:rFonts w:ascii="Times New Roman"/>
                <w:b w:val="false"/>
                <w:i w:val="false"/>
                <w:color w:val="000000"/>
                <w:sz w:val="20"/>
              </w:rPr>
              <w:t>
География.</w:t>
            </w:r>
          </w:p>
          <w:bookmarkEnd w:id="29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6"/>
          <w:p>
            <w:pPr>
              <w:spacing w:after="20"/>
              <w:ind w:left="20"/>
              <w:jc w:val="both"/>
            </w:pPr>
            <w:r>
              <w:rPr>
                <w:rFonts w:ascii="Times New Roman"/>
                <w:b w:val="false"/>
                <w:i w:val="false"/>
                <w:color w:val="000000"/>
                <w:sz w:val="20"/>
              </w:rPr>
              <w:t>
Р. Каратабанов,</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7"/>
          <w:p>
            <w:pPr>
              <w:spacing w:after="20"/>
              <w:ind w:left="20"/>
              <w:jc w:val="both"/>
            </w:pPr>
            <w:r>
              <w:rPr>
                <w:rFonts w:ascii="Times New Roman"/>
                <w:b w:val="false"/>
                <w:i w:val="false"/>
                <w:color w:val="000000"/>
                <w:sz w:val="20"/>
              </w:rPr>
              <w:t>
Биология.</w:t>
            </w:r>
          </w:p>
          <w:bookmarkEnd w:id="297"/>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8"/>
          <w:p>
            <w:pPr>
              <w:spacing w:after="20"/>
              <w:ind w:left="20"/>
              <w:jc w:val="both"/>
            </w:pPr>
            <w:r>
              <w:rPr>
                <w:rFonts w:ascii="Times New Roman"/>
                <w:b w:val="false"/>
                <w:i w:val="false"/>
                <w:color w:val="000000"/>
                <w:sz w:val="20"/>
              </w:rPr>
              <w:t>
А. Соловьева,</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9"/>
          <w:p>
            <w:pPr>
              <w:spacing w:after="20"/>
              <w:ind w:left="20"/>
              <w:jc w:val="both"/>
            </w:pPr>
            <w:r>
              <w:rPr>
                <w:rFonts w:ascii="Times New Roman"/>
                <w:b w:val="false"/>
                <w:i w:val="false"/>
                <w:color w:val="000000"/>
                <w:sz w:val="20"/>
              </w:rPr>
              <w:t>
Биология.</w:t>
            </w:r>
          </w:p>
          <w:bookmarkEnd w:id="299"/>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0"/>
          <w:p>
            <w:pPr>
              <w:spacing w:after="20"/>
              <w:ind w:left="20"/>
              <w:jc w:val="both"/>
            </w:pPr>
            <w:r>
              <w:rPr>
                <w:rFonts w:ascii="Times New Roman"/>
                <w:b w:val="false"/>
                <w:i w:val="false"/>
                <w:color w:val="000000"/>
                <w:sz w:val="20"/>
              </w:rPr>
              <w:t>
Е. Очкур,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Усипбек,</w:t>
            </w:r>
          </w:p>
          <w:p>
            <w:pPr>
              <w:spacing w:after="20"/>
              <w:ind w:left="20"/>
              <w:jc w:val="both"/>
            </w:pPr>
            <w:r>
              <w:rPr>
                <w:rFonts w:ascii="Times New Roman"/>
                <w:b w:val="false"/>
                <w:i w:val="false"/>
                <w:color w:val="000000"/>
                <w:sz w:val="20"/>
              </w:rPr>
              <w:t>
Д. Инкарбекова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1"/>
          <w:p>
            <w:pPr>
              <w:spacing w:after="20"/>
              <w:ind w:left="20"/>
              <w:jc w:val="both"/>
            </w:pPr>
            <w:r>
              <w:rPr>
                <w:rFonts w:ascii="Times New Roman"/>
                <w:b w:val="false"/>
                <w:i w:val="false"/>
                <w:color w:val="000000"/>
                <w:sz w:val="20"/>
              </w:rPr>
              <w:t>
Biology. Grade 7.</w:t>
            </w:r>
          </w:p>
          <w:bookmarkEnd w:id="301"/>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2"/>
          <w:p>
            <w:pPr>
              <w:spacing w:after="20"/>
              <w:ind w:left="20"/>
              <w:jc w:val="both"/>
            </w:pPr>
            <w:r>
              <w:rPr>
                <w:rFonts w:ascii="Times New Roman"/>
                <w:b w:val="false"/>
                <w:i w:val="false"/>
                <w:color w:val="000000"/>
                <w:sz w:val="20"/>
              </w:rPr>
              <w:t>
А. Сагинтаев,</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3"/>
          <w:p>
            <w:pPr>
              <w:spacing w:after="20"/>
              <w:ind w:left="20"/>
              <w:jc w:val="both"/>
            </w:pPr>
            <w:r>
              <w:rPr>
                <w:rFonts w:ascii="Times New Roman"/>
                <w:b w:val="false"/>
                <w:i w:val="false"/>
                <w:color w:val="000000"/>
                <w:sz w:val="20"/>
              </w:rPr>
              <w:t>
Физика.</w:t>
            </w:r>
          </w:p>
          <w:bookmarkEnd w:id="30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04"/>
          <w:p>
            <w:pPr>
              <w:spacing w:after="20"/>
              <w:ind w:left="20"/>
              <w:jc w:val="both"/>
            </w:pPr>
            <w:r>
              <w:rPr>
                <w:rFonts w:ascii="Times New Roman"/>
                <w:b w:val="false"/>
                <w:i w:val="false"/>
                <w:color w:val="000000"/>
                <w:sz w:val="20"/>
              </w:rPr>
              <w:t>
Б. Кронгарт,</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5"/>
          <w:p>
            <w:pPr>
              <w:spacing w:after="20"/>
              <w:ind w:left="20"/>
              <w:jc w:val="both"/>
            </w:pPr>
            <w:r>
              <w:rPr>
                <w:rFonts w:ascii="Times New Roman"/>
                <w:b w:val="false"/>
                <w:i w:val="false"/>
                <w:color w:val="000000"/>
                <w:sz w:val="20"/>
              </w:rPr>
              <w:t>
Физика.</w:t>
            </w:r>
          </w:p>
          <w:bookmarkEnd w:id="30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6"/>
          <w:p>
            <w:pPr>
              <w:spacing w:after="20"/>
              <w:ind w:left="20"/>
              <w:jc w:val="both"/>
            </w:pPr>
            <w:r>
              <w:rPr>
                <w:rFonts w:ascii="Times New Roman"/>
                <w:b w:val="false"/>
                <w:i w:val="false"/>
                <w:color w:val="000000"/>
                <w:sz w:val="20"/>
              </w:rPr>
              <w:t>
Р. Башарұлы,</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7"/>
          <w:p>
            <w:pPr>
              <w:spacing w:after="20"/>
              <w:ind w:left="20"/>
              <w:jc w:val="both"/>
            </w:pPr>
            <w:r>
              <w:rPr>
                <w:rFonts w:ascii="Times New Roman"/>
                <w:b w:val="false"/>
                <w:i w:val="false"/>
                <w:color w:val="000000"/>
                <w:sz w:val="20"/>
              </w:rPr>
              <w:t>
Физика.</w:t>
            </w:r>
          </w:p>
          <w:bookmarkEnd w:id="307"/>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8"/>
          <w:p>
            <w:pPr>
              <w:spacing w:after="20"/>
              <w:ind w:left="20"/>
              <w:jc w:val="both"/>
            </w:pPr>
            <w:r>
              <w:rPr>
                <w:rFonts w:ascii="Times New Roman"/>
                <w:b w:val="false"/>
                <w:i w:val="false"/>
                <w:color w:val="000000"/>
                <w:sz w:val="20"/>
              </w:rPr>
              <w:t>
Н. Закирова,</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9"/>
          <w:p>
            <w:pPr>
              <w:spacing w:after="20"/>
              <w:ind w:left="20"/>
              <w:jc w:val="both"/>
            </w:pPr>
            <w:r>
              <w:rPr>
                <w:rFonts w:ascii="Times New Roman"/>
                <w:b w:val="false"/>
                <w:i w:val="false"/>
                <w:color w:val="000000"/>
                <w:sz w:val="20"/>
              </w:rPr>
              <w:t xml:space="preserve">
Physics Grade 7 </w:t>
            </w:r>
          </w:p>
          <w:bookmarkEnd w:id="309"/>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10"/>
          <w:p>
            <w:pPr>
              <w:spacing w:after="20"/>
              <w:ind w:left="20"/>
              <w:jc w:val="both"/>
            </w:pPr>
            <w:r>
              <w:rPr>
                <w:rFonts w:ascii="Times New Roman"/>
                <w:b w:val="false"/>
                <w:i w:val="false"/>
                <w:color w:val="000000"/>
                <w:sz w:val="20"/>
              </w:rPr>
              <w:t>
Ш. Алтынбеков,</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1"/>
          <w:p>
            <w:pPr>
              <w:spacing w:after="20"/>
              <w:ind w:left="20"/>
              <w:jc w:val="both"/>
            </w:pPr>
            <w:r>
              <w:rPr>
                <w:rFonts w:ascii="Times New Roman"/>
                <w:b w:val="false"/>
                <w:i w:val="false"/>
                <w:color w:val="000000"/>
                <w:sz w:val="20"/>
              </w:rPr>
              <w:t>
Химия.</w:t>
            </w:r>
          </w:p>
          <w:bookmarkEnd w:id="31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2"/>
          <w:p>
            <w:pPr>
              <w:spacing w:after="20"/>
              <w:ind w:left="20"/>
              <w:jc w:val="both"/>
            </w:pPr>
            <w:r>
              <w:rPr>
                <w:rFonts w:ascii="Times New Roman"/>
                <w:b w:val="false"/>
                <w:i w:val="false"/>
                <w:color w:val="000000"/>
                <w:sz w:val="20"/>
              </w:rPr>
              <w:t>
М. Оспанова,</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3"/>
          <w:p>
            <w:pPr>
              <w:spacing w:after="20"/>
              <w:ind w:left="20"/>
              <w:jc w:val="both"/>
            </w:pPr>
            <w:r>
              <w:rPr>
                <w:rFonts w:ascii="Times New Roman"/>
                <w:b w:val="false"/>
                <w:i w:val="false"/>
                <w:color w:val="000000"/>
                <w:sz w:val="20"/>
              </w:rPr>
              <w:t xml:space="preserve">
Chemistry Grade 7 </w:t>
            </w:r>
          </w:p>
          <w:bookmarkEnd w:id="313"/>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4"/>
          <w:p>
            <w:pPr>
              <w:spacing w:after="20"/>
              <w:ind w:left="20"/>
              <w:jc w:val="both"/>
            </w:pPr>
            <w:r>
              <w:rPr>
                <w:rFonts w:ascii="Times New Roman"/>
                <w:b w:val="false"/>
                <w:i w:val="false"/>
                <w:color w:val="000000"/>
                <w:sz w:val="20"/>
              </w:rPr>
              <w:t>
Н. Жумағулов,</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5"/>
          <w:p>
            <w:pPr>
              <w:spacing w:after="20"/>
              <w:ind w:left="20"/>
              <w:jc w:val="both"/>
            </w:pPr>
            <w:r>
              <w:rPr>
                <w:rFonts w:ascii="Times New Roman"/>
                <w:b w:val="false"/>
                <w:i w:val="false"/>
                <w:color w:val="000000"/>
                <w:sz w:val="20"/>
              </w:rPr>
              <w:t>
З. Кабульдинов,</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Ж. Калиев,</w:t>
            </w:r>
          </w:p>
          <w:p>
            <w:pPr>
              <w:spacing w:after="20"/>
              <w:ind w:left="20"/>
              <w:jc w:val="both"/>
            </w:pPr>
            <w:r>
              <w:rPr>
                <w:rFonts w:ascii="Times New Roman"/>
                <w:b w:val="false"/>
                <w:i w:val="false"/>
                <w:color w:val="000000"/>
                <w:sz w:val="20"/>
              </w:rPr>
              <w:t>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6"/>
          <w:p>
            <w:pPr>
              <w:spacing w:after="20"/>
              <w:ind w:left="20"/>
              <w:jc w:val="both"/>
            </w:pPr>
            <w:r>
              <w:rPr>
                <w:rFonts w:ascii="Times New Roman"/>
                <w:b w:val="false"/>
                <w:i w:val="false"/>
                <w:color w:val="000000"/>
                <w:sz w:val="20"/>
              </w:rPr>
              <w:t>
История Казахстана.</w:t>
            </w:r>
          </w:p>
          <w:bookmarkEnd w:id="31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7"/>
          <w:p>
            <w:pPr>
              <w:spacing w:after="20"/>
              <w:ind w:left="20"/>
              <w:jc w:val="both"/>
            </w:pPr>
            <w:r>
              <w:rPr>
                <w:rFonts w:ascii="Times New Roman"/>
                <w:b w:val="false"/>
                <w:i w:val="false"/>
                <w:color w:val="000000"/>
                <w:sz w:val="20"/>
              </w:rPr>
              <w:t>
Т. Омарбеков,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8"/>
          <w:p>
            <w:pPr>
              <w:spacing w:after="20"/>
              <w:ind w:left="20"/>
              <w:jc w:val="both"/>
            </w:pPr>
            <w:r>
              <w:rPr>
                <w:rFonts w:ascii="Times New Roman"/>
                <w:b w:val="false"/>
                <w:i w:val="false"/>
                <w:color w:val="000000"/>
                <w:sz w:val="20"/>
              </w:rPr>
              <w:t>
Всемирная история.</w:t>
            </w:r>
          </w:p>
          <w:bookmarkEnd w:id="31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9"/>
          <w:p>
            <w:pPr>
              <w:spacing w:after="20"/>
              <w:ind w:left="20"/>
              <w:jc w:val="both"/>
            </w:pPr>
            <w:r>
              <w:rPr>
                <w:rFonts w:ascii="Times New Roman"/>
                <w:b w:val="false"/>
                <w:i w:val="false"/>
                <w:color w:val="000000"/>
                <w:sz w:val="20"/>
              </w:rPr>
              <w:t>
О. Питюкова,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Б. Калиева,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Ивашев,</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Искакова,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Б. Досова,</w:t>
            </w:r>
          </w:p>
          <w:p>
            <w:pPr>
              <w:spacing w:after="20"/>
              <w:ind w:left="20"/>
              <w:jc w:val="both"/>
            </w:pPr>
            <w:r>
              <w:rPr>
                <w:rFonts w:ascii="Times New Roman"/>
                <w:b w:val="false"/>
                <w:i w:val="false"/>
                <w:color w:val="000000"/>
                <w:sz w:val="20"/>
              </w:rPr>
              <w:t>
В. Даужанова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0"/>
          <w:p>
            <w:pPr>
              <w:spacing w:after="20"/>
              <w:ind w:left="20"/>
              <w:jc w:val="both"/>
            </w:pPr>
            <w:r>
              <w:rPr>
                <w:rFonts w:ascii="Times New Roman"/>
                <w:b w:val="false"/>
                <w:i w:val="false"/>
                <w:color w:val="000000"/>
                <w:sz w:val="20"/>
              </w:rPr>
              <w:t>
М. Шлюпиков,</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Ж. Базарбаева,</w:t>
            </w:r>
          </w:p>
          <w:p>
            <w:pPr>
              <w:spacing w:after="20"/>
              <w:ind w:left="20"/>
              <w:jc w:val="both"/>
            </w:pPr>
            <w:r>
              <w:rPr>
                <w:rFonts w:ascii="Times New Roman"/>
                <w:b w:val="false"/>
                <w:i w:val="false"/>
                <w:color w:val="000000"/>
                <w:sz w:val="20"/>
              </w:rPr>
              <w:t>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1"/>
          <w:p>
            <w:pPr>
              <w:spacing w:after="20"/>
              <w:ind w:left="20"/>
              <w:jc w:val="both"/>
            </w:pPr>
            <w:r>
              <w:rPr>
                <w:rFonts w:ascii="Times New Roman"/>
                <w:b w:val="false"/>
                <w:i w:val="false"/>
                <w:color w:val="000000"/>
                <w:sz w:val="20"/>
              </w:rPr>
              <w:t>
Н. Алдабек,</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К. Макашева,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Байзакова,</w:t>
            </w:r>
          </w:p>
          <w:p>
            <w:pPr>
              <w:spacing w:after="20"/>
              <w:ind w:left="20"/>
              <w:jc w:val="both"/>
            </w:pPr>
            <w:r>
              <w:rPr>
                <w:rFonts w:ascii="Times New Roman"/>
                <w:b w:val="false"/>
                <w:i w:val="false"/>
                <w:color w:val="000000"/>
                <w:sz w:val="20"/>
              </w:rPr>
              <w:t>
Б. Аманкулова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2"/>
          <w:p>
            <w:pPr>
              <w:spacing w:after="20"/>
              <w:ind w:left="20"/>
              <w:jc w:val="both"/>
            </w:pPr>
            <w:r>
              <w:rPr>
                <w:rFonts w:ascii="Times New Roman"/>
                <w:b w:val="false"/>
                <w:i w:val="false"/>
                <w:color w:val="000000"/>
                <w:sz w:val="20"/>
              </w:rPr>
              <w:t>
Художественный труд.</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3"/>
          <w:p>
            <w:pPr>
              <w:spacing w:after="20"/>
              <w:ind w:left="20"/>
              <w:jc w:val="both"/>
            </w:pPr>
            <w:r>
              <w:rPr>
                <w:rFonts w:ascii="Times New Roman"/>
                <w:b w:val="false"/>
                <w:i w:val="false"/>
                <w:color w:val="000000"/>
                <w:sz w:val="20"/>
              </w:rPr>
              <w:t>
В. Чукалин,</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4"/>
          <w:p>
            <w:pPr>
              <w:spacing w:after="20"/>
              <w:ind w:left="20"/>
              <w:jc w:val="both"/>
            </w:pPr>
            <w:r>
              <w:rPr>
                <w:rFonts w:ascii="Times New Roman"/>
                <w:b w:val="false"/>
                <w:i w:val="false"/>
                <w:color w:val="000000"/>
                <w:sz w:val="20"/>
              </w:rPr>
              <w:t>
Художественный труд.</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5"/>
          <w:p>
            <w:pPr>
              <w:spacing w:after="20"/>
              <w:ind w:left="20"/>
              <w:jc w:val="both"/>
            </w:pPr>
            <w:r>
              <w:rPr>
                <w:rFonts w:ascii="Times New Roman"/>
                <w:b w:val="false"/>
                <w:i w:val="false"/>
                <w:color w:val="000000"/>
                <w:sz w:val="20"/>
              </w:rPr>
              <w:t>
Р. Алимсаева,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26"/>
          <w:p>
            <w:pPr>
              <w:spacing w:after="20"/>
              <w:ind w:left="20"/>
              <w:jc w:val="both"/>
            </w:pPr>
            <w:r>
              <w:rPr>
                <w:rFonts w:ascii="Times New Roman"/>
                <w:b w:val="false"/>
                <w:i w:val="false"/>
                <w:color w:val="000000"/>
                <w:sz w:val="20"/>
              </w:rPr>
              <w:t>
Художественный труд.</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27"/>
          <w:p>
            <w:pPr>
              <w:spacing w:after="20"/>
              <w:ind w:left="20"/>
              <w:jc w:val="both"/>
            </w:pPr>
            <w:r>
              <w:rPr>
                <w:rFonts w:ascii="Times New Roman"/>
                <w:b w:val="false"/>
                <w:i w:val="false"/>
                <w:color w:val="000000"/>
                <w:sz w:val="20"/>
              </w:rPr>
              <w:t>
Д. Сейтмолдинов,</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28"/>
          <w:p>
            <w:pPr>
              <w:spacing w:after="20"/>
              <w:ind w:left="20"/>
              <w:jc w:val="both"/>
            </w:pPr>
            <w:r>
              <w:rPr>
                <w:rFonts w:ascii="Times New Roman"/>
                <w:b w:val="false"/>
                <w:i w:val="false"/>
                <w:color w:val="000000"/>
                <w:sz w:val="20"/>
              </w:rPr>
              <w:t>
Художественный труд.</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29"/>
          <w:p>
            <w:pPr>
              <w:spacing w:after="20"/>
              <w:ind w:left="20"/>
              <w:jc w:val="both"/>
            </w:pPr>
            <w:r>
              <w:rPr>
                <w:rFonts w:ascii="Times New Roman"/>
                <w:b w:val="false"/>
                <w:i w:val="false"/>
                <w:color w:val="000000"/>
                <w:sz w:val="20"/>
              </w:rPr>
              <w:t>
Д. Сейтмолдинов,</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А. Толегенова,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587" w:id="330"/>
    <w:p>
      <w:pPr>
        <w:spacing w:after="0"/>
        <w:ind w:left="0"/>
        <w:jc w:val="both"/>
      </w:pPr>
      <w:r>
        <w:rPr>
          <w:rFonts w:ascii="Times New Roman"/>
          <w:b w:val="false"/>
          <w:i w:val="false"/>
          <w:color w:val="000000"/>
          <w:sz w:val="28"/>
        </w:rPr>
        <w:t>
      ";</w:t>
      </w:r>
    </w:p>
    <w:bookmarkEnd w:id="330"/>
    <w:bookmarkStart w:name="z588" w:id="331"/>
    <w:p>
      <w:pPr>
        <w:spacing w:after="0"/>
        <w:ind w:left="0"/>
        <w:jc w:val="both"/>
      </w:pPr>
      <w:r>
        <w:rPr>
          <w:rFonts w:ascii="Times New Roman"/>
          <w:b w:val="false"/>
          <w:i w:val="false"/>
          <w:color w:val="000000"/>
          <w:sz w:val="28"/>
        </w:rPr>
        <w:t>
      в подразделе "9 класс":</w:t>
      </w:r>
    </w:p>
    <w:bookmarkEnd w:id="331"/>
    <w:bookmarkStart w:name="z589" w:id="332"/>
    <w:p>
      <w:pPr>
        <w:spacing w:after="0"/>
        <w:ind w:left="0"/>
        <w:jc w:val="both"/>
      </w:pPr>
      <w:r>
        <w:rPr>
          <w:rFonts w:ascii="Times New Roman"/>
          <w:b w:val="false"/>
          <w:i w:val="false"/>
          <w:color w:val="000000"/>
          <w:sz w:val="28"/>
        </w:rPr>
        <w:t xml:space="preserve">
      строку, порядковый номер 1, исключить; </w:t>
      </w:r>
    </w:p>
    <w:bookmarkEnd w:id="332"/>
    <w:bookmarkStart w:name="z590" w:id="333"/>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333"/>
    <w:bookmarkStart w:name="z591" w:id="334"/>
    <w:p>
      <w:pPr>
        <w:spacing w:after="0"/>
        <w:ind w:left="0"/>
        <w:jc w:val="both"/>
      </w:pPr>
      <w:r>
        <w:rPr>
          <w:rFonts w:ascii="Times New Roman"/>
          <w:b w:val="false"/>
          <w:i w:val="false"/>
          <w:color w:val="000000"/>
          <w:sz w:val="28"/>
        </w:rPr>
        <w:t>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35"/>
          <w:p>
            <w:pPr>
              <w:spacing w:after="20"/>
              <w:ind w:left="20"/>
              <w:jc w:val="both"/>
            </w:pPr>
            <w:r>
              <w:rPr>
                <w:rFonts w:ascii="Times New Roman"/>
                <w:b w:val="false"/>
                <w:i w:val="false"/>
                <w:color w:val="000000"/>
                <w:sz w:val="20"/>
              </w:rPr>
              <w:t>
Русский язык.</w:t>
            </w:r>
          </w:p>
          <w:bookmarkEnd w:id="33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6"/>
          <w:p>
            <w:pPr>
              <w:spacing w:after="20"/>
              <w:ind w:left="20"/>
              <w:jc w:val="both"/>
            </w:pPr>
            <w:r>
              <w:rPr>
                <w:rFonts w:ascii="Times New Roman"/>
                <w:b w:val="false"/>
                <w:i w:val="false"/>
                <w:color w:val="000000"/>
                <w:sz w:val="20"/>
              </w:rPr>
              <w:t>
З. Сабитова,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Н. Семенова,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597" w:id="337"/>
    <w:p>
      <w:pPr>
        <w:spacing w:after="0"/>
        <w:ind w:left="0"/>
        <w:jc w:val="both"/>
      </w:pPr>
      <w:r>
        <w:rPr>
          <w:rFonts w:ascii="Times New Roman"/>
          <w:b w:val="false"/>
          <w:i w:val="false"/>
          <w:color w:val="000000"/>
          <w:sz w:val="28"/>
        </w:rPr>
        <w:t>
      ";</w:t>
      </w:r>
    </w:p>
    <w:bookmarkEnd w:id="337"/>
    <w:bookmarkStart w:name="z598" w:id="338"/>
    <w:p>
      <w:pPr>
        <w:spacing w:after="0"/>
        <w:ind w:left="0"/>
        <w:jc w:val="both"/>
      </w:pPr>
      <w:r>
        <w:rPr>
          <w:rFonts w:ascii="Times New Roman"/>
          <w:b w:val="false"/>
          <w:i w:val="false"/>
          <w:color w:val="000000"/>
          <w:sz w:val="28"/>
        </w:rPr>
        <w:t xml:space="preserve">
      строку, порядковый номер 2, исключить; </w:t>
      </w:r>
    </w:p>
    <w:bookmarkEnd w:id="338"/>
    <w:bookmarkStart w:name="z599" w:id="339"/>
    <w:p>
      <w:pPr>
        <w:spacing w:after="0"/>
        <w:ind w:left="0"/>
        <w:jc w:val="both"/>
      </w:pPr>
      <w:r>
        <w:rPr>
          <w:rFonts w:ascii="Times New Roman"/>
          <w:b w:val="false"/>
          <w:i w:val="false"/>
          <w:color w:val="000000"/>
          <w:sz w:val="28"/>
        </w:rPr>
        <w:t>
      дополнить строками, порядковые номера 2-1, 2-2 и 2-3, следующего содержания:</w:t>
      </w:r>
    </w:p>
    <w:bookmarkEnd w:id="339"/>
    <w:bookmarkStart w:name="z600"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1"/>
          <w:p>
            <w:pPr>
              <w:spacing w:after="20"/>
              <w:ind w:left="20"/>
              <w:jc w:val="both"/>
            </w:pPr>
            <w:r>
              <w:rPr>
                <w:rFonts w:ascii="Times New Roman"/>
                <w:b w:val="false"/>
                <w:i w:val="false"/>
                <w:color w:val="000000"/>
                <w:sz w:val="20"/>
              </w:rPr>
              <w:t>
Русский язык.</w:t>
            </w:r>
          </w:p>
          <w:bookmarkEnd w:id="34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2"/>
          <w:p>
            <w:pPr>
              <w:spacing w:after="20"/>
              <w:ind w:left="20"/>
              <w:jc w:val="both"/>
            </w:pPr>
            <w:r>
              <w:rPr>
                <w:rFonts w:ascii="Times New Roman"/>
                <w:b w:val="false"/>
                <w:i w:val="false"/>
                <w:color w:val="000000"/>
                <w:sz w:val="20"/>
              </w:rPr>
              <w:t>
Т. Кульгильдинова,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Г. Кажигалиева,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Багдашкина,</w:t>
            </w:r>
          </w:p>
          <w:p>
            <w:pPr>
              <w:spacing w:after="20"/>
              <w:ind w:left="20"/>
              <w:jc w:val="both"/>
            </w:pPr>
            <w:r>
              <w:rPr>
                <w:rFonts w:ascii="Times New Roman"/>
                <w:b w:val="false"/>
                <w:i w:val="false"/>
                <w:color w:val="000000"/>
                <w:sz w:val="20"/>
              </w:rPr>
              <w:t>
Н. Захарова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3"/>
          <w:p>
            <w:pPr>
              <w:spacing w:after="20"/>
              <w:ind w:left="20"/>
              <w:jc w:val="both"/>
            </w:pPr>
            <w:r>
              <w:rPr>
                <w:rFonts w:ascii="Times New Roman"/>
                <w:b w:val="false"/>
                <w:i w:val="false"/>
                <w:color w:val="000000"/>
                <w:sz w:val="20"/>
              </w:rPr>
              <w:t>
Русский язык.</w:t>
            </w:r>
          </w:p>
          <w:bookmarkEnd w:id="34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4"/>
          <w:p>
            <w:pPr>
              <w:spacing w:after="20"/>
              <w:ind w:left="20"/>
              <w:jc w:val="both"/>
            </w:pPr>
            <w:r>
              <w:rPr>
                <w:rFonts w:ascii="Times New Roman"/>
                <w:b w:val="false"/>
                <w:i w:val="false"/>
                <w:color w:val="000000"/>
                <w:sz w:val="20"/>
              </w:rPr>
              <w:t>
М. Каирова,</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5"/>
          <w:p>
            <w:pPr>
              <w:spacing w:after="20"/>
              <w:ind w:left="20"/>
              <w:jc w:val="both"/>
            </w:pPr>
            <w:r>
              <w:rPr>
                <w:rFonts w:ascii="Times New Roman"/>
                <w:b w:val="false"/>
                <w:i w:val="false"/>
                <w:color w:val="000000"/>
                <w:sz w:val="20"/>
              </w:rPr>
              <w:t>
Ф. Саметова,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Б. Амангельдинова,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Махажанова,</w:t>
            </w:r>
          </w:p>
          <w:p>
            <w:pPr>
              <w:spacing w:after="20"/>
              <w:ind w:left="20"/>
              <w:jc w:val="both"/>
            </w:pPr>
            <w:r>
              <w:rPr>
                <w:rFonts w:ascii="Times New Roman"/>
                <w:b w:val="false"/>
                <w:i w:val="false"/>
                <w:color w:val="000000"/>
                <w:sz w:val="20"/>
              </w:rPr>
              <w:t>
Ж. Ибадельдаева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11" w:id="346"/>
    <w:p>
      <w:pPr>
        <w:spacing w:after="0"/>
        <w:ind w:left="0"/>
        <w:jc w:val="both"/>
      </w:pPr>
      <w:r>
        <w:rPr>
          <w:rFonts w:ascii="Times New Roman"/>
          <w:b w:val="false"/>
          <w:i w:val="false"/>
          <w:color w:val="000000"/>
          <w:sz w:val="28"/>
        </w:rPr>
        <w:t>
      ";</w:t>
      </w:r>
    </w:p>
    <w:bookmarkEnd w:id="346"/>
    <w:bookmarkStart w:name="z612" w:id="347"/>
    <w:p>
      <w:pPr>
        <w:spacing w:after="0"/>
        <w:ind w:left="0"/>
        <w:jc w:val="both"/>
      </w:pPr>
      <w:r>
        <w:rPr>
          <w:rFonts w:ascii="Times New Roman"/>
          <w:b w:val="false"/>
          <w:i w:val="false"/>
          <w:color w:val="000000"/>
          <w:sz w:val="28"/>
        </w:rPr>
        <w:t xml:space="preserve">
      строку, порядковый номер 3, исключить; </w:t>
      </w:r>
    </w:p>
    <w:bookmarkEnd w:id="347"/>
    <w:bookmarkStart w:name="z613" w:id="348"/>
    <w:p>
      <w:pPr>
        <w:spacing w:after="0"/>
        <w:ind w:left="0"/>
        <w:jc w:val="both"/>
      </w:pPr>
      <w:r>
        <w:rPr>
          <w:rFonts w:ascii="Times New Roman"/>
          <w:b w:val="false"/>
          <w:i w:val="false"/>
          <w:color w:val="000000"/>
          <w:sz w:val="28"/>
        </w:rPr>
        <w:t>
      дополнить строкой, порядковый номер 3-1, следующего содержания:</w:t>
      </w:r>
    </w:p>
    <w:bookmarkEnd w:id="348"/>
    <w:bookmarkStart w:name="z614"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0"/>
          <w:p>
            <w:pPr>
              <w:spacing w:after="20"/>
              <w:ind w:left="20"/>
              <w:jc w:val="both"/>
            </w:pPr>
            <w:r>
              <w:rPr>
                <w:rFonts w:ascii="Times New Roman"/>
                <w:b w:val="false"/>
                <w:i w:val="false"/>
                <w:color w:val="000000"/>
                <w:sz w:val="20"/>
              </w:rPr>
              <w:t>
Русская литература. Учебник.</w:t>
            </w:r>
          </w:p>
          <w:bookmarkEnd w:id="350"/>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1"/>
          <w:p>
            <w:pPr>
              <w:spacing w:after="20"/>
              <w:ind w:left="20"/>
              <w:jc w:val="both"/>
            </w:pPr>
            <w:r>
              <w:rPr>
                <w:rFonts w:ascii="Times New Roman"/>
                <w:b w:val="false"/>
                <w:i w:val="false"/>
                <w:color w:val="000000"/>
                <w:sz w:val="20"/>
              </w:rPr>
              <w:t>
Г. Шашкина,</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Ю. Ковальская,</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620" w:id="352"/>
    <w:p>
      <w:pPr>
        <w:spacing w:after="0"/>
        <w:ind w:left="0"/>
        <w:jc w:val="both"/>
      </w:pPr>
      <w:r>
        <w:rPr>
          <w:rFonts w:ascii="Times New Roman"/>
          <w:b w:val="false"/>
          <w:i w:val="false"/>
          <w:color w:val="000000"/>
          <w:sz w:val="28"/>
        </w:rPr>
        <w:t>
      ";</w:t>
      </w:r>
    </w:p>
    <w:bookmarkEnd w:id="352"/>
    <w:bookmarkStart w:name="z621" w:id="353"/>
    <w:p>
      <w:pPr>
        <w:spacing w:after="0"/>
        <w:ind w:left="0"/>
        <w:jc w:val="both"/>
      </w:pPr>
      <w:r>
        <w:rPr>
          <w:rFonts w:ascii="Times New Roman"/>
          <w:b w:val="false"/>
          <w:i w:val="false"/>
          <w:color w:val="000000"/>
          <w:sz w:val="28"/>
        </w:rPr>
        <w:t xml:space="preserve">
      строку, порядковый номер 4, исключить; </w:t>
      </w:r>
    </w:p>
    <w:bookmarkEnd w:id="353"/>
    <w:bookmarkStart w:name="z622" w:id="354"/>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354"/>
    <w:bookmarkStart w:name="z623"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56"/>
          <w:p>
            <w:pPr>
              <w:spacing w:after="20"/>
              <w:ind w:left="20"/>
              <w:jc w:val="both"/>
            </w:pPr>
            <w:r>
              <w:rPr>
                <w:rFonts w:ascii="Times New Roman"/>
                <w:b w:val="false"/>
                <w:i w:val="false"/>
                <w:color w:val="000000"/>
                <w:sz w:val="20"/>
              </w:rPr>
              <w:t>
Русская литература. Учебник.</w:t>
            </w:r>
          </w:p>
          <w:bookmarkEnd w:id="356"/>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7"/>
          <w:p>
            <w:pPr>
              <w:spacing w:after="20"/>
              <w:ind w:left="20"/>
              <w:jc w:val="both"/>
            </w:pPr>
            <w:r>
              <w:rPr>
                <w:rFonts w:ascii="Times New Roman"/>
                <w:b w:val="false"/>
                <w:i w:val="false"/>
                <w:color w:val="000000"/>
                <w:sz w:val="20"/>
              </w:rPr>
              <w:t>
И. Серикпаева,</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А. Маймакова,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Жарыкбасова,</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28" w:id="358"/>
    <w:p>
      <w:pPr>
        <w:spacing w:after="0"/>
        <w:ind w:left="0"/>
        <w:jc w:val="both"/>
      </w:pPr>
      <w:r>
        <w:rPr>
          <w:rFonts w:ascii="Times New Roman"/>
          <w:b w:val="false"/>
          <w:i w:val="false"/>
          <w:color w:val="000000"/>
          <w:sz w:val="28"/>
        </w:rPr>
        <w:t>
      ";</w:t>
      </w:r>
    </w:p>
    <w:bookmarkEnd w:id="358"/>
    <w:bookmarkStart w:name="z629" w:id="359"/>
    <w:p>
      <w:pPr>
        <w:spacing w:after="0"/>
        <w:ind w:left="0"/>
        <w:jc w:val="both"/>
      </w:pPr>
      <w:r>
        <w:rPr>
          <w:rFonts w:ascii="Times New Roman"/>
          <w:b w:val="false"/>
          <w:i w:val="false"/>
          <w:color w:val="000000"/>
          <w:sz w:val="28"/>
        </w:rPr>
        <w:t xml:space="preserve">
      строку, порядковый номер 5, исключить; </w:t>
      </w:r>
    </w:p>
    <w:bookmarkEnd w:id="359"/>
    <w:bookmarkStart w:name="z630" w:id="360"/>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360"/>
    <w:bookmarkStart w:name="z631" w:id="361"/>
    <w:p>
      <w:pPr>
        <w:spacing w:after="0"/>
        <w:ind w:left="0"/>
        <w:jc w:val="both"/>
      </w:pPr>
      <w:r>
        <w:rPr>
          <w:rFonts w:ascii="Times New Roman"/>
          <w:b w:val="false"/>
          <w:i w:val="false"/>
          <w:color w:val="000000"/>
          <w:sz w:val="28"/>
        </w:rPr>
        <w:t>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2"/>
          <w:p>
            <w:pPr>
              <w:spacing w:after="20"/>
              <w:ind w:left="20"/>
              <w:jc w:val="both"/>
            </w:pPr>
            <w:r>
              <w:rPr>
                <w:rFonts w:ascii="Times New Roman"/>
                <w:b w:val="false"/>
                <w:i w:val="false"/>
                <w:color w:val="000000"/>
                <w:sz w:val="20"/>
              </w:rPr>
              <w:t>
В. Савельева,</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Мучник,</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635" w:id="363"/>
    <w:p>
      <w:pPr>
        <w:spacing w:after="0"/>
        <w:ind w:left="0"/>
        <w:jc w:val="both"/>
      </w:pPr>
      <w:r>
        <w:rPr>
          <w:rFonts w:ascii="Times New Roman"/>
          <w:b w:val="false"/>
          <w:i w:val="false"/>
          <w:color w:val="000000"/>
          <w:sz w:val="28"/>
        </w:rPr>
        <w:t>
      ";</w:t>
      </w:r>
    </w:p>
    <w:bookmarkEnd w:id="363"/>
    <w:bookmarkStart w:name="z636" w:id="364"/>
    <w:p>
      <w:pPr>
        <w:spacing w:after="0"/>
        <w:ind w:left="0"/>
        <w:jc w:val="both"/>
      </w:pPr>
      <w:r>
        <w:rPr>
          <w:rFonts w:ascii="Times New Roman"/>
          <w:b w:val="false"/>
          <w:i w:val="false"/>
          <w:color w:val="000000"/>
          <w:sz w:val="28"/>
        </w:rPr>
        <w:t xml:space="preserve">
      строку, порядковый номер 6, исключить; </w:t>
      </w:r>
    </w:p>
    <w:bookmarkEnd w:id="364"/>
    <w:bookmarkStart w:name="z637" w:id="365"/>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365"/>
    <w:bookmarkStart w:name="z638"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67"/>
          <w:p>
            <w:pPr>
              <w:spacing w:after="20"/>
              <w:ind w:left="20"/>
              <w:jc w:val="both"/>
            </w:pPr>
            <w:r>
              <w:rPr>
                <w:rFonts w:ascii="Times New Roman"/>
                <w:b w:val="false"/>
                <w:i w:val="false"/>
                <w:color w:val="000000"/>
                <w:sz w:val="20"/>
              </w:rPr>
              <w:t>
Г. Қосымова,</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Қаратаев,</w:t>
            </w:r>
          </w:p>
          <w:p>
            <w:pPr>
              <w:spacing w:after="20"/>
              <w:ind w:left="20"/>
              <w:jc w:val="both"/>
            </w:pPr>
            <w:r>
              <w:rPr>
                <w:rFonts w:ascii="Times New Roman"/>
                <w:b w:val="false"/>
                <w:i w:val="false"/>
                <w:color w:val="000000"/>
                <w:sz w:val="20"/>
              </w:rPr>
              <w:t>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643" w:id="368"/>
    <w:p>
      <w:pPr>
        <w:spacing w:after="0"/>
        <w:ind w:left="0"/>
        <w:jc w:val="both"/>
      </w:pPr>
      <w:r>
        <w:rPr>
          <w:rFonts w:ascii="Times New Roman"/>
          <w:b w:val="false"/>
          <w:i w:val="false"/>
          <w:color w:val="000000"/>
          <w:sz w:val="28"/>
        </w:rPr>
        <w:t>
      ";</w:t>
      </w:r>
    </w:p>
    <w:bookmarkEnd w:id="368"/>
    <w:bookmarkStart w:name="z644" w:id="369"/>
    <w:p>
      <w:pPr>
        <w:spacing w:after="0"/>
        <w:ind w:left="0"/>
        <w:jc w:val="both"/>
      </w:pPr>
      <w:r>
        <w:rPr>
          <w:rFonts w:ascii="Times New Roman"/>
          <w:b w:val="false"/>
          <w:i w:val="false"/>
          <w:color w:val="000000"/>
          <w:sz w:val="28"/>
        </w:rPr>
        <w:t xml:space="preserve">
      строку, порядковый номер 7, исключить; </w:t>
      </w:r>
    </w:p>
    <w:bookmarkEnd w:id="369"/>
    <w:bookmarkStart w:name="z645" w:id="370"/>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370"/>
    <w:bookmarkStart w:name="z646"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72"/>
          <w:p>
            <w:pPr>
              <w:spacing w:after="20"/>
              <w:ind w:left="20"/>
              <w:jc w:val="both"/>
            </w:pPr>
            <w:r>
              <w:rPr>
                <w:rFonts w:ascii="Times New Roman"/>
                <w:b w:val="false"/>
                <w:i w:val="false"/>
                <w:color w:val="000000"/>
                <w:sz w:val="20"/>
              </w:rPr>
              <w:t>
Қазақ тілі мен әдебиеті. Оқулық.</w:t>
            </w:r>
          </w:p>
          <w:bookmarkEnd w:id="372"/>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73"/>
          <w:p>
            <w:pPr>
              <w:spacing w:after="20"/>
              <w:ind w:left="20"/>
              <w:jc w:val="both"/>
            </w:pPr>
            <w:r>
              <w:rPr>
                <w:rFonts w:ascii="Times New Roman"/>
                <w:b w:val="false"/>
                <w:i w:val="false"/>
                <w:color w:val="000000"/>
                <w:sz w:val="20"/>
              </w:rPr>
              <w:t>
Н. Ілиясова,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 Салимова,</w:t>
            </w:r>
          </w:p>
          <w:p>
            <w:pPr>
              <w:spacing w:after="20"/>
              <w:ind w:left="20"/>
              <w:jc w:val="both"/>
            </w:pPr>
            <w:r>
              <w:rPr>
                <w:rFonts w:ascii="Times New Roman"/>
                <w:b w:val="false"/>
                <w:i w:val="false"/>
                <w:color w:val="000000"/>
                <w:sz w:val="20"/>
              </w:rPr>
              <w:t>
А. Бекетова,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50" w:id="374"/>
    <w:p>
      <w:pPr>
        <w:spacing w:after="0"/>
        <w:ind w:left="0"/>
        <w:jc w:val="both"/>
      </w:pPr>
      <w:r>
        <w:rPr>
          <w:rFonts w:ascii="Times New Roman"/>
          <w:b w:val="false"/>
          <w:i w:val="false"/>
          <w:color w:val="000000"/>
          <w:sz w:val="28"/>
        </w:rPr>
        <w:t>
      ";</w:t>
      </w:r>
    </w:p>
    <w:bookmarkEnd w:id="374"/>
    <w:bookmarkStart w:name="z651" w:id="375"/>
    <w:p>
      <w:pPr>
        <w:spacing w:after="0"/>
        <w:ind w:left="0"/>
        <w:jc w:val="both"/>
      </w:pPr>
      <w:r>
        <w:rPr>
          <w:rFonts w:ascii="Times New Roman"/>
          <w:b w:val="false"/>
          <w:i w:val="false"/>
          <w:color w:val="000000"/>
          <w:sz w:val="28"/>
        </w:rPr>
        <w:t xml:space="preserve">
      строку, порядковый номер 8, исключить; </w:t>
      </w:r>
    </w:p>
    <w:bookmarkEnd w:id="375"/>
    <w:bookmarkStart w:name="z652" w:id="376"/>
    <w:p>
      <w:pPr>
        <w:spacing w:after="0"/>
        <w:ind w:left="0"/>
        <w:jc w:val="both"/>
      </w:pPr>
      <w:r>
        <w:rPr>
          <w:rFonts w:ascii="Times New Roman"/>
          <w:b w:val="false"/>
          <w:i w:val="false"/>
          <w:color w:val="000000"/>
          <w:sz w:val="28"/>
        </w:rPr>
        <w:t>
      дополнить строкой, порядковый номер 8-1, следующего содержания:</w:t>
      </w:r>
    </w:p>
    <w:bookmarkEnd w:id="376"/>
    <w:bookmarkStart w:name="z653"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78"/>
          <w:p>
            <w:pPr>
              <w:spacing w:after="20"/>
              <w:ind w:left="20"/>
              <w:jc w:val="both"/>
            </w:pPr>
            <w:r>
              <w:rPr>
                <w:rFonts w:ascii="Times New Roman"/>
                <w:b w:val="false"/>
                <w:i w:val="false"/>
                <w:color w:val="000000"/>
                <w:sz w:val="20"/>
              </w:rPr>
              <w:t>
Қазақ тілі мен әдебиеті. Оқулық.</w:t>
            </w:r>
          </w:p>
          <w:bookmarkEnd w:id="378"/>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9"/>
          <w:p>
            <w:pPr>
              <w:spacing w:after="20"/>
              <w:ind w:left="20"/>
              <w:jc w:val="both"/>
            </w:pPr>
            <w:r>
              <w:rPr>
                <w:rFonts w:ascii="Times New Roman"/>
                <w:b w:val="false"/>
                <w:i w:val="false"/>
                <w:color w:val="000000"/>
                <w:sz w:val="20"/>
              </w:rPr>
              <w:t>
Ф. Оразбаева,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Жайлаубаева,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Мукеева,</w:t>
            </w:r>
          </w:p>
          <w:p>
            <w:pPr>
              <w:spacing w:after="20"/>
              <w:ind w:left="20"/>
              <w:jc w:val="both"/>
            </w:pPr>
            <w:r>
              <w:rPr>
                <w:rFonts w:ascii="Times New Roman"/>
                <w:b w:val="false"/>
                <w:i w:val="false"/>
                <w:color w:val="000000"/>
                <w:sz w:val="20"/>
              </w:rPr>
              <w:t>
Л. Нурмуханова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bookmarkStart w:name="z661" w:id="380"/>
    <w:p>
      <w:pPr>
        <w:spacing w:after="0"/>
        <w:ind w:left="0"/>
        <w:jc w:val="both"/>
      </w:pPr>
      <w:r>
        <w:rPr>
          <w:rFonts w:ascii="Times New Roman"/>
          <w:b w:val="false"/>
          <w:i w:val="false"/>
          <w:color w:val="000000"/>
          <w:sz w:val="28"/>
        </w:rPr>
        <w:t>
      ";</w:t>
      </w:r>
    </w:p>
    <w:bookmarkEnd w:id="380"/>
    <w:bookmarkStart w:name="z662" w:id="381"/>
    <w:p>
      <w:pPr>
        <w:spacing w:after="0"/>
        <w:ind w:left="0"/>
        <w:jc w:val="both"/>
      </w:pPr>
      <w:r>
        <w:rPr>
          <w:rFonts w:ascii="Times New Roman"/>
          <w:b w:val="false"/>
          <w:i w:val="false"/>
          <w:color w:val="000000"/>
          <w:sz w:val="28"/>
        </w:rPr>
        <w:t>
      строку, порядковый номер 28, исключить;</w:t>
      </w:r>
    </w:p>
    <w:bookmarkEnd w:id="381"/>
    <w:bookmarkStart w:name="z663" w:id="382"/>
    <w:p>
      <w:pPr>
        <w:spacing w:after="0"/>
        <w:ind w:left="0"/>
        <w:jc w:val="both"/>
      </w:pPr>
      <w:r>
        <w:rPr>
          <w:rFonts w:ascii="Times New Roman"/>
          <w:b w:val="false"/>
          <w:i w:val="false"/>
          <w:color w:val="000000"/>
          <w:sz w:val="28"/>
        </w:rPr>
        <w:t>
      дополнить строками, порядковые номера 28-1 и 28-2, следующего содержания:</w:t>
      </w:r>
    </w:p>
    <w:bookmarkEnd w:id="382"/>
    <w:bookmarkStart w:name="z664"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4"/>
          <w:p>
            <w:pPr>
              <w:spacing w:after="20"/>
              <w:ind w:left="20"/>
              <w:jc w:val="both"/>
            </w:pPr>
            <w:r>
              <w:rPr>
                <w:rFonts w:ascii="Times New Roman"/>
                <w:b w:val="false"/>
                <w:i w:val="false"/>
                <w:color w:val="000000"/>
                <w:sz w:val="20"/>
              </w:rPr>
              <w:t>
Всемирная история.</w:t>
            </w:r>
          </w:p>
          <w:bookmarkEnd w:id="38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5"/>
          <w:p>
            <w:pPr>
              <w:spacing w:after="20"/>
              <w:ind w:left="20"/>
              <w:jc w:val="both"/>
            </w:pPr>
            <w:r>
              <w:rPr>
                <w:rFonts w:ascii="Times New Roman"/>
                <w:b w:val="false"/>
                <w:i w:val="false"/>
                <w:color w:val="000000"/>
                <w:sz w:val="20"/>
              </w:rPr>
              <w:t>
Н. Алдабек,</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К. Макашева,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Байзакова,</w:t>
            </w:r>
          </w:p>
          <w:p>
            <w:pPr>
              <w:spacing w:after="20"/>
              <w:ind w:left="20"/>
              <w:jc w:val="both"/>
            </w:pPr>
            <w:r>
              <w:rPr>
                <w:rFonts w:ascii="Times New Roman"/>
                <w:b w:val="false"/>
                <w:i w:val="false"/>
                <w:color w:val="000000"/>
                <w:sz w:val="20"/>
              </w:rPr>
              <w:t>
Б. Аманкулова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Аскарова, О. Питюкова, Г. Ражапова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69" w:id="386"/>
    <w:p>
      <w:pPr>
        <w:spacing w:after="0"/>
        <w:ind w:left="0"/>
        <w:jc w:val="both"/>
      </w:pPr>
      <w:r>
        <w:rPr>
          <w:rFonts w:ascii="Times New Roman"/>
          <w:b w:val="false"/>
          <w:i w:val="false"/>
          <w:color w:val="000000"/>
          <w:sz w:val="28"/>
        </w:rPr>
        <w:t>
      ";</w:t>
      </w:r>
    </w:p>
    <w:bookmarkEnd w:id="386"/>
    <w:bookmarkStart w:name="z670" w:id="387"/>
    <w:p>
      <w:pPr>
        <w:spacing w:after="0"/>
        <w:ind w:left="0"/>
        <w:jc w:val="both"/>
      </w:pPr>
      <w:r>
        <w:rPr>
          <w:rFonts w:ascii="Times New Roman"/>
          <w:b w:val="false"/>
          <w:i w:val="false"/>
          <w:color w:val="000000"/>
          <w:sz w:val="28"/>
        </w:rPr>
        <w:t xml:space="preserve">
      перечень "Французкий язык": </w:t>
      </w:r>
    </w:p>
    <w:bookmarkEnd w:id="387"/>
    <w:bookmarkStart w:name="z671" w:id="388"/>
    <w:p>
      <w:pPr>
        <w:spacing w:after="0"/>
        <w:ind w:left="0"/>
        <w:jc w:val="both"/>
      </w:pPr>
      <w:r>
        <w:rPr>
          <w:rFonts w:ascii="Times New Roman"/>
          <w:b w:val="false"/>
          <w:i w:val="false"/>
          <w:color w:val="000000"/>
          <w:sz w:val="28"/>
        </w:rPr>
        <w:t>
      дополнить подразделом "9 класс" следующего содержания:</w:t>
      </w:r>
    </w:p>
    <w:bookmarkEnd w:id="388"/>
    <w:bookmarkStart w:name="z672" w:id="389"/>
    <w:p>
      <w:pPr>
        <w:spacing w:after="0"/>
        <w:ind w:left="0"/>
        <w:jc w:val="both"/>
      </w:pPr>
      <w:r>
        <w:rPr>
          <w:rFonts w:ascii="Times New Roman"/>
          <w:b w:val="false"/>
          <w:i w:val="false"/>
          <w:color w:val="000000"/>
          <w:sz w:val="28"/>
        </w:rPr>
        <w:t>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0"/>
          <w:p>
            <w:pPr>
              <w:spacing w:after="20"/>
              <w:ind w:left="20"/>
              <w:jc w:val="both"/>
            </w:pPr>
            <w:r>
              <w:rPr>
                <w:rFonts w:ascii="Times New Roman"/>
                <w:b w:val="false"/>
                <w:i w:val="false"/>
                <w:color w:val="000000"/>
                <w:sz w:val="20"/>
              </w:rPr>
              <w:t>
Chanyrak-Tendances</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Livre de l’élève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1"/>
          <w:p>
            <w:pPr>
              <w:spacing w:after="20"/>
              <w:ind w:left="20"/>
              <w:jc w:val="both"/>
            </w:pPr>
            <w:r>
              <w:rPr>
                <w:rFonts w:ascii="Times New Roman"/>
                <w:b w:val="false"/>
                <w:i w:val="false"/>
                <w:color w:val="000000"/>
                <w:sz w:val="20"/>
              </w:rPr>
              <w:t>
R. Baktiyarova,</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Nurtayeva, </w:t>
            </w:r>
          </w:p>
          <w:p>
            <w:pPr>
              <w:spacing w:after="20"/>
              <w:ind w:left="20"/>
              <w:jc w:val="both"/>
            </w:pPr>
            <w:r>
              <w:rPr>
                <w:rFonts w:ascii="Times New Roman"/>
                <w:b w:val="false"/>
                <w:i w:val="false"/>
                <w:color w:val="000000"/>
                <w:sz w:val="20"/>
              </w:rPr>
              <w:t>
</w:t>
            </w:r>
            <w:r>
              <w:rPr>
                <w:rFonts w:ascii="Times New Roman"/>
                <w:b w:val="false"/>
                <w:i w:val="false"/>
                <w:color w:val="000000"/>
                <w:sz w:val="20"/>
              </w:rPr>
              <w:t>J. Girardet,</w:t>
            </w:r>
          </w:p>
          <w:p>
            <w:pPr>
              <w:spacing w:after="20"/>
              <w:ind w:left="20"/>
              <w:jc w:val="both"/>
            </w:pPr>
            <w:r>
              <w:rPr>
                <w:rFonts w:ascii="Times New Roman"/>
                <w:b w:val="false"/>
                <w:i w:val="false"/>
                <w:color w:val="000000"/>
                <w:sz w:val="20"/>
              </w:rPr>
              <w:t>
</w:t>
            </w:r>
            <w:r>
              <w:rPr>
                <w:rFonts w:ascii="Times New Roman"/>
                <w:b w:val="false"/>
                <w:i w:val="false"/>
                <w:color w:val="000000"/>
                <w:sz w:val="20"/>
              </w:rPr>
              <w:t>J. Pécheur,</w:t>
            </w:r>
          </w:p>
          <w:p>
            <w:pPr>
              <w:spacing w:after="20"/>
              <w:ind w:left="20"/>
              <w:jc w:val="both"/>
            </w:pPr>
            <w:r>
              <w:rPr>
                <w:rFonts w:ascii="Times New Roman"/>
                <w:b w:val="false"/>
                <w:i w:val="false"/>
                <w:color w:val="000000"/>
                <w:sz w:val="20"/>
              </w:rPr>
              <w:t>
</w:t>
            </w:r>
            <w:r>
              <w:rPr>
                <w:rFonts w:ascii="Times New Roman"/>
                <w:b w:val="false"/>
                <w:i w:val="false"/>
                <w:color w:val="000000"/>
                <w:sz w:val="20"/>
              </w:rPr>
              <w:t>C. Gibbe,</w:t>
            </w:r>
          </w:p>
          <w:p>
            <w:pPr>
              <w:spacing w:after="20"/>
              <w:ind w:left="20"/>
              <w:jc w:val="both"/>
            </w:pPr>
            <w:r>
              <w:rPr>
                <w:rFonts w:ascii="Times New Roman"/>
                <w:b w:val="false"/>
                <w:i w:val="false"/>
                <w:color w:val="000000"/>
                <w:sz w:val="20"/>
              </w:rPr>
              <w:t>
M. Parizet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bl>
    <w:bookmarkStart w:name="z681" w:id="392"/>
    <w:p>
      <w:pPr>
        <w:spacing w:after="0"/>
        <w:ind w:left="0"/>
        <w:jc w:val="both"/>
      </w:pPr>
      <w:r>
        <w:rPr>
          <w:rFonts w:ascii="Times New Roman"/>
          <w:b w:val="false"/>
          <w:i w:val="false"/>
          <w:color w:val="000000"/>
          <w:sz w:val="28"/>
        </w:rPr>
        <w:t>
      ";</w:t>
      </w:r>
    </w:p>
    <w:bookmarkEnd w:id="392"/>
    <w:bookmarkStart w:name="z682" w:id="393"/>
    <w:p>
      <w:pPr>
        <w:spacing w:after="0"/>
        <w:ind w:left="0"/>
        <w:jc w:val="both"/>
      </w:pPr>
      <w:r>
        <w:rPr>
          <w:rFonts w:ascii="Times New Roman"/>
          <w:b w:val="false"/>
          <w:i w:val="false"/>
          <w:color w:val="000000"/>
          <w:sz w:val="28"/>
        </w:rPr>
        <w:t>
      в разделе "с узбекским языком обучения":</w:t>
      </w:r>
    </w:p>
    <w:bookmarkEnd w:id="393"/>
    <w:bookmarkStart w:name="z683" w:id="394"/>
    <w:p>
      <w:pPr>
        <w:spacing w:after="0"/>
        <w:ind w:left="0"/>
        <w:jc w:val="both"/>
      </w:pPr>
      <w:r>
        <w:rPr>
          <w:rFonts w:ascii="Times New Roman"/>
          <w:b w:val="false"/>
          <w:i w:val="false"/>
          <w:color w:val="000000"/>
          <w:sz w:val="28"/>
        </w:rPr>
        <w:t>
      в подразделе "4 класс":</w:t>
      </w:r>
    </w:p>
    <w:bookmarkEnd w:id="394"/>
    <w:bookmarkStart w:name="z684" w:id="395"/>
    <w:p>
      <w:pPr>
        <w:spacing w:after="0"/>
        <w:ind w:left="0"/>
        <w:jc w:val="both"/>
      </w:pPr>
      <w:r>
        <w:rPr>
          <w:rFonts w:ascii="Times New Roman"/>
          <w:b w:val="false"/>
          <w:i w:val="false"/>
          <w:color w:val="000000"/>
          <w:sz w:val="28"/>
        </w:rPr>
        <w:t>
      строку, порядковый номер 1, исключить;</w:t>
      </w:r>
    </w:p>
    <w:bookmarkEnd w:id="395"/>
    <w:bookmarkStart w:name="z685" w:id="396"/>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396"/>
    <w:bookmarkStart w:name="z686" w:id="397"/>
    <w:p>
      <w:pPr>
        <w:spacing w:after="0"/>
        <w:ind w:left="0"/>
        <w:jc w:val="both"/>
      </w:pPr>
      <w:r>
        <w:rPr>
          <w:rFonts w:ascii="Times New Roman"/>
          <w:b w:val="false"/>
          <w:i w:val="false"/>
          <w:color w:val="000000"/>
          <w:sz w:val="28"/>
        </w:rPr>
        <w:t>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98"/>
          <w:p>
            <w:pPr>
              <w:spacing w:after="20"/>
              <w:ind w:left="20"/>
              <w:jc w:val="both"/>
            </w:pPr>
            <w:r>
              <w:rPr>
                <w:rFonts w:ascii="Times New Roman"/>
                <w:b w:val="false"/>
                <w:i w:val="false"/>
                <w:color w:val="000000"/>
                <w:sz w:val="20"/>
              </w:rPr>
              <w:t>
Ўзбек тили.</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Дарслик.</w:t>
            </w:r>
          </w:p>
          <w:p>
            <w:pPr>
              <w:spacing w:after="20"/>
              <w:ind w:left="20"/>
              <w:jc w:val="both"/>
            </w:pPr>
            <w:r>
              <w:rPr>
                <w:rFonts w:ascii="Times New Roman"/>
                <w:b w:val="false"/>
                <w:i w:val="false"/>
                <w:color w:val="000000"/>
                <w:sz w:val="20"/>
              </w:rPr>
              <w:t>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99"/>
          <w:p>
            <w:pPr>
              <w:spacing w:after="20"/>
              <w:ind w:left="20"/>
              <w:jc w:val="both"/>
            </w:pPr>
            <w:r>
              <w:rPr>
                <w:rFonts w:ascii="Times New Roman"/>
                <w:b w:val="false"/>
                <w:i w:val="false"/>
                <w:color w:val="000000"/>
                <w:sz w:val="20"/>
              </w:rPr>
              <w:t>
Н. Шамадиева,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З. Аташикова,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692" w:id="400"/>
    <w:p>
      <w:pPr>
        <w:spacing w:after="0"/>
        <w:ind w:left="0"/>
        <w:jc w:val="both"/>
      </w:pPr>
      <w:r>
        <w:rPr>
          <w:rFonts w:ascii="Times New Roman"/>
          <w:b w:val="false"/>
          <w:i w:val="false"/>
          <w:color w:val="000000"/>
          <w:sz w:val="28"/>
        </w:rPr>
        <w:t>
      ";</w:t>
      </w:r>
    </w:p>
    <w:bookmarkEnd w:id="400"/>
    <w:bookmarkStart w:name="z693" w:id="401"/>
    <w:p>
      <w:pPr>
        <w:spacing w:after="0"/>
        <w:ind w:left="0"/>
        <w:jc w:val="both"/>
      </w:pPr>
      <w:r>
        <w:rPr>
          <w:rFonts w:ascii="Times New Roman"/>
          <w:b w:val="false"/>
          <w:i w:val="false"/>
          <w:color w:val="000000"/>
          <w:sz w:val="28"/>
        </w:rPr>
        <w:t>
      строку, порядковый номер 2, исключить;</w:t>
      </w:r>
    </w:p>
    <w:bookmarkEnd w:id="401"/>
    <w:bookmarkStart w:name="z694" w:id="402"/>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402"/>
    <w:bookmarkStart w:name="z695"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04"/>
          <w:p>
            <w:pPr>
              <w:spacing w:after="20"/>
              <w:ind w:left="20"/>
              <w:jc w:val="both"/>
            </w:pPr>
            <w:r>
              <w:rPr>
                <w:rFonts w:ascii="Times New Roman"/>
                <w:b w:val="false"/>
                <w:i w:val="false"/>
                <w:color w:val="000000"/>
                <w:sz w:val="20"/>
              </w:rPr>
              <w:t xml:space="preserve">
Адабий укиш. </w:t>
            </w:r>
          </w:p>
          <w:bookmarkEnd w:id="404"/>
          <w:p>
            <w:pPr>
              <w:spacing w:after="20"/>
              <w:ind w:left="20"/>
              <w:jc w:val="both"/>
            </w:pPr>
            <w:r>
              <w:rPr>
                <w:rFonts w:ascii="Times New Roman"/>
                <w:b w:val="false"/>
                <w:i w:val="false"/>
                <w:color w:val="000000"/>
                <w:sz w:val="20"/>
              </w:rPr>
              <w:t>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05"/>
          <w:p>
            <w:pPr>
              <w:spacing w:after="20"/>
              <w:ind w:left="20"/>
              <w:jc w:val="both"/>
            </w:pPr>
            <w:r>
              <w:rPr>
                <w:rFonts w:ascii="Times New Roman"/>
                <w:b w:val="false"/>
                <w:i w:val="false"/>
                <w:color w:val="000000"/>
                <w:sz w:val="20"/>
              </w:rPr>
              <w:t>
Н. Шамадиева,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З. Аташикова,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700" w:id="406"/>
    <w:p>
      <w:pPr>
        <w:spacing w:after="0"/>
        <w:ind w:left="0"/>
        <w:jc w:val="both"/>
      </w:pPr>
      <w:r>
        <w:rPr>
          <w:rFonts w:ascii="Times New Roman"/>
          <w:b w:val="false"/>
          <w:i w:val="false"/>
          <w:color w:val="000000"/>
          <w:sz w:val="28"/>
        </w:rPr>
        <w:t>
      ";</w:t>
      </w:r>
    </w:p>
    <w:bookmarkEnd w:id="406"/>
    <w:bookmarkStart w:name="z701" w:id="407"/>
    <w:p>
      <w:pPr>
        <w:spacing w:after="0"/>
        <w:ind w:left="0"/>
        <w:jc w:val="both"/>
      </w:pPr>
      <w:r>
        <w:rPr>
          <w:rFonts w:ascii="Times New Roman"/>
          <w:b w:val="false"/>
          <w:i w:val="false"/>
          <w:color w:val="000000"/>
          <w:sz w:val="28"/>
        </w:rPr>
        <w:t xml:space="preserve">
      в перечне "Учебники для обучающихся с особыми образовательными потребностями": </w:t>
      </w:r>
    </w:p>
    <w:bookmarkEnd w:id="407"/>
    <w:bookmarkStart w:name="z702" w:id="408"/>
    <w:p>
      <w:pPr>
        <w:spacing w:after="0"/>
        <w:ind w:left="0"/>
        <w:jc w:val="both"/>
      </w:pPr>
      <w:r>
        <w:rPr>
          <w:rFonts w:ascii="Times New Roman"/>
          <w:b w:val="false"/>
          <w:i w:val="false"/>
          <w:color w:val="000000"/>
          <w:sz w:val="28"/>
        </w:rPr>
        <w:t>
      в разделе "с казахским языком обучения":</w:t>
      </w:r>
    </w:p>
    <w:bookmarkEnd w:id="408"/>
    <w:bookmarkStart w:name="z703" w:id="409"/>
    <w:p>
      <w:pPr>
        <w:spacing w:after="0"/>
        <w:ind w:left="0"/>
        <w:jc w:val="both"/>
      </w:pPr>
      <w:r>
        <w:rPr>
          <w:rFonts w:ascii="Times New Roman"/>
          <w:b w:val="false"/>
          <w:i w:val="false"/>
          <w:color w:val="000000"/>
          <w:sz w:val="28"/>
        </w:rPr>
        <w:t>
      в перечне "Учебники, разработанные (адаптированные) шрифтом Брайля для незрячих обучающихся":</w:t>
      </w:r>
    </w:p>
    <w:bookmarkEnd w:id="409"/>
    <w:bookmarkStart w:name="z704" w:id="410"/>
    <w:p>
      <w:pPr>
        <w:spacing w:after="0"/>
        <w:ind w:left="0"/>
        <w:jc w:val="both"/>
      </w:pPr>
      <w:r>
        <w:rPr>
          <w:rFonts w:ascii="Times New Roman"/>
          <w:b w:val="false"/>
          <w:i w:val="false"/>
          <w:color w:val="000000"/>
          <w:sz w:val="28"/>
        </w:rPr>
        <w:t>
      подраздел "1 класс" изложить в следующей редакции:</w:t>
      </w:r>
    </w:p>
    <w:bookmarkEnd w:id="410"/>
    <w:bookmarkStart w:name="z705"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12"/>
          <w:p>
            <w:pPr>
              <w:spacing w:after="20"/>
              <w:ind w:left="20"/>
              <w:jc w:val="both"/>
            </w:pPr>
            <w:r>
              <w:rPr>
                <w:rFonts w:ascii="Times New Roman"/>
                <w:b w:val="false"/>
                <w:i w:val="false"/>
                <w:color w:val="000000"/>
                <w:sz w:val="20"/>
              </w:rPr>
              <w:t>
Әліппе.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1-сыныбына арналған оқулық.</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3"/>
          <w:p>
            <w:pPr>
              <w:spacing w:after="20"/>
              <w:ind w:left="20"/>
              <w:jc w:val="both"/>
            </w:pPr>
            <w:r>
              <w:rPr>
                <w:rFonts w:ascii="Times New Roman"/>
                <w:b w:val="false"/>
                <w:i w:val="false"/>
                <w:color w:val="000000"/>
                <w:sz w:val="20"/>
              </w:rPr>
              <w:t>
Г. Абаева,</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С. Толеутаева,</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14"/>
          <w:p>
            <w:pPr>
              <w:spacing w:after="20"/>
              <w:ind w:left="20"/>
              <w:jc w:val="both"/>
            </w:pPr>
            <w:r>
              <w:rPr>
                <w:rFonts w:ascii="Times New Roman"/>
                <w:b w:val="false"/>
                <w:i w:val="false"/>
                <w:color w:val="000000"/>
                <w:sz w:val="20"/>
              </w:rPr>
              <w:t>
Ана тілі.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1-сыныбына арналған оқулық.</w:t>
            </w:r>
          </w:p>
          <w:p>
            <w:pPr>
              <w:spacing w:after="20"/>
              <w:ind w:left="20"/>
              <w:jc w:val="both"/>
            </w:pPr>
            <w:r>
              <w:rPr>
                <w:rFonts w:ascii="Times New Roman"/>
                <w:b w:val="false"/>
                <w:i w:val="false"/>
                <w:color w:val="000000"/>
                <w:sz w:val="20"/>
              </w:rPr>
              <w:t>
4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15"/>
          <w:p>
            <w:pPr>
              <w:spacing w:after="20"/>
              <w:ind w:left="20"/>
              <w:jc w:val="both"/>
            </w:pPr>
            <w:r>
              <w:rPr>
                <w:rFonts w:ascii="Times New Roman"/>
                <w:b w:val="false"/>
                <w:i w:val="false"/>
                <w:color w:val="000000"/>
                <w:sz w:val="20"/>
              </w:rPr>
              <w:t>
Г. Абаева,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 Толеутаева,</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16"/>
          <w:p>
            <w:pPr>
              <w:spacing w:after="20"/>
              <w:ind w:left="20"/>
              <w:jc w:val="both"/>
            </w:pPr>
            <w:r>
              <w:rPr>
                <w:rFonts w:ascii="Times New Roman"/>
                <w:b w:val="false"/>
                <w:i w:val="false"/>
                <w:color w:val="000000"/>
                <w:sz w:val="20"/>
              </w:rPr>
              <w:t>
Т. Калашникова,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Р. Беспалова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17"/>
          <w:p>
            <w:pPr>
              <w:spacing w:after="20"/>
              <w:ind w:left="20"/>
              <w:jc w:val="both"/>
            </w:pPr>
            <w:r>
              <w:rPr>
                <w:rFonts w:ascii="Times New Roman"/>
                <w:b w:val="false"/>
                <w:i w:val="false"/>
                <w:color w:val="000000"/>
                <w:sz w:val="20"/>
              </w:rPr>
              <w:t>
Математика. Көру қабілеті бұзылған (көрмейтін)</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1-сынып оқушыларына арналған оқулық</w:t>
            </w:r>
          </w:p>
          <w:p>
            <w:pPr>
              <w:spacing w:after="20"/>
              <w:ind w:left="20"/>
              <w:jc w:val="both"/>
            </w:pPr>
            <w:r>
              <w:rPr>
                <w:rFonts w:ascii="Times New Roman"/>
                <w:b w:val="false"/>
                <w:i w:val="false"/>
                <w:color w:val="000000"/>
                <w:sz w:val="20"/>
              </w:rPr>
              <w:t>
12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8"/>
          <w:p>
            <w:pPr>
              <w:spacing w:after="20"/>
              <w:ind w:left="20"/>
              <w:jc w:val="both"/>
            </w:pPr>
            <w:r>
              <w:rPr>
                <w:rFonts w:ascii="Times New Roman"/>
                <w:b w:val="false"/>
                <w:i w:val="false"/>
                <w:color w:val="000000"/>
                <w:sz w:val="20"/>
              </w:rPr>
              <w:t>
Ә. Ақпаева,</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Мыңжасарова,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9"/>
          <w:p>
            <w:pPr>
              <w:spacing w:after="20"/>
              <w:ind w:left="20"/>
              <w:jc w:val="both"/>
            </w:pPr>
            <w:r>
              <w:rPr>
                <w:rFonts w:ascii="Times New Roman"/>
                <w:b w:val="false"/>
                <w:i w:val="false"/>
                <w:color w:val="000000"/>
                <w:sz w:val="20"/>
              </w:rPr>
              <w:t>
С. Кузнецова,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Д. Сапақов,</w:t>
            </w:r>
          </w:p>
          <w:p>
            <w:pPr>
              <w:spacing w:after="20"/>
              <w:ind w:left="20"/>
              <w:jc w:val="both"/>
            </w:pPr>
            <w:r>
              <w:rPr>
                <w:rFonts w:ascii="Times New Roman"/>
                <w:b w:val="false"/>
                <w:i w:val="false"/>
                <w:color w:val="000000"/>
                <w:sz w:val="20"/>
              </w:rPr>
              <w:t>
</w:t>
            </w:r>
            <w:r>
              <w:rPr>
                <w:rFonts w:ascii="Times New Roman"/>
                <w:b w:val="false"/>
                <w:i w:val="false"/>
                <w:color w:val="000000"/>
                <w:sz w:val="20"/>
              </w:rPr>
              <w:t>И. Васева,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Жамиева,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Кусаинова,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Тасбулатова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0"/>
          <w:p>
            <w:pPr>
              <w:spacing w:after="20"/>
              <w:ind w:left="20"/>
              <w:jc w:val="both"/>
            </w:pPr>
            <w:r>
              <w:rPr>
                <w:rFonts w:ascii="Times New Roman"/>
                <w:b w:val="false"/>
                <w:i w:val="false"/>
                <w:color w:val="000000"/>
                <w:sz w:val="20"/>
              </w:rPr>
              <w:t>
Қ. Байтенова,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А. Жакеева,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Попова,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Саукатова,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Сейдахметова,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Уфимцева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Белинская,</w:t>
            </w:r>
          </w:p>
          <w:p>
            <w:pPr>
              <w:spacing w:after="20"/>
              <w:ind w:left="20"/>
              <w:jc w:val="both"/>
            </w:pPr>
            <w:r>
              <w:rPr>
                <w:rFonts w:ascii="Times New Roman"/>
                <w:b w:val="false"/>
                <w:i w:val="false"/>
                <w:color w:val="000000"/>
                <w:sz w:val="20"/>
              </w:rPr>
              <w:t>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ДББҰ-ӘБЕО</w:t>
            </w:r>
          </w:p>
        </w:tc>
      </w:tr>
    </w:tbl>
    <w:bookmarkStart w:name="z739" w:id="421"/>
    <w:p>
      <w:pPr>
        <w:spacing w:after="0"/>
        <w:ind w:left="0"/>
        <w:jc w:val="both"/>
      </w:pPr>
      <w:r>
        <w:rPr>
          <w:rFonts w:ascii="Times New Roman"/>
          <w:b w:val="false"/>
          <w:i w:val="false"/>
          <w:color w:val="000000"/>
          <w:sz w:val="28"/>
        </w:rPr>
        <w:t>
      ";</w:t>
      </w:r>
    </w:p>
    <w:bookmarkEnd w:id="421"/>
    <w:bookmarkStart w:name="z740" w:id="422"/>
    <w:p>
      <w:pPr>
        <w:spacing w:after="0"/>
        <w:ind w:left="0"/>
        <w:jc w:val="both"/>
      </w:pPr>
      <w:r>
        <w:rPr>
          <w:rFonts w:ascii="Times New Roman"/>
          <w:b w:val="false"/>
          <w:i w:val="false"/>
          <w:color w:val="000000"/>
          <w:sz w:val="28"/>
        </w:rPr>
        <w:t>
      подраздел "4 класс":</w:t>
      </w:r>
    </w:p>
    <w:bookmarkEnd w:id="422"/>
    <w:bookmarkStart w:name="z741" w:id="423"/>
    <w:p>
      <w:pPr>
        <w:spacing w:after="0"/>
        <w:ind w:left="0"/>
        <w:jc w:val="both"/>
      </w:pPr>
      <w:r>
        <w:rPr>
          <w:rFonts w:ascii="Times New Roman"/>
          <w:b w:val="false"/>
          <w:i w:val="false"/>
          <w:color w:val="000000"/>
          <w:sz w:val="28"/>
        </w:rPr>
        <w:t>
      дополнить строкой, порядковый номер 7, следующего содержания:</w:t>
      </w:r>
    </w:p>
    <w:bookmarkEnd w:id="423"/>
    <w:bookmarkStart w:name="z742"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5"/>
          <w:p>
            <w:pPr>
              <w:spacing w:after="20"/>
              <w:ind w:left="20"/>
              <w:jc w:val="both"/>
            </w:pPr>
            <w:r>
              <w:rPr>
                <w:rFonts w:ascii="Times New Roman"/>
                <w:b w:val="false"/>
                <w:i w:val="false"/>
                <w:color w:val="000000"/>
                <w:sz w:val="20"/>
              </w:rPr>
              <w:t>
Дүниетану.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4-сыныбына арналған оқулық.</w:t>
            </w:r>
          </w:p>
          <w:p>
            <w:pPr>
              <w:spacing w:after="20"/>
              <w:ind w:left="20"/>
              <w:jc w:val="both"/>
            </w:pPr>
            <w:r>
              <w:rPr>
                <w:rFonts w:ascii="Times New Roman"/>
                <w:b w:val="false"/>
                <w:i w:val="false"/>
                <w:color w:val="000000"/>
                <w:sz w:val="20"/>
              </w:rPr>
              <w:t>
3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6"/>
          <w:p>
            <w:pPr>
              <w:spacing w:after="20"/>
              <w:ind w:left="20"/>
              <w:jc w:val="both"/>
            </w:pPr>
            <w:r>
              <w:rPr>
                <w:rFonts w:ascii="Times New Roman"/>
                <w:b w:val="false"/>
                <w:i w:val="false"/>
                <w:color w:val="000000"/>
                <w:sz w:val="20"/>
              </w:rPr>
              <w:t>
Б. Тұрмашева,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Атамұра-Арнайы және инклюзивті білім беруді дамытудың Ұлттық ғылыми-практикалық орталығы</w:t>
            </w:r>
          </w:p>
        </w:tc>
      </w:tr>
    </w:tbl>
    <w:bookmarkStart w:name="z749" w:id="427"/>
    <w:p>
      <w:pPr>
        <w:spacing w:after="0"/>
        <w:ind w:left="0"/>
        <w:jc w:val="both"/>
      </w:pPr>
      <w:r>
        <w:rPr>
          <w:rFonts w:ascii="Times New Roman"/>
          <w:b w:val="false"/>
          <w:i w:val="false"/>
          <w:color w:val="000000"/>
          <w:sz w:val="28"/>
        </w:rPr>
        <w:t>
      ";</w:t>
      </w:r>
    </w:p>
    <w:bookmarkEnd w:id="427"/>
    <w:bookmarkStart w:name="z750" w:id="428"/>
    <w:p>
      <w:pPr>
        <w:spacing w:after="0"/>
        <w:ind w:left="0"/>
        <w:jc w:val="both"/>
      </w:pPr>
      <w:r>
        <w:rPr>
          <w:rFonts w:ascii="Times New Roman"/>
          <w:b w:val="false"/>
          <w:i w:val="false"/>
          <w:color w:val="000000"/>
          <w:sz w:val="28"/>
        </w:rPr>
        <w:t>
      подраздел "5 класс":</w:t>
      </w:r>
    </w:p>
    <w:bookmarkEnd w:id="428"/>
    <w:bookmarkStart w:name="z751" w:id="429"/>
    <w:p>
      <w:pPr>
        <w:spacing w:after="0"/>
        <w:ind w:left="0"/>
        <w:jc w:val="both"/>
      </w:pPr>
      <w:r>
        <w:rPr>
          <w:rFonts w:ascii="Times New Roman"/>
          <w:b w:val="false"/>
          <w:i w:val="false"/>
          <w:color w:val="000000"/>
          <w:sz w:val="28"/>
        </w:rPr>
        <w:t>
      дополнить строкой, порядковый номер 4, следующего содержания:</w:t>
      </w:r>
    </w:p>
    <w:bookmarkEnd w:id="429"/>
    <w:bookmarkStart w:name="z752" w:id="430"/>
    <w:p>
      <w:pPr>
        <w:spacing w:after="0"/>
        <w:ind w:left="0"/>
        <w:jc w:val="both"/>
      </w:pPr>
      <w:r>
        <w:rPr>
          <w:rFonts w:ascii="Times New Roman"/>
          <w:b w:val="false"/>
          <w:i w:val="false"/>
          <w:color w:val="000000"/>
          <w:sz w:val="28"/>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31"/>
          <w:p>
            <w:pPr>
              <w:spacing w:after="20"/>
              <w:ind w:left="20"/>
              <w:jc w:val="both"/>
            </w:pPr>
            <w:r>
              <w:rPr>
                <w:rFonts w:ascii="Times New Roman"/>
                <w:b w:val="false"/>
                <w:i w:val="false"/>
                <w:color w:val="000000"/>
                <w:sz w:val="20"/>
              </w:rPr>
              <w:t>
Русский язык и литература.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5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32"/>
          <w:p>
            <w:pPr>
              <w:spacing w:after="20"/>
              <w:ind w:left="20"/>
              <w:jc w:val="both"/>
            </w:pPr>
            <w:r>
              <w:rPr>
                <w:rFonts w:ascii="Times New Roman"/>
                <w:b w:val="false"/>
                <w:i w:val="false"/>
                <w:color w:val="000000"/>
                <w:sz w:val="20"/>
              </w:rPr>
              <w:t>
У. Жанпейіс,</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 Өзекбаева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bl>
    <w:bookmarkStart w:name="z758" w:id="433"/>
    <w:p>
      <w:pPr>
        <w:spacing w:after="0"/>
        <w:ind w:left="0"/>
        <w:jc w:val="both"/>
      </w:pPr>
      <w:r>
        <w:rPr>
          <w:rFonts w:ascii="Times New Roman"/>
          <w:b w:val="false"/>
          <w:i w:val="false"/>
          <w:color w:val="000000"/>
          <w:sz w:val="28"/>
        </w:rPr>
        <w:t>
      ";</w:t>
      </w:r>
    </w:p>
    <w:bookmarkEnd w:id="433"/>
    <w:bookmarkStart w:name="z759" w:id="434"/>
    <w:p>
      <w:pPr>
        <w:spacing w:after="0"/>
        <w:ind w:left="0"/>
        <w:jc w:val="both"/>
      </w:pPr>
      <w:r>
        <w:rPr>
          <w:rFonts w:ascii="Times New Roman"/>
          <w:b w:val="false"/>
          <w:i w:val="false"/>
          <w:color w:val="000000"/>
          <w:sz w:val="28"/>
        </w:rPr>
        <w:t>
      подраздел "6 класс":</w:t>
      </w:r>
    </w:p>
    <w:bookmarkEnd w:id="434"/>
    <w:bookmarkStart w:name="z760" w:id="435"/>
    <w:p>
      <w:pPr>
        <w:spacing w:after="0"/>
        <w:ind w:left="0"/>
        <w:jc w:val="both"/>
      </w:pPr>
      <w:r>
        <w:rPr>
          <w:rFonts w:ascii="Times New Roman"/>
          <w:b w:val="false"/>
          <w:i w:val="false"/>
          <w:color w:val="000000"/>
          <w:sz w:val="28"/>
        </w:rPr>
        <w:t>
      дополнить строкой, порядковый номер 5, следующего содержания:</w:t>
      </w:r>
    </w:p>
    <w:bookmarkEnd w:id="435"/>
    <w:bookmarkStart w:name="z761" w:id="436"/>
    <w:p>
      <w:pPr>
        <w:spacing w:after="0"/>
        <w:ind w:left="0"/>
        <w:jc w:val="both"/>
      </w:pPr>
      <w:r>
        <w:rPr>
          <w:rFonts w:ascii="Times New Roman"/>
          <w:b w:val="false"/>
          <w:i w:val="false"/>
          <w:color w:val="000000"/>
          <w:sz w:val="28"/>
        </w:rPr>
        <w:t>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37"/>
          <w:p>
            <w:pPr>
              <w:spacing w:after="20"/>
              <w:ind w:left="20"/>
              <w:jc w:val="both"/>
            </w:pPr>
            <w:r>
              <w:rPr>
                <w:rFonts w:ascii="Times New Roman"/>
                <w:b w:val="false"/>
                <w:i w:val="false"/>
                <w:color w:val="000000"/>
                <w:sz w:val="20"/>
              </w:rPr>
              <w:t>
Русский язык и литература.</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6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38"/>
          <w:p>
            <w:pPr>
              <w:spacing w:after="20"/>
              <w:ind w:left="20"/>
              <w:jc w:val="both"/>
            </w:pPr>
            <w:r>
              <w:rPr>
                <w:rFonts w:ascii="Times New Roman"/>
                <w:b w:val="false"/>
                <w:i w:val="false"/>
                <w:color w:val="000000"/>
                <w:sz w:val="20"/>
              </w:rPr>
              <w:t>
У. Жанпейіс,</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А.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Өзекбаева,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Ерболатова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bl>
    <w:bookmarkStart w:name="z769" w:id="439"/>
    <w:p>
      <w:pPr>
        <w:spacing w:after="0"/>
        <w:ind w:left="0"/>
        <w:jc w:val="both"/>
      </w:pPr>
      <w:r>
        <w:rPr>
          <w:rFonts w:ascii="Times New Roman"/>
          <w:b w:val="false"/>
          <w:i w:val="false"/>
          <w:color w:val="000000"/>
          <w:sz w:val="28"/>
        </w:rPr>
        <w:t>
      ";</w:t>
      </w:r>
    </w:p>
    <w:bookmarkEnd w:id="439"/>
    <w:bookmarkStart w:name="z770" w:id="440"/>
    <w:p>
      <w:pPr>
        <w:spacing w:after="0"/>
        <w:ind w:left="0"/>
        <w:jc w:val="both"/>
      </w:pPr>
      <w:r>
        <w:rPr>
          <w:rFonts w:ascii="Times New Roman"/>
          <w:b w:val="false"/>
          <w:i w:val="false"/>
          <w:color w:val="000000"/>
          <w:sz w:val="28"/>
        </w:rPr>
        <w:t>
      подраздел "7 класс":</w:t>
      </w:r>
    </w:p>
    <w:bookmarkEnd w:id="440"/>
    <w:bookmarkStart w:name="z771" w:id="441"/>
    <w:p>
      <w:pPr>
        <w:spacing w:after="0"/>
        <w:ind w:left="0"/>
        <w:jc w:val="both"/>
      </w:pPr>
      <w:r>
        <w:rPr>
          <w:rFonts w:ascii="Times New Roman"/>
          <w:b w:val="false"/>
          <w:i w:val="false"/>
          <w:color w:val="000000"/>
          <w:sz w:val="28"/>
        </w:rPr>
        <w:t>
      дополнить строками, порядковые номера 6 и 7, следующего содержания:</w:t>
      </w:r>
    </w:p>
    <w:bookmarkEnd w:id="441"/>
    <w:bookmarkStart w:name="z772" w:id="442"/>
    <w:p>
      <w:pPr>
        <w:spacing w:after="0"/>
        <w:ind w:left="0"/>
        <w:jc w:val="both"/>
      </w:pPr>
      <w:r>
        <w:rPr>
          <w:rFonts w:ascii="Times New Roman"/>
          <w:b w:val="false"/>
          <w:i w:val="false"/>
          <w:color w:val="000000"/>
          <w:sz w:val="28"/>
        </w:rPr>
        <w:t>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3"/>
          <w:p>
            <w:pPr>
              <w:spacing w:after="20"/>
              <w:ind w:left="20"/>
              <w:jc w:val="both"/>
            </w:pPr>
            <w:r>
              <w:rPr>
                <w:rFonts w:ascii="Times New Roman"/>
                <w:b w:val="false"/>
                <w:i w:val="false"/>
                <w:color w:val="000000"/>
                <w:sz w:val="20"/>
              </w:rPr>
              <w:t>
Русский язык и литература.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7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4"/>
          <w:p>
            <w:pPr>
              <w:spacing w:after="20"/>
              <w:ind w:left="20"/>
              <w:jc w:val="both"/>
            </w:pPr>
            <w:r>
              <w:rPr>
                <w:rFonts w:ascii="Times New Roman"/>
                <w:b w:val="false"/>
                <w:i w:val="false"/>
                <w:color w:val="000000"/>
                <w:sz w:val="20"/>
              </w:rPr>
              <w:t>
У. Жанпейіс,</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Н. Өзекбаева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45"/>
          <w:p>
            <w:pPr>
              <w:spacing w:after="20"/>
              <w:ind w:left="20"/>
              <w:jc w:val="both"/>
            </w:pPr>
            <w:r>
              <w:rPr>
                <w:rFonts w:ascii="Times New Roman"/>
                <w:b w:val="false"/>
                <w:i w:val="false"/>
                <w:color w:val="000000"/>
                <w:sz w:val="20"/>
              </w:rPr>
              <w:t>
Химия.</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7-сыныбына арналған оқулық.</w:t>
            </w:r>
          </w:p>
          <w:p>
            <w:pPr>
              <w:spacing w:after="20"/>
              <w:ind w:left="20"/>
              <w:jc w:val="both"/>
            </w:pPr>
            <w:r>
              <w:rPr>
                <w:rFonts w:ascii="Times New Roman"/>
                <w:b w:val="false"/>
                <w:i w:val="false"/>
                <w:color w:val="000000"/>
                <w:sz w:val="20"/>
              </w:rPr>
              <w:t>
3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46"/>
          <w:p>
            <w:pPr>
              <w:spacing w:after="20"/>
              <w:ind w:left="20"/>
              <w:jc w:val="both"/>
            </w:pPr>
            <w:r>
              <w:rPr>
                <w:rFonts w:ascii="Times New Roman"/>
                <w:b w:val="false"/>
                <w:i w:val="false"/>
                <w:color w:val="000000"/>
                <w:sz w:val="20"/>
              </w:rPr>
              <w:t>
М. Оспанова,</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Арнайы және инклюзивті білім беруді дамытудың Ұлттық ғылыми-практикалық орталығы</w:t>
            </w:r>
          </w:p>
        </w:tc>
      </w:tr>
    </w:tbl>
    <w:bookmarkStart w:name="z784" w:id="447"/>
    <w:p>
      <w:pPr>
        <w:spacing w:after="0"/>
        <w:ind w:left="0"/>
        <w:jc w:val="both"/>
      </w:pPr>
      <w:r>
        <w:rPr>
          <w:rFonts w:ascii="Times New Roman"/>
          <w:b w:val="false"/>
          <w:i w:val="false"/>
          <w:color w:val="000000"/>
          <w:sz w:val="28"/>
        </w:rPr>
        <w:t>
      ";</w:t>
      </w:r>
    </w:p>
    <w:bookmarkEnd w:id="447"/>
    <w:bookmarkStart w:name="z785" w:id="448"/>
    <w:p>
      <w:pPr>
        <w:spacing w:after="0"/>
        <w:ind w:left="0"/>
        <w:jc w:val="both"/>
      </w:pPr>
      <w:r>
        <w:rPr>
          <w:rFonts w:ascii="Times New Roman"/>
          <w:b w:val="false"/>
          <w:i w:val="false"/>
          <w:color w:val="000000"/>
          <w:sz w:val="28"/>
        </w:rPr>
        <w:t>
      подраздел "8 класс":</w:t>
      </w:r>
    </w:p>
    <w:bookmarkEnd w:id="448"/>
    <w:bookmarkStart w:name="z786" w:id="449"/>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449"/>
    <w:bookmarkStart w:name="z787"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51"/>
          <w:p>
            <w:pPr>
              <w:spacing w:after="20"/>
              <w:ind w:left="20"/>
              <w:jc w:val="both"/>
            </w:pPr>
            <w:r>
              <w:rPr>
                <w:rFonts w:ascii="Times New Roman"/>
                <w:b w:val="false"/>
                <w:i w:val="false"/>
                <w:color w:val="000000"/>
                <w:sz w:val="20"/>
              </w:rPr>
              <w:t>
Химия.</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8-сыныбына арналған оқулық.</w:t>
            </w:r>
          </w:p>
          <w:p>
            <w:pPr>
              <w:spacing w:after="20"/>
              <w:ind w:left="20"/>
              <w:jc w:val="both"/>
            </w:pPr>
            <w:r>
              <w:rPr>
                <w:rFonts w:ascii="Times New Roman"/>
                <w:b w:val="false"/>
                <w:i w:val="false"/>
                <w:color w:val="000000"/>
                <w:sz w:val="20"/>
              </w:rPr>
              <w:t>
5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2"/>
          <w:p>
            <w:pPr>
              <w:spacing w:after="20"/>
              <w:ind w:left="20"/>
              <w:jc w:val="both"/>
            </w:pPr>
            <w:r>
              <w:rPr>
                <w:rFonts w:ascii="Times New Roman"/>
                <w:b w:val="false"/>
                <w:i w:val="false"/>
                <w:color w:val="000000"/>
                <w:sz w:val="20"/>
              </w:rPr>
              <w:t>
М. Оспанова,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Арнайы және инклюзивті білім беруді дамытудың Ұлттық ғылыми-практикалық орталығы</w:t>
            </w:r>
          </w:p>
        </w:tc>
      </w:tr>
    </w:tbl>
    <w:bookmarkStart w:name="z793" w:id="453"/>
    <w:p>
      <w:pPr>
        <w:spacing w:after="0"/>
        <w:ind w:left="0"/>
        <w:jc w:val="both"/>
      </w:pPr>
      <w:r>
        <w:rPr>
          <w:rFonts w:ascii="Times New Roman"/>
          <w:b w:val="false"/>
          <w:i w:val="false"/>
          <w:color w:val="000000"/>
          <w:sz w:val="28"/>
        </w:rPr>
        <w:t>
      ";</w:t>
      </w:r>
    </w:p>
    <w:bookmarkEnd w:id="453"/>
    <w:bookmarkStart w:name="z794" w:id="454"/>
    <w:p>
      <w:pPr>
        <w:spacing w:after="0"/>
        <w:ind w:left="0"/>
        <w:jc w:val="both"/>
      </w:pPr>
      <w:r>
        <w:rPr>
          <w:rFonts w:ascii="Times New Roman"/>
          <w:b w:val="false"/>
          <w:i w:val="false"/>
          <w:color w:val="000000"/>
          <w:sz w:val="28"/>
        </w:rPr>
        <w:t>
      подраздел "9 класс":</w:t>
      </w:r>
    </w:p>
    <w:bookmarkEnd w:id="454"/>
    <w:bookmarkStart w:name="z795" w:id="455"/>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455"/>
    <w:bookmarkStart w:name="z796"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57"/>
          <w:p>
            <w:pPr>
              <w:spacing w:after="20"/>
              <w:ind w:left="20"/>
              <w:jc w:val="both"/>
            </w:pPr>
            <w:r>
              <w:rPr>
                <w:rFonts w:ascii="Times New Roman"/>
                <w:b w:val="false"/>
                <w:i w:val="false"/>
                <w:color w:val="000000"/>
                <w:sz w:val="20"/>
              </w:rPr>
              <w:t>
Химия.</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9-сыныбына арналған оқулық.</w:t>
            </w:r>
          </w:p>
          <w:p>
            <w:pPr>
              <w:spacing w:after="20"/>
              <w:ind w:left="20"/>
              <w:jc w:val="both"/>
            </w:pPr>
            <w:r>
              <w:rPr>
                <w:rFonts w:ascii="Times New Roman"/>
                <w:b w:val="false"/>
                <w:i w:val="false"/>
                <w:color w:val="000000"/>
                <w:sz w:val="20"/>
              </w:rPr>
              <w:t>
4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58"/>
          <w:p>
            <w:pPr>
              <w:spacing w:after="20"/>
              <w:ind w:left="20"/>
              <w:jc w:val="both"/>
            </w:pPr>
            <w:r>
              <w:rPr>
                <w:rFonts w:ascii="Times New Roman"/>
                <w:b w:val="false"/>
                <w:i w:val="false"/>
                <w:color w:val="000000"/>
                <w:sz w:val="20"/>
              </w:rPr>
              <w:t>
М. Оспанова,</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Арнайы және инклюзивті білім беруді дамытудың Ұлттық ғылыми-практикалық орталығы</w:t>
            </w:r>
          </w:p>
        </w:tc>
      </w:tr>
    </w:tbl>
    <w:bookmarkStart w:name="z802" w:id="459"/>
    <w:p>
      <w:pPr>
        <w:spacing w:after="0"/>
        <w:ind w:left="0"/>
        <w:jc w:val="both"/>
      </w:pPr>
      <w:r>
        <w:rPr>
          <w:rFonts w:ascii="Times New Roman"/>
          <w:b w:val="false"/>
          <w:i w:val="false"/>
          <w:color w:val="000000"/>
          <w:sz w:val="28"/>
        </w:rPr>
        <w:t>
      ";</w:t>
      </w:r>
    </w:p>
    <w:bookmarkEnd w:id="459"/>
    <w:bookmarkStart w:name="z803" w:id="460"/>
    <w:p>
      <w:pPr>
        <w:spacing w:after="0"/>
        <w:ind w:left="0"/>
        <w:jc w:val="both"/>
      </w:pPr>
      <w:r>
        <w:rPr>
          <w:rFonts w:ascii="Times New Roman"/>
          <w:b w:val="false"/>
          <w:i w:val="false"/>
          <w:color w:val="000000"/>
          <w:sz w:val="28"/>
        </w:rPr>
        <w:t>
      подраздел "10 класс":</w:t>
      </w:r>
    </w:p>
    <w:bookmarkEnd w:id="460"/>
    <w:bookmarkStart w:name="z804" w:id="461"/>
    <w:p>
      <w:pPr>
        <w:spacing w:after="0"/>
        <w:ind w:left="0"/>
        <w:jc w:val="both"/>
      </w:pPr>
      <w:r>
        <w:rPr>
          <w:rFonts w:ascii="Times New Roman"/>
          <w:b w:val="false"/>
          <w:i w:val="false"/>
          <w:color w:val="000000"/>
          <w:sz w:val="28"/>
        </w:rPr>
        <w:t>
      дополнить строкой, порядковый номер 3, следующего содержания:</w:t>
      </w:r>
    </w:p>
    <w:bookmarkEnd w:id="461"/>
    <w:bookmarkStart w:name="z805" w:id="462"/>
    <w:p>
      <w:pPr>
        <w:spacing w:after="0"/>
        <w:ind w:left="0"/>
        <w:jc w:val="both"/>
      </w:pPr>
      <w:r>
        <w:rPr>
          <w:rFonts w:ascii="Times New Roman"/>
          <w:b w:val="false"/>
          <w:i w:val="false"/>
          <w:color w:val="000000"/>
          <w:sz w:val="28"/>
        </w:rPr>
        <w:t>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63"/>
          <w:p>
            <w:pPr>
              <w:spacing w:after="20"/>
              <w:ind w:left="20"/>
              <w:jc w:val="both"/>
            </w:pPr>
            <w:r>
              <w:rPr>
                <w:rFonts w:ascii="Times New Roman"/>
                <w:b w:val="false"/>
                <w:i w:val="false"/>
                <w:color w:val="000000"/>
                <w:sz w:val="20"/>
              </w:rPr>
              <w:t>
Алгебра.</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10-сыныбына арналған оқулық.</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64"/>
          <w:p>
            <w:pPr>
              <w:spacing w:after="20"/>
              <w:ind w:left="20"/>
              <w:jc w:val="both"/>
            </w:pPr>
            <w:r>
              <w:rPr>
                <w:rFonts w:ascii="Times New Roman"/>
                <w:b w:val="false"/>
                <w:i w:val="false"/>
                <w:color w:val="000000"/>
                <w:sz w:val="20"/>
              </w:rPr>
              <w:t>
А. Абылкасымова,</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Арнайы және инклюзивті білім беруді дамытудың Ұлттық ғылыми-практикалық орталығы</w:t>
            </w:r>
          </w:p>
        </w:tc>
      </w:tr>
    </w:tbl>
    <w:bookmarkStart w:name="z813" w:id="465"/>
    <w:p>
      <w:pPr>
        <w:spacing w:after="0"/>
        <w:ind w:left="0"/>
        <w:jc w:val="both"/>
      </w:pPr>
      <w:r>
        <w:rPr>
          <w:rFonts w:ascii="Times New Roman"/>
          <w:b w:val="false"/>
          <w:i w:val="false"/>
          <w:color w:val="000000"/>
          <w:sz w:val="28"/>
        </w:rPr>
        <w:t>
      ";</w:t>
      </w:r>
    </w:p>
    <w:bookmarkEnd w:id="465"/>
    <w:bookmarkStart w:name="z814" w:id="466"/>
    <w:p>
      <w:pPr>
        <w:spacing w:after="0"/>
        <w:ind w:left="0"/>
        <w:jc w:val="both"/>
      </w:pPr>
      <w:r>
        <w:rPr>
          <w:rFonts w:ascii="Times New Roman"/>
          <w:b w:val="false"/>
          <w:i w:val="false"/>
          <w:color w:val="000000"/>
          <w:sz w:val="28"/>
        </w:rPr>
        <w:t xml:space="preserve">
      в перечне "Учебники с укрупненным шрифтом для слабовидящих обучающихся": </w:t>
      </w:r>
    </w:p>
    <w:bookmarkEnd w:id="466"/>
    <w:bookmarkStart w:name="z815" w:id="467"/>
    <w:p>
      <w:pPr>
        <w:spacing w:after="0"/>
        <w:ind w:left="0"/>
        <w:jc w:val="both"/>
      </w:pPr>
      <w:r>
        <w:rPr>
          <w:rFonts w:ascii="Times New Roman"/>
          <w:b w:val="false"/>
          <w:i w:val="false"/>
          <w:color w:val="000000"/>
          <w:sz w:val="28"/>
        </w:rPr>
        <w:t>
      подраздел "1 класс" изложить в следующей редакции:</w:t>
      </w:r>
    </w:p>
    <w:bookmarkEnd w:id="467"/>
    <w:bookmarkStart w:name="z816"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69"/>
          <w:p>
            <w:pPr>
              <w:spacing w:after="20"/>
              <w:ind w:left="20"/>
              <w:jc w:val="both"/>
            </w:pPr>
            <w:r>
              <w:rPr>
                <w:rFonts w:ascii="Times New Roman"/>
                <w:b w:val="false"/>
                <w:i w:val="false"/>
                <w:color w:val="000000"/>
                <w:sz w:val="20"/>
              </w:rPr>
              <w:t>
Әліппе.</w:t>
            </w:r>
          </w:p>
          <w:bookmarkEnd w:id="469"/>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70"/>
          <w:p>
            <w:pPr>
              <w:spacing w:after="20"/>
              <w:ind w:left="20"/>
              <w:jc w:val="both"/>
            </w:pPr>
            <w:r>
              <w:rPr>
                <w:rFonts w:ascii="Times New Roman"/>
                <w:b w:val="false"/>
                <w:i w:val="false"/>
                <w:color w:val="000000"/>
                <w:sz w:val="20"/>
              </w:rPr>
              <w:t>
Ә. Жұмабаева,</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Б. Сабденова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71"/>
          <w:p>
            <w:pPr>
              <w:spacing w:after="20"/>
              <w:ind w:left="20"/>
              <w:jc w:val="both"/>
            </w:pPr>
            <w:r>
              <w:rPr>
                <w:rFonts w:ascii="Times New Roman"/>
                <w:b w:val="false"/>
                <w:i w:val="false"/>
                <w:color w:val="000000"/>
                <w:sz w:val="20"/>
              </w:rPr>
              <w:t>
Ана тілі.</w:t>
            </w:r>
          </w:p>
          <w:bookmarkEnd w:id="471"/>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72"/>
          <w:p>
            <w:pPr>
              <w:spacing w:after="20"/>
              <w:ind w:left="20"/>
              <w:jc w:val="both"/>
            </w:pPr>
            <w:r>
              <w:rPr>
                <w:rFonts w:ascii="Times New Roman"/>
                <w:b w:val="false"/>
                <w:i w:val="false"/>
                <w:color w:val="000000"/>
                <w:sz w:val="20"/>
              </w:rPr>
              <w:t>
Г. Уайсова,</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73"/>
          <w:p>
            <w:pPr>
              <w:spacing w:after="20"/>
              <w:ind w:left="20"/>
              <w:jc w:val="both"/>
            </w:pPr>
            <w:r>
              <w:rPr>
                <w:rFonts w:ascii="Times New Roman"/>
                <w:b w:val="false"/>
                <w:i w:val="false"/>
                <w:color w:val="000000"/>
                <w:sz w:val="20"/>
              </w:rPr>
              <w:t>
Дүниетану.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1-сынып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74"/>
          <w:p>
            <w:pPr>
              <w:spacing w:after="20"/>
              <w:ind w:left="20"/>
              <w:jc w:val="both"/>
            </w:pPr>
            <w:r>
              <w:rPr>
                <w:rFonts w:ascii="Times New Roman"/>
                <w:b w:val="false"/>
                <w:i w:val="false"/>
                <w:color w:val="000000"/>
                <w:sz w:val="20"/>
              </w:rPr>
              <w:t>
Б. Турмашева,</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Т. Мирук 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75"/>
          <w:p>
            <w:pPr>
              <w:spacing w:after="20"/>
              <w:ind w:left="20"/>
              <w:jc w:val="both"/>
            </w:pPr>
            <w:r>
              <w:rPr>
                <w:rFonts w:ascii="Times New Roman"/>
                <w:b w:val="false"/>
                <w:i w:val="false"/>
                <w:color w:val="000000"/>
                <w:sz w:val="20"/>
              </w:rPr>
              <w:t>
Т. Калашникова,</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Р. Беспалова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76"/>
          <w:p>
            <w:pPr>
              <w:spacing w:after="20"/>
              <w:ind w:left="20"/>
              <w:jc w:val="both"/>
            </w:pPr>
            <w:r>
              <w:rPr>
                <w:rFonts w:ascii="Times New Roman"/>
                <w:b w:val="false"/>
                <w:i w:val="false"/>
                <w:color w:val="000000"/>
                <w:sz w:val="20"/>
              </w:rPr>
              <w:t>
Математика.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77"/>
          <w:p>
            <w:pPr>
              <w:spacing w:after="20"/>
              <w:ind w:left="20"/>
              <w:jc w:val="both"/>
            </w:pPr>
            <w:r>
              <w:rPr>
                <w:rFonts w:ascii="Times New Roman"/>
                <w:b w:val="false"/>
                <w:i w:val="false"/>
                <w:color w:val="000000"/>
                <w:sz w:val="20"/>
              </w:rPr>
              <w:t>
Г. Жакупова,</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 Орехова,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Мадхалыкова,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Иманбаева,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Мукашева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78"/>
          <w:p>
            <w:pPr>
              <w:spacing w:after="20"/>
              <w:ind w:left="20"/>
              <w:jc w:val="both"/>
            </w:pPr>
            <w:r>
              <w:rPr>
                <w:rFonts w:ascii="Times New Roman"/>
                <w:b w:val="false"/>
                <w:i w:val="false"/>
                <w:color w:val="000000"/>
                <w:sz w:val="20"/>
              </w:rPr>
              <w:t>
Жаратылыстану.</w:t>
            </w:r>
          </w:p>
          <w:bookmarkEnd w:id="478"/>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79"/>
          <w:p>
            <w:pPr>
              <w:spacing w:after="20"/>
              <w:ind w:left="20"/>
              <w:jc w:val="both"/>
            </w:pPr>
            <w:r>
              <w:rPr>
                <w:rFonts w:ascii="Times New Roman"/>
                <w:b w:val="false"/>
                <w:i w:val="false"/>
                <w:color w:val="000000"/>
                <w:sz w:val="20"/>
              </w:rPr>
              <w:t>
Р. Қаратабанов,</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Г. Үржігітова,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Құсайынова,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Батырова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bl>
    <w:bookmarkStart w:name="z851" w:id="480"/>
    <w:p>
      <w:pPr>
        <w:spacing w:after="0"/>
        <w:ind w:left="0"/>
        <w:jc w:val="both"/>
      </w:pPr>
      <w:r>
        <w:rPr>
          <w:rFonts w:ascii="Times New Roman"/>
          <w:b w:val="false"/>
          <w:i w:val="false"/>
          <w:color w:val="000000"/>
          <w:sz w:val="28"/>
        </w:rPr>
        <w:t>
      ";</w:t>
      </w:r>
    </w:p>
    <w:bookmarkEnd w:id="480"/>
    <w:bookmarkStart w:name="z852" w:id="481"/>
    <w:p>
      <w:pPr>
        <w:spacing w:after="0"/>
        <w:ind w:left="0"/>
        <w:jc w:val="both"/>
      </w:pPr>
      <w:r>
        <w:rPr>
          <w:rFonts w:ascii="Times New Roman"/>
          <w:b w:val="false"/>
          <w:i w:val="false"/>
          <w:color w:val="000000"/>
          <w:sz w:val="28"/>
        </w:rPr>
        <w:t>
      подраздел "2 класс":</w:t>
      </w:r>
    </w:p>
    <w:bookmarkEnd w:id="481"/>
    <w:bookmarkStart w:name="z853" w:id="482"/>
    <w:p>
      <w:pPr>
        <w:spacing w:after="0"/>
        <w:ind w:left="0"/>
        <w:jc w:val="both"/>
      </w:pPr>
      <w:r>
        <w:rPr>
          <w:rFonts w:ascii="Times New Roman"/>
          <w:b w:val="false"/>
          <w:i w:val="false"/>
          <w:color w:val="000000"/>
          <w:sz w:val="28"/>
        </w:rPr>
        <w:t>
      дополнить строкой, порядковый номер 4, следующего содержания:</w:t>
      </w:r>
    </w:p>
    <w:bookmarkEnd w:id="482"/>
    <w:bookmarkStart w:name="z854"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84"/>
          <w:p>
            <w:pPr>
              <w:spacing w:after="20"/>
              <w:ind w:left="20"/>
              <w:jc w:val="both"/>
            </w:pPr>
            <w:r>
              <w:rPr>
                <w:rFonts w:ascii="Times New Roman"/>
                <w:b w:val="false"/>
                <w:i w:val="false"/>
                <w:color w:val="000000"/>
                <w:sz w:val="20"/>
              </w:rPr>
              <w:t>
Дүниетану.</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2-сынып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85"/>
          <w:p>
            <w:pPr>
              <w:spacing w:after="20"/>
              <w:ind w:left="20"/>
              <w:jc w:val="both"/>
            </w:pPr>
            <w:r>
              <w:rPr>
                <w:rFonts w:ascii="Times New Roman"/>
                <w:b w:val="false"/>
                <w:i w:val="false"/>
                <w:color w:val="000000"/>
                <w:sz w:val="20"/>
              </w:rPr>
              <w:t>
Б. Турмашева,</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bl>
    <w:bookmarkStart w:name="z861" w:id="486"/>
    <w:p>
      <w:pPr>
        <w:spacing w:after="0"/>
        <w:ind w:left="0"/>
        <w:jc w:val="both"/>
      </w:pPr>
      <w:r>
        <w:rPr>
          <w:rFonts w:ascii="Times New Roman"/>
          <w:b w:val="false"/>
          <w:i w:val="false"/>
          <w:color w:val="000000"/>
          <w:sz w:val="28"/>
        </w:rPr>
        <w:t>
      ";</w:t>
      </w:r>
    </w:p>
    <w:bookmarkEnd w:id="486"/>
    <w:bookmarkStart w:name="z862" w:id="487"/>
    <w:p>
      <w:pPr>
        <w:spacing w:after="0"/>
        <w:ind w:left="0"/>
        <w:jc w:val="both"/>
      </w:pPr>
      <w:r>
        <w:rPr>
          <w:rFonts w:ascii="Times New Roman"/>
          <w:b w:val="false"/>
          <w:i w:val="false"/>
          <w:color w:val="000000"/>
          <w:sz w:val="28"/>
        </w:rPr>
        <w:t>
      подраздел "3 класс":</w:t>
      </w:r>
    </w:p>
    <w:bookmarkEnd w:id="487"/>
    <w:bookmarkStart w:name="z863" w:id="488"/>
    <w:p>
      <w:pPr>
        <w:spacing w:after="0"/>
        <w:ind w:left="0"/>
        <w:jc w:val="both"/>
      </w:pPr>
      <w:r>
        <w:rPr>
          <w:rFonts w:ascii="Times New Roman"/>
          <w:b w:val="false"/>
          <w:i w:val="false"/>
          <w:color w:val="000000"/>
          <w:sz w:val="28"/>
        </w:rPr>
        <w:t>
      дополнить строками, порядковые номера 4 и 5, следующего содержания:</w:t>
      </w:r>
    </w:p>
    <w:bookmarkEnd w:id="488"/>
    <w:bookmarkStart w:name="z864" w:id="489"/>
    <w:p>
      <w:pPr>
        <w:spacing w:after="0"/>
        <w:ind w:left="0"/>
        <w:jc w:val="both"/>
      </w:pPr>
      <w:r>
        <w:rPr>
          <w:rFonts w:ascii="Times New Roman"/>
          <w:b w:val="false"/>
          <w:i w:val="false"/>
          <w:color w:val="000000"/>
          <w:sz w:val="28"/>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90"/>
          <w:p>
            <w:pPr>
              <w:spacing w:after="20"/>
              <w:ind w:left="20"/>
              <w:jc w:val="both"/>
            </w:pPr>
            <w:r>
              <w:rPr>
                <w:rFonts w:ascii="Times New Roman"/>
                <w:b w:val="false"/>
                <w:i w:val="false"/>
                <w:color w:val="000000"/>
                <w:sz w:val="20"/>
              </w:rPr>
              <w:t>
Жаратылыстану.</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3-сынып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91"/>
          <w:p>
            <w:pPr>
              <w:spacing w:after="20"/>
              <w:ind w:left="20"/>
              <w:jc w:val="both"/>
            </w:pPr>
            <w:r>
              <w:rPr>
                <w:rFonts w:ascii="Times New Roman"/>
                <w:b w:val="false"/>
                <w:i w:val="false"/>
                <w:color w:val="000000"/>
                <w:sz w:val="20"/>
              </w:rPr>
              <w:t>
П. Бигазина,</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Г. Тураканова,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Жаманкулова,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Андриянова,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Каратаева,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Беркало,</w:t>
            </w:r>
          </w:p>
          <w:p>
            <w:pPr>
              <w:spacing w:after="20"/>
              <w:ind w:left="20"/>
              <w:jc w:val="both"/>
            </w:pPr>
            <w:r>
              <w:rPr>
                <w:rFonts w:ascii="Times New Roman"/>
                <w:b w:val="false"/>
                <w:i w:val="false"/>
                <w:color w:val="000000"/>
                <w:sz w:val="20"/>
              </w:rPr>
              <w:t>
</w:t>
            </w:r>
            <w:r>
              <w:rPr>
                <w:rFonts w:ascii="Times New Roman"/>
                <w:b w:val="false"/>
                <w:i w:val="false"/>
                <w:color w:val="000000"/>
                <w:sz w:val="20"/>
              </w:rPr>
              <w:t>С. Кузнецова,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Полежаева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92"/>
          <w:p>
            <w:pPr>
              <w:spacing w:after="20"/>
              <w:ind w:left="20"/>
              <w:jc w:val="both"/>
            </w:pPr>
            <w:r>
              <w:rPr>
                <w:rFonts w:ascii="Times New Roman"/>
                <w:b w:val="false"/>
                <w:i w:val="false"/>
                <w:color w:val="000000"/>
                <w:sz w:val="20"/>
              </w:rPr>
              <w:t>
Дүниетану.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3-сынып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93"/>
          <w:p>
            <w:pPr>
              <w:spacing w:after="20"/>
              <w:ind w:left="20"/>
              <w:jc w:val="both"/>
            </w:pPr>
            <w:r>
              <w:rPr>
                <w:rFonts w:ascii="Times New Roman"/>
                <w:b w:val="false"/>
                <w:i w:val="false"/>
                <w:color w:val="000000"/>
                <w:sz w:val="20"/>
              </w:rPr>
              <w:t>
Б.Тұрмашева,</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bl>
    <w:bookmarkStart w:name="z882" w:id="494"/>
    <w:p>
      <w:pPr>
        <w:spacing w:after="0"/>
        <w:ind w:left="0"/>
        <w:jc w:val="both"/>
      </w:pPr>
      <w:r>
        <w:rPr>
          <w:rFonts w:ascii="Times New Roman"/>
          <w:b w:val="false"/>
          <w:i w:val="false"/>
          <w:color w:val="000000"/>
          <w:sz w:val="28"/>
        </w:rPr>
        <w:t>
      ";</w:t>
      </w:r>
    </w:p>
    <w:bookmarkEnd w:id="494"/>
    <w:bookmarkStart w:name="z883" w:id="495"/>
    <w:p>
      <w:pPr>
        <w:spacing w:after="0"/>
        <w:ind w:left="0"/>
        <w:jc w:val="both"/>
      </w:pPr>
      <w:r>
        <w:rPr>
          <w:rFonts w:ascii="Times New Roman"/>
          <w:b w:val="false"/>
          <w:i w:val="false"/>
          <w:color w:val="000000"/>
          <w:sz w:val="28"/>
        </w:rPr>
        <w:t>
      подраздел "4 класс":</w:t>
      </w:r>
    </w:p>
    <w:bookmarkEnd w:id="495"/>
    <w:bookmarkStart w:name="z884" w:id="496"/>
    <w:p>
      <w:pPr>
        <w:spacing w:after="0"/>
        <w:ind w:left="0"/>
        <w:jc w:val="both"/>
      </w:pPr>
      <w:r>
        <w:rPr>
          <w:rFonts w:ascii="Times New Roman"/>
          <w:b w:val="false"/>
          <w:i w:val="false"/>
          <w:color w:val="000000"/>
          <w:sz w:val="28"/>
        </w:rPr>
        <w:t>
      дополнить строкой, порядковый номер 4, следующего содержания:</w:t>
      </w:r>
    </w:p>
    <w:bookmarkEnd w:id="496"/>
    <w:bookmarkStart w:name="z885"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98"/>
          <w:p>
            <w:pPr>
              <w:spacing w:after="20"/>
              <w:ind w:left="20"/>
              <w:jc w:val="both"/>
            </w:pPr>
            <w:r>
              <w:rPr>
                <w:rFonts w:ascii="Times New Roman"/>
                <w:b w:val="false"/>
                <w:i w:val="false"/>
                <w:color w:val="000000"/>
                <w:sz w:val="20"/>
              </w:rPr>
              <w:t>
Жаратылыстану.</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4-сынып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99"/>
          <w:p>
            <w:pPr>
              <w:spacing w:after="20"/>
              <w:ind w:left="20"/>
              <w:jc w:val="both"/>
            </w:pPr>
            <w:r>
              <w:rPr>
                <w:rFonts w:ascii="Times New Roman"/>
                <w:b w:val="false"/>
                <w:i w:val="false"/>
                <w:color w:val="000000"/>
                <w:sz w:val="20"/>
              </w:rPr>
              <w:t>
П. Бигазина,</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А. Жаманкулова,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Э. Кажекенова,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Тураканова,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Хонтай,</w:t>
            </w:r>
          </w:p>
          <w:p>
            <w:pPr>
              <w:spacing w:after="20"/>
              <w:ind w:left="20"/>
              <w:jc w:val="both"/>
            </w:pPr>
            <w:r>
              <w:rPr>
                <w:rFonts w:ascii="Times New Roman"/>
                <w:b w:val="false"/>
                <w:i w:val="false"/>
                <w:color w:val="000000"/>
                <w:sz w:val="20"/>
              </w:rPr>
              <w:t>
</w:t>
            </w:r>
            <w:r>
              <w:rPr>
                <w:rFonts w:ascii="Times New Roman"/>
                <w:b w:val="false"/>
                <w:i w:val="false"/>
                <w:color w:val="000000"/>
                <w:sz w:val="20"/>
              </w:rPr>
              <w:t>Н. Сламбекова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Арнайы және инклюзивті білім беруді дамытудың Ұлттық ғылыми-практикалық орталығы</w:t>
            </w:r>
          </w:p>
        </w:tc>
      </w:tr>
    </w:tbl>
    <w:bookmarkStart w:name="z895" w:id="500"/>
    <w:p>
      <w:pPr>
        <w:spacing w:after="0"/>
        <w:ind w:left="0"/>
        <w:jc w:val="both"/>
      </w:pPr>
      <w:r>
        <w:rPr>
          <w:rFonts w:ascii="Times New Roman"/>
          <w:b w:val="false"/>
          <w:i w:val="false"/>
          <w:color w:val="000000"/>
          <w:sz w:val="28"/>
        </w:rPr>
        <w:t>
      ";</w:t>
      </w:r>
    </w:p>
    <w:bookmarkEnd w:id="500"/>
    <w:bookmarkStart w:name="z896" w:id="501"/>
    <w:p>
      <w:pPr>
        <w:spacing w:after="0"/>
        <w:ind w:left="0"/>
        <w:jc w:val="both"/>
      </w:pPr>
      <w:r>
        <w:rPr>
          <w:rFonts w:ascii="Times New Roman"/>
          <w:b w:val="false"/>
          <w:i w:val="false"/>
          <w:color w:val="000000"/>
          <w:sz w:val="28"/>
        </w:rPr>
        <w:t>
      подраздел "7 класс":</w:t>
      </w:r>
    </w:p>
    <w:bookmarkEnd w:id="501"/>
    <w:bookmarkStart w:name="z897" w:id="502"/>
    <w:p>
      <w:pPr>
        <w:spacing w:after="0"/>
        <w:ind w:left="0"/>
        <w:jc w:val="both"/>
      </w:pPr>
      <w:r>
        <w:rPr>
          <w:rFonts w:ascii="Times New Roman"/>
          <w:b w:val="false"/>
          <w:i w:val="false"/>
          <w:color w:val="000000"/>
          <w:sz w:val="28"/>
        </w:rPr>
        <w:t>
      дополнить строками, порядковые номера 7 и 8, следующего содержания:</w:t>
      </w:r>
    </w:p>
    <w:bookmarkEnd w:id="502"/>
    <w:bookmarkStart w:name="z898"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04"/>
          <w:p>
            <w:pPr>
              <w:spacing w:after="20"/>
              <w:ind w:left="20"/>
              <w:jc w:val="both"/>
            </w:pPr>
            <w:r>
              <w:rPr>
                <w:rFonts w:ascii="Times New Roman"/>
                <w:b w:val="false"/>
                <w:i w:val="false"/>
                <w:color w:val="000000"/>
                <w:sz w:val="20"/>
              </w:rPr>
              <w:t>
Физика.</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7-сынып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05"/>
          <w:p>
            <w:pPr>
              <w:spacing w:after="20"/>
              <w:ind w:left="20"/>
              <w:jc w:val="both"/>
            </w:pPr>
            <w:r>
              <w:rPr>
                <w:rFonts w:ascii="Times New Roman"/>
                <w:b w:val="false"/>
                <w:i w:val="false"/>
                <w:color w:val="000000"/>
                <w:sz w:val="20"/>
              </w:rPr>
              <w:t>
Р. Башарұлы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Б. Рақымбек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06"/>
          <w:p>
            <w:pPr>
              <w:spacing w:after="20"/>
              <w:ind w:left="20"/>
              <w:jc w:val="both"/>
            </w:pPr>
            <w:r>
              <w:rPr>
                <w:rFonts w:ascii="Times New Roman"/>
                <w:b w:val="false"/>
                <w:i w:val="false"/>
                <w:color w:val="000000"/>
                <w:sz w:val="20"/>
              </w:rPr>
              <w:t>
География.</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7-сынып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07"/>
          <w:p>
            <w:pPr>
              <w:spacing w:after="20"/>
              <w:ind w:left="20"/>
              <w:jc w:val="both"/>
            </w:pPr>
            <w:r>
              <w:rPr>
                <w:rFonts w:ascii="Times New Roman"/>
                <w:b w:val="false"/>
                <w:i w:val="false"/>
                <w:color w:val="000000"/>
                <w:sz w:val="20"/>
              </w:rPr>
              <w:t>
А. Егорина,</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Шимина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Арнайы және инклюзивті білім беруді дамытудың Ұлттық ғылыми-практикалық орталығы</w:t>
            </w:r>
          </w:p>
        </w:tc>
      </w:tr>
    </w:tbl>
    <w:bookmarkStart w:name="z910" w:id="508"/>
    <w:p>
      <w:pPr>
        <w:spacing w:after="0"/>
        <w:ind w:left="0"/>
        <w:jc w:val="both"/>
      </w:pPr>
      <w:r>
        <w:rPr>
          <w:rFonts w:ascii="Times New Roman"/>
          <w:b w:val="false"/>
          <w:i w:val="false"/>
          <w:color w:val="000000"/>
          <w:sz w:val="28"/>
        </w:rPr>
        <w:t>
      ";</w:t>
      </w:r>
    </w:p>
    <w:bookmarkEnd w:id="508"/>
    <w:bookmarkStart w:name="z911" w:id="509"/>
    <w:p>
      <w:pPr>
        <w:spacing w:after="0"/>
        <w:ind w:left="0"/>
        <w:jc w:val="both"/>
      </w:pPr>
      <w:r>
        <w:rPr>
          <w:rFonts w:ascii="Times New Roman"/>
          <w:b w:val="false"/>
          <w:i w:val="false"/>
          <w:color w:val="000000"/>
          <w:sz w:val="28"/>
        </w:rPr>
        <w:t>
      подраздел "8 класс":</w:t>
      </w:r>
    </w:p>
    <w:bookmarkEnd w:id="509"/>
    <w:bookmarkStart w:name="z912" w:id="510"/>
    <w:p>
      <w:pPr>
        <w:spacing w:after="0"/>
        <w:ind w:left="0"/>
        <w:jc w:val="both"/>
      </w:pPr>
      <w:r>
        <w:rPr>
          <w:rFonts w:ascii="Times New Roman"/>
          <w:b w:val="false"/>
          <w:i w:val="false"/>
          <w:color w:val="000000"/>
          <w:sz w:val="28"/>
        </w:rPr>
        <w:t>
      дополнить строками, порядковые номера 7 и 8, следующего содержания:</w:t>
      </w:r>
    </w:p>
    <w:bookmarkEnd w:id="510"/>
    <w:bookmarkStart w:name="z913" w:id="511"/>
    <w:p>
      <w:pPr>
        <w:spacing w:after="0"/>
        <w:ind w:left="0"/>
        <w:jc w:val="both"/>
      </w:pPr>
      <w:r>
        <w:rPr>
          <w:rFonts w:ascii="Times New Roman"/>
          <w:b w:val="false"/>
          <w:i w:val="false"/>
          <w:color w:val="000000"/>
          <w:sz w:val="28"/>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12"/>
          <w:p>
            <w:pPr>
              <w:spacing w:after="20"/>
              <w:ind w:left="20"/>
              <w:jc w:val="both"/>
            </w:pPr>
            <w:r>
              <w:rPr>
                <w:rFonts w:ascii="Times New Roman"/>
                <w:b w:val="false"/>
                <w:i w:val="false"/>
                <w:color w:val="000000"/>
                <w:sz w:val="20"/>
              </w:rPr>
              <w:t>
Физика.</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8-сынып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13"/>
          <w:p>
            <w:pPr>
              <w:spacing w:after="20"/>
              <w:ind w:left="20"/>
              <w:jc w:val="both"/>
            </w:pPr>
            <w:r>
              <w:rPr>
                <w:rFonts w:ascii="Times New Roman"/>
                <w:b w:val="false"/>
                <w:i w:val="false"/>
                <w:color w:val="000000"/>
                <w:sz w:val="20"/>
              </w:rPr>
              <w:t>
Н. Закирова,</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14"/>
          <w:p>
            <w:pPr>
              <w:spacing w:after="20"/>
              <w:ind w:left="20"/>
              <w:jc w:val="both"/>
            </w:pPr>
            <w:r>
              <w:rPr>
                <w:rFonts w:ascii="Times New Roman"/>
                <w:b w:val="false"/>
                <w:i w:val="false"/>
                <w:color w:val="000000"/>
                <w:sz w:val="20"/>
              </w:rPr>
              <w:t>
География.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8-сынып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15"/>
          <w:p>
            <w:pPr>
              <w:spacing w:after="20"/>
              <w:ind w:left="20"/>
              <w:jc w:val="both"/>
            </w:pPr>
            <w:r>
              <w:rPr>
                <w:rFonts w:ascii="Times New Roman"/>
                <w:b w:val="false"/>
                <w:i w:val="false"/>
                <w:color w:val="000000"/>
                <w:sz w:val="20"/>
              </w:rPr>
              <w:t>
С. Әбілмәжінова,</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Шакирова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Арнайы және инклюзивті білім беруді дамытудың Ұлттық ғылыми-практикалық орталығы</w:t>
            </w:r>
          </w:p>
        </w:tc>
      </w:tr>
    </w:tbl>
    <w:bookmarkStart w:name="z925" w:id="516"/>
    <w:p>
      <w:pPr>
        <w:spacing w:after="0"/>
        <w:ind w:left="0"/>
        <w:jc w:val="both"/>
      </w:pPr>
      <w:r>
        <w:rPr>
          <w:rFonts w:ascii="Times New Roman"/>
          <w:b w:val="false"/>
          <w:i w:val="false"/>
          <w:color w:val="000000"/>
          <w:sz w:val="28"/>
        </w:rPr>
        <w:t>
      ";</w:t>
      </w:r>
    </w:p>
    <w:bookmarkEnd w:id="516"/>
    <w:bookmarkStart w:name="z926" w:id="517"/>
    <w:p>
      <w:pPr>
        <w:spacing w:after="0"/>
        <w:ind w:left="0"/>
        <w:jc w:val="both"/>
      </w:pPr>
      <w:r>
        <w:rPr>
          <w:rFonts w:ascii="Times New Roman"/>
          <w:b w:val="false"/>
          <w:i w:val="false"/>
          <w:color w:val="000000"/>
          <w:sz w:val="28"/>
        </w:rPr>
        <w:t xml:space="preserve">
      перечень "Учебники для слабослышащих (позднооглохших) обучающихся" изложить в следующей редакции: </w:t>
      </w:r>
    </w:p>
    <w:bookmarkEnd w:id="517"/>
    <w:bookmarkStart w:name="z927"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для слабослышащих (позднооглохших)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19"/>
          <w:p>
            <w:pPr>
              <w:spacing w:after="20"/>
              <w:ind w:left="20"/>
              <w:jc w:val="both"/>
            </w:pPr>
            <w:r>
              <w:rPr>
                <w:rFonts w:ascii="Times New Roman"/>
                <w:b w:val="false"/>
                <w:i w:val="false"/>
                <w:color w:val="000000"/>
                <w:sz w:val="20"/>
              </w:rPr>
              <w:t>
Математика.</w:t>
            </w:r>
          </w:p>
          <w:bookmarkEnd w:id="519"/>
          <w:p>
            <w:pPr>
              <w:spacing w:after="20"/>
              <w:ind w:left="20"/>
              <w:jc w:val="both"/>
            </w:pPr>
            <w:r>
              <w:rPr>
                <w:rFonts w:ascii="Times New Roman"/>
                <w:b w:val="false"/>
                <w:i w:val="false"/>
                <w:color w:val="000000"/>
                <w:sz w:val="20"/>
              </w:rPr>
              <w:t>
1, 2-бөлім.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20"/>
          <w:p>
            <w:pPr>
              <w:spacing w:after="20"/>
              <w:ind w:left="20"/>
              <w:jc w:val="both"/>
            </w:pPr>
            <w:r>
              <w:rPr>
                <w:rFonts w:ascii="Times New Roman"/>
                <w:b w:val="false"/>
                <w:i w:val="false"/>
                <w:color w:val="000000"/>
                <w:sz w:val="20"/>
              </w:rPr>
              <w:t>
К. Ибрагимова,</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21"/>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bookmarkEnd w:id="521"/>
          <w:p>
            <w:pPr>
              <w:spacing w:after="20"/>
              <w:ind w:left="20"/>
              <w:jc w:val="both"/>
            </w:pPr>
            <w:r>
              <w:rPr>
                <w:rFonts w:ascii="Times New Roman"/>
                <w:b w:val="false"/>
                <w:i w:val="false"/>
                <w:color w:val="000000"/>
                <w:sz w:val="20"/>
              </w:rPr>
              <w:t>
Арнайы мектептердің (сыныптардың) есту қабілетінде бұзылыстары бар (нашар еститін, кейіннен естімей қалған)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22"/>
          <w:p>
            <w:pPr>
              <w:spacing w:after="20"/>
              <w:ind w:left="20"/>
              <w:jc w:val="both"/>
            </w:pPr>
            <w:r>
              <w:rPr>
                <w:rFonts w:ascii="Times New Roman"/>
                <w:b w:val="false"/>
                <w:i w:val="false"/>
                <w:color w:val="000000"/>
                <w:sz w:val="20"/>
              </w:rPr>
              <w:t>
А. Аутаева,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А. Даурамбекова,</w:t>
            </w:r>
          </w:p>
          <w:p>
            <w:pPr>
              <w:spacing w:after="20"/>
              <w:ind w:left="20"/>
              <w:jc w:val="both"/>
            </w:pPr>
            <w:r>
              <w:rPr>
                <w:rFonts w:ascii="Times New Roman"/>
                <w:b w:val="false"/>
                <w:i w:val="false"/>
                <w:color w:val="000000"/>
                <w:sz w:val="20"/>
              </w:rPr>
              <w:t>
А. Миралиева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кітап</w:t>
            </w:r>
          </w:p>
        </w:tc>
      </w:tr>
    </w:tbl>
    <w:bookmarkStart w:name="z934" w:id="523"/>
    <w:p>
      <w:pPr>
        <w:spacing w:after="0"/>
        <w:ind w:left="0"/>
        <w:jc w:val="both"/>
      </w:pPr>
      <w:r>
        <w:rPr>
          <w:rFonts w:ascii="Times New Roman"/>
          <w:b w:val="false"/>
          <w:i w:val="false"/>
          <w:color w:val="000000"/>
          <w:sz w:val="28"/>
        </w:rPr>
        <w:t>
      ";</w:t>
      </w:r>
    </w:p>
    <w:bookmarkEnd w:id="523"/>
    <w:bookmarkStart w:name="z935" w:id="524"/>
    <w:p>
      <w:pPr>
        <w:spacing w:after="0"/>
        <w:ind w:left="0"/>
        <w:jc w:val="both"/>
      </w:pPr>
      <w:r>
        <w:rPr>
          <w:rFonts w:ascii="Times New Roman"/>
          <w:b w:val="false"/>
          <w:i w:val="false"/>
          <w:color w:val="000000"/>
          <w:sz w:val="28"/>
        </w:rPr>
        <w:t xml:space="preserve">
      в перечне "Учебники для специальных школ (классов) для обучающихся с нарушением интеллекта": </w:t>
      </w:r>
    </w:p>
    <w:bookmarkEnd w:id="524"/>
    <w:bookmarkStart w:name="z936" w:id="525"/>
    <w:p>
      <w:pPr>
        <w:spacing w:after="0"/>
        <w:ind w:left="0"/>
        <w:jc w:val="both"/>
      </w:pPr>
      <w:r>
        <w:rPr>
          <w:rFonts w:ascii="Times New Roman"/>
          <w:b w:val="false"/>
          <w:i w:val="false"/>
          <w:color w:val="000000"/>
          <w:sz w:val="28"/>
        </w:rPr>
        <w:t>
      подраздел "0 класс" изложить в следующей редакции:</w:t>
      </w:r>
    </w:p>
    <w:bookmarkEnd w:id="525"/>
    <w:bookmarkStart w:name="z937" w:id="526"/>
    <w:p>
      <w:pPr>
        <w:spacing w:after="0"/>
        <w:ind w:left="0"/>
        <w:jc w:val="both"/>
      </w:pPr>
      <w:r>
        <w:rPr>
          <w:rFonts w:ascii="Times New Roman"/>
          <w:b w:val="false"/>
          <w:i w:val="false"/>
          <w:color w:val="000000"/>
          <w:sz w:val="28"/>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27"/>
          <w:p>
            <w:pPr>
              <w:spacing w:after="20"/>
              <w:ind w:left="20"/>
              <w:jc w:val="both"/>
            </w:pPr>
            <w:r>
              <w:rPr>
                <w:rFonts w:ascii="Times New Roman"/>
                <w:b w:val="false"/>
                <w:i w:val="false"/>
                <w:color w:val="000000"/>
                <w:sz w:val="20"/>
              </w:rPr>
              <w:t>
Әліппе.</w:t>
            </w:r>
          </w:p>
          <w:bookmarkEnd w:id="527"/>
          <w:p>
            <w:pPr>
              <w:spacing w:after="20"/>
              <w:ind w:left="20"/>
              <w:jc w:val="both"/>
            </w:pPr>
            <w:r>
              <w:rPr>
                <w:rFonts w:ascii="Times New Roman"/>
                <w:b w:val="false"/>
                <w:i w:val="false"/>
                <w:color w:val="000000"/>
                <w:sz w:val="20"/>
              </w:rPr>
              <w:t>
Арнайы мектептердің (сыныптардың) зерде бұзылыстары бар 0-сынып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28"/>
          <w:p>
            <w:pPr>
              <w:spacing w:after="20"/>
              <w:ind w:left="20"/>
              <w:jc w:val="both"/>
            </w:pPr>
            <w:r>
              <w:rPr>
                <w:rFonts w:ascii="Times New Roman"/>
                <w:b w:val="false"/>
                <w:i w:val="false"/>
                <w:color w:val="000000"/>
                <w:sz w:val="20"/>
              </w:rPr>
              <w:t>
Р. Сүлейменова,</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29"/>
          <w:p>
            <w:pPr>
              <w:spacing w:after="20"/>
              <w:ind w:left="20"/>
              <w:jc w:val="both"/>
            </w:pPr>
            <w:r>
              <w:rPr>
                <w:rFonts w:ascii="Times New Roman"/>
                <w:b w:val="false"/>
                <w:i w:val="false"/>
                <w:color w:val="000000"/>
                <w:sz w:val="20"/>
              </w:rPr>
              <w:t>
Ана тілі.</w:t>
            </w:r>
          </w:p>
          <w:bookmarkEnd w:id="529"/>
          <w:p>
            <w:pPr>
              <w:spacing w:after="20"/>
              <w:ind w:left="20"/>
              <w:jc w:val="both"/>
            </w:pPr>
            <w:r>
              <w:rPr>
                <w:rFonts w:ascii="Times New Roman"/>
                <w:b w:val="false"/>
                <w:i w:val="false"/>
                <w:color w:val="000000"/>
                <w:sz w:val="20"/>
              </w:rPr>
              <w:t>
Арнайы мектептердің (сыныптардың) зерде бұзылыстары бар 0-сынып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30"/>
          <w:p>
            <w:pPr>
              <w:spacing w:after="20"/>
              <w:ind w:left="20"/>
              <w:jc w:val="both"/>
            </w:pPr>
            <w:r>
              <w:rPr>
                <w:rFonts w:ascii="Times New Roman"/>
                <w:b w:val="false"/>
                <w:i w:val="false"/>
                <w:color w:val="000000"/>
                <w:sz w:val="20"/>
              </w:rPr>
              <w:t>
Р. Сүлейменова,</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31"/>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w:t>
            </w:r>
          </w:p>
          <w:bookmarkEnd w:id="531"/>
          <w:p>
            <w:pPr>
              <w:spacing w:after="20"/>
              <w:ind w:left="20"/>
              <w:jc w:val="both"/>
            </w:pPr>
            <w:r>
              <w:rPr>
                <w:rFonts w:ascii="Times New Roman"/>
                <w:b w:val="false"/>
                <w:i w:val="false"/>
                <w:color w:val="000000"/>
                <w:sz w:val="20"/>
              </w:rPr>
              <w:t>
0-сыныбындағы жеңіл ақыл-ой кемістігі бар білім алушыларға арналған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32"/>
          <w:p>
            <w:pPr>
              <w:spacing w:after="20"/>
              <w:ind w:left="20"/>
              <w:jc w:val="both"/>
            </w:pPr>
            <w:r>
              <w:rPr>
                <w:rFonts w:ascii="Times New Roman"/>
                <w:b w:val="false"/>
                <w:i w:val="false"/>
                <w:color w:val="000000"/>
                <w:sz w:val="20"/>
              </w:rPr>
              <w:t>
Р. Сулейменова,</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33"/>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w:t>
            </w:r>
          </w:p>
          <w:bookmarkEnd w:id="533"/>
          <w:p>
            <w:pPr>
              <w:spacing w:after="20"/>
              <w:ind w:left="20"/>
              <w:jc w:val="both"/>
            </w:pPr>
            <w:r>
              <w:rPr>
                <w:rFonts w:ascii="Times New Roman"/>
                <w:b w:val="false"/>
                <w:i w:val="false"/>
                <w:color w:val="000000"/>
                <w:sz w:val="20"/>
              </w:rPr>
              <w:t>
0-сыныбындағы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34"/>
          <w:p>
            <w:pPr>
              <w:spacing w:after="20"/>
              <w:ind w:left="20"/>
              <w:jc w:val="both"/>
            </w:pPr>
            <w:r>
              <w:rPr>
                <w:rFonts w:ascii="Times New Roman"/>
                <w:b w:val="false"/>
                <w:i w:val="false"/>
                <w:color w:val="000000"/>
                <w:sz w:val="20"/>
              </w:rPr>
              <w:t>
З. Мовкебаева,</w:t>
            </w:r>
          </w:p>
          <w:bookmarkEnd w:id="534"/>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949" w:id="535"/>
    <w:p>
      <w:pPr>
        <w:spacing w:after="0"/>
        <w:ind w:left="0"/>
        <w:jc w:val="both"/>
      </w:pPr>
      <w:r>
        <w:rPr>
          <w:rFonts w:ascii="Times New Roman"/>
          <w:b w:val="false"/>
          <w:i w:val="false"/>
          <w:color w:val="000000"/>
          <w:sz w:val="28"/>
        </w:rPr>
        <w:t>
      ";</w:t>
      </w:r>
    </w:p>
    <w:bookmarkEnd w:id="535"/>
    <w:bookmarkStart w:name="z950" w:id="536"/>
    <w:p>
      <w:pPr>
        <w:spacing w:after="0"/>
        <w:ind w:left="0"/>
        <w:jc w:val="both"/>
      </w:pPr>
      <w:r>
        <w:rPr>
          <w:rFonts w:ascii="Times New Roman"/>
          <w:b w:val="false"/>
          <w:i w:val="false"/>
          <w:color w:val="000000"/>
          <w:sz w:val="28"/>
        </w:rPr>
        <w:t>
      подраздел "1 класс" изложить в следующей редакции:</w:t>
      </w:r>
    </w:p>
    <w:bookmarkEnd w:id="536"/>
    <w:bookmarkStart w:name="z951" w:id="537"/>
    <w:p>
      <w:pPr>
        <w:spacing w:after="0"/>
        <w:ind w:left="0"/>
        <w:jc w:val="both"/>
      </w:pPr>
      <w:r>
        <w:rPr>
          <w:rFonts w:ascii="Times New Roman"/>
          <w:b w:val="false"/>
          <w:i w:val="false"/>
          <w:color w:val="000000"/>
          <w:sz w:val="28"/>
        </w:rPr>
        <w:t>
      "</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38"/>
          <w:p>
            <w:pPr>
              <w:spacing w:after="20"/>
              <w:ind w:left="20"/>
              <w:jc w:val="both"/>
            </w:pPr>
            <w:r>
              <w:rPr>
                <w:rFonts w:ascii="Times New Roman"/>
                <w:b w:val="false"/>
                <w:i w:val="false"/>
                <w:color w:val="000000"/>
                <w:sz w:val="20"/>
              </w:rPr>
              <w:t>
Әліппе.</w:t>
            </w:r>
          </w:p>
          <w:bookmarkEnd w:id="538"/>
          <w:p>
            <w:pPr>
              <w:spacing w:after="20"/>
              <w:ind w:left="20"/>
              <w:jc w:val="both"/>
            </w:pPr>
            <w:r>
              <w:rPr>
                <w:rFonts w:ascii="Times New Roman"/>
                <w:b w:val="false"/>
                <w:i w:val="false"/>
                <w:color w:val="000000"/>
                <w:sz w:val="20"/>
              </w:rPr>
              <w:t>
Арнайы мектептердің (сыныптардың) зерде бұзылыстары бар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39"/>
          <w:p>
            <w:pPr>
              <w:spacing w:after="20"/>
              <w:ind w:left="20"/>
              <w:jc w:val="both"/>
            </w:pPr>
            <w:r>
              <w:rPr>
                <w:rFonts w:ascii="Times New Roman"/>
                <w:b w:val="false"/>
                <w:i w:val="false"/>
                <w:color w:val="000000"/>
                <w:sz w:val="20"/>
              </w:rPr>
              <w:t>
Р. Сүлейменова,</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40"/>
          <w:p>
            <w:pPr>
              <w:spacing w:after="20"/>
              <w:ind w:left="20"/>
              <w:jc w:val="both"/>
            </w:pPr>
            <w:r>
              <w:rPr>
                <w:rFonts w:ascii="Times New Roman"/>
                <w:b w:val="false"/>
                <w:i w:val="false"/>
                <w:color w:val="000000"/>
                <w:sz w:val="20"/>
              </w:rPr>
              <w:t>
Ана тілі.</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зерде бұзылыстары бар</w:t>
            </w:r>
          </w:p>
          <w:p>
            <w:pPr>
              <w:spacing w:after="20"/>
              <w:ind w:left="20"/>
              <w:jc w:val="both"/>
            </w:pPr>
            <w:r>
              <w:rPr>
                <w:rFonts w:ascii="Times New Roman"/>
                <w:b w:val="false"/>
                <w:i w:val="false"/>
                <w:color w:val="000000"/>
                <w:sz w:val="20"/>
              </w:rPr>
              <w:t>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41"/>
          <w:p>
            <w:pPr>
              <w:spacing w:after="20"/>
              <w:ind w:left="20"/>
              <w:jc w:val="both"/>
            </w:pPr>
            <w:r>
              <w:rPr>
                <w:rFonts w:ascii="Times New Roman"/>
                <w:b w:val="false"/>
                <w:i w:val="false"/>
                <w:color w:val="000000"/>
                <w:sz w:val="20"/>
              </w:rPr>
              <w:t>
Р. Сүлейменова,</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42"/>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w:t>
            </w:r>
          </w:p>
          <w:bookmarkEnd w:id="542"/>
          <w:p>
            <w:pPr>
              <w:spacing w:after="20"/>
              <w:ind w:left="20"/>
              <w:jc w:val="both"/>
            </w:pPr>
            <w:r>
              <w:rPr>
                <w:rFonts w:ascii="Times New Roman"/>
                <w:b w:val="false"/>
                <w:i w:val="false"/>
                <w:color w:val="000000"/>
                <w:sz w:val="20"/>
              </w:rPr>
              <w:t>
1-сыныбындағы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43"/>
          <w:p>
            <w:pPr>
              <w:spacing w:after="20"/>
              <w:ind w:left="20"/>
              <w:jc w:val="both"/>
            </w:pPr>
            <w:r>
              <w:rPr>
                <w:rFonts w:ascii="Times New Roman"/>
                <w:b w:val="false"/>
                <w:i w:val="false"/>
                <w:color w:val="000000"/>
                <w:sz w:val="20"/>
              </w:rPr>
              <w:t>
З. Мовкебаева,</w:t>
            </w:r>
          </w:p>
          <w:bookmarkEnd w:id="543"/>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44"/>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1-сыныбындағы жеңіл ақыл-ой кемістігі бар білім алушыларға арналған</w:t>
            </w:r>
          </w:p>
          <w:p>
            <w:pPr>
              <w:spacing w:after="20"/>
              <w:ind w:left="20"/>
              <w:jc w:val="both"/>
            </w:pPr>
            <w:r>
              <w:rPr>
                <w:rFonts w:ascii="Times New Roman"/>
                <w:b w:val="false"/>
                <w:i w:val="false"/>
                <w:color w:val="000000"/>
                <w:sz w:val="20"/>
              </w:rPr>
              <w:t>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45"/>
          <w:p>
            <w:pPr>
              <w:spacing w:after="20"/>
              <w:ind w:left="20"/>
              <w:jc w:val="both"/>
            </w:pPr>
            <w:r>
              <w:rPr>
                <w:rFonts w:ascii="Times New Roman"/>
                <w:b w:val="false"/>
                <w:i w:val="false"/>
                <w:color w:val="000000"/>
                <w:sz w:val="20"/>
              </w:rPr>
              <w:t>
Р. Сулейменова,</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965" w:id="546"/>
    <w:p>
      <w:pPr>
        <w:spacing w:after="0"/>
        <w:ind w:left="0"/>
        <w:jc w:val="both"/>
      </w:pPr>
      <w:r>
        <w:rPr>
          <w:rFonts w:ascii="Times New Roman"/>
          <w:b w:val="false"/>
          <w:i w:val="false"/>
          <w:color w:val="000000"/>
          <w:sz w:val="28"/>
        </w:rPr>
        <w:t>
      ";</w:t>
      </w:r>
    </w:p>
    <w:bookmarkEnd w:id="546"/>
    <w:bookmarkStart w:name="z966" w:id="547"/>
    <w:p>
      <w:pPr>
        <w:spacing w:after="0"/>
        <w:ind w:left="0"/>
        <w:jc w:val="both"/>
      </w:pPr>
      <w:r>
        <w:rPr>
          <w:rFonts w:ascii="Times New Roman"/>
          <w:b w:val="false"/>
          <w:i w:val="false"/>
          <w:color w:val="000000"/>
          <w:sz w:val="28"/>
        </w:rPr>
        <w:t>
      в перечне "Учебники, разработанные (адаптированные) шрифтом Брайля для незрячих обучающихся":</w:t>
      </w:r>
    </w:p>
    <w:bookmarkEnd w:id="547"/>
    <w:bookmarkStart w:name="z967" w:id="548"/>
    <w:p>
      <w:pPr>
        <w:spacing w:after="0"/>
        <w:ind w:left="0"/>
        <w:jc w:val="both"/>
      </w:pPr>
      <w:r>
        <w:rPr>
          <w:rFonts w:ascii="Times New Roman"/>
          <w:b w:val="false"/>
          <w:i w:val="false"/>
          <w:color w:val="000000"/>
          <w:sz w:val="28"/>
        </w:rPr>
        <w:t>
      в разделе "с русским языком обучения":</w:t>
      </w:r>
    </w:p>
    <w:bookmarkEnd w:id="548"/>
    <w:bookmarkStart w:name="z968" w:id="549"/>
    <w:p>
      <w:pPr>
        <w:spacing w:after="0"/>
        <w:ind w:left="0"/>
        <w:jc w:val="both"/>
      </w:pPr>
      <w:r>
        <w:rPr>
          <w:rFonts w:ascii="Times New Roman"/>
          <w:b w:val="false"/>
          <w:i w:val="false"/>
          <w:color w:val="000000"/>
          <w:sz w:val="28"/>
        </w:rPr>
        <w:t>
      подраздел "1 класс" изложить в следующей редакции:</w:t>
      </w:r>
    </w:p>
    <w:bookmarkEnd w:id="549"/>
    <w:bookmarkStart w:name="z969" w:id="550"/>
    <w:p>
      <w:pPr>
        <w:spacing w:after="0"/>
        <w:ind w:left="0"/>
        <w:jc w:val="both"/>
      </w:pPr>
      <w:r>
        <w:rPr>
          <w:rFonts w:ascii="Times New Roman"/>
          <w:b w:val="false"/>
          <w:i w:val="false"/>
          <w:color w:val="000000"/>
          <w:sz w:val="28"/>
        </w:rPr>
        <w:t>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51"/>
          <w:p>
            <w:pPr>
              <w:spacing w:after="20"/>
              <w:ind w:left="20"/>
              <w:jc w:val="both"/>
            </w:pPr>
            <w:r>
              <w:rPr>
                <w:rFonts w:ascii="Times New Roman"/>
                <w:b w:val="false"/>
                <w:i w:val="false"/>
                <w:color w:val="000000"/>
                <w:sz w:val="20"/>
              </w:rPr>
              <w:t>
Букварь.</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1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6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52"/>
          <w:p>
            <w:pPr>
              <w:spacing w:after="20"/>
              <w:ind w:left="20"/>
              <w:jc w:val="both"/>
            </w:pPr>
            <w:r>
              <w:rPr>
                <w:rFonts w:ascii="Times New Roman"/>
                <w:b w:val="false"/>
                <w:i w:val="false"/>
                <w:color w:val="000000"/>
                <w:sz w:val="20"/>
              </w:rPr>
              <w:t>
Г. Абаева,</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И. Жангельдина,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53"/>
          <w:p>
            <w:pPr>
              <w:spacing w:after="20"/>
              <w:ind w:left="20"/>
              <w:jc w:val="both"/>
            </w:pPr>
            <w:r>
              <w:rPr>
                <w:rFonts w:ascii="Times New Roman"/>
                <w:b w:val="false"/>
                <w:i w:val="false"/>
                <w:color w:val="000000"/>
                <w:sz w:val="20"/>
              </w:rPr>
              <w:t>
Обучение грамоте.</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1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6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54"/>
          <w:p>
            <w:pPr>
              <w:spacing w:after="20"/>
              <w:ind w:left="20"/>
              <w:jc w:val="both"/>
            </w:pPr>
            <w:r>
              <w:rPr>
                <w:rFonts w:ascii="Times New Roman"/>
                <w:b w:val="false"/>
                <w:i w:val="false"/>
                <w:color w:val="000000"/>
                <w:sz w:val="20"/>
              </w:rPr>
              <w:t>
Г. Абаева,</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И. Жангельдина,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55"/>
          <w:p>
            <w:pPr>
              <w:spacing w:after="20"/>
              <w:ind w:left="20"/>
              <w:jc w:val="both"/>
            </w:pPr>
            <w:r>
              <w:rPr>
                <w:rFonts w:ascii="Times New Roman"/>
                <w:b w:val="false"/>
                <w:i w:val="false"/>
                <w:color w:val="000000"/>
                <w:sz w:val="20"/>
              </w:rPr>
              <w:t>
Қазақ тілі.</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w:t>
            </w:r>
          </w:p>
          <w:p>
            <w:pPr>
              <w:spacing w:after="20"/>
              <w:ind w:left="20"/>
              <w:jc w:val="both"/>
            </w:pPr>
            <w:r>
              <w:rPr>
                <w:rFonts w:ascii="Times New Roman"/>
                <w:b w:val="false"/>
                <w:i w:val="false"/>
                <w:color w:val="000000"/>
                <w:sz w:val="20"/>
              </w:rPr>
              <w:t>
1-сыныбына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56"/>
          <w:p>
            <w:pPr>
              <w:spacing w:after="20"/>
              <w:ind w:left="20"/>
              <w:jc w:val="both"/>
            </w:pPr>
            <w:r>
              <w:rPr>
                <w:rFonts w:ascii="Times New Roman"/>
                <w:b w:val="false"/>
                <w:i w:val="false"/>
                <w:color w:val="000000"/>
                <w:sz w:val="20"/>
              </w:rPr>
              <w:t>
А. Хазимова,</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Бейсебекова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57"/>
          <w:p>
            <w:pPr>
              <w:spacing w:after="20"/>
              <w:ind w:left="20"/>
              <w:jc w:val="both"/>
            </w:pPr>
            <w:r>
              <w:rPr>
                <w:rFonts w:ascii="Times New Roman"/>
                <w:b w:val="false"/>
                <w:i w:val="false"/>
                <w:color w:val="000000"/>
                <w:sz w:val="20"/>
              </w:rPr>
              <w:t>
Математика. Учебник для учащихся 1 класса с нарушениями зрения (незрячие)</w:t>
            </w:r>
          </w:p>
          <w:bookmarkEnd w:id="557"/>
          <w:p>
            <w:pPr>
              <w:spacing w:after="20"/>
              <w:ind w:left="20"/>
              <w:jc w:val="both"/>
            </w:pPr>
            <w:r>
              <w:rPr>
                <w:rFonts w:ascii="Times New Roman"/>
                <w:b w:val="false"/>
                <w:i w:val="false"/>
                <w:color w:val="000000"/>
                <w:sz w:val="20"/>
              </w:rPr>
              <w:t>
в 12-х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58"/>
          <w:p>
            <w:pPr>
              <w:spacing w:after="20"/>
              <w:ind w:left="20"/>
              <w:jc w:val="both"/>
            </w:pPr>
            <w:r>
              <w:rPr>
                <w:rFonts w:ascii="Times New Roman"/>
                <w:b w:val="false"/>
                <w:i w:val="false"/>
                <w:color w:val="000000"/>
                <w:sz w:val="20"/>
              </w:rPr>
              <w:t>
А. Акпаева,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Мынжасарова,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59"/>
          <w:p>
            <w:pPr>
              <w:spacing w:after="20"/>
              <w:ind w:left="20"/>
              <w:jc w:val="both"/>
            </w:pPr>
            <w:r>
              <w:rPr>
                <w:rFonts w:ascii="Times New Roman"/>
                <w:b w:val="false"/>
                <w:i w:val="false"/>
                <w:color w:val="000000"/>
                <w:sz w:val="20"/>
              </w:rPr>
              <w:t>
С. Кузнецова,</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Д. Сапаков,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 Васева,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Жамиева,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Кусаинова,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Тасбулатова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60"/>
          <w:p>
            <w:pPr>
              <w:spacing w:after="20"/>
              <w:ind w:left="20"/>
              <w:jc w:val="both"/>
            </w:pPr>
            <w:r>
              <w:rPr>
                <w:rFonts w:ascii="Times New Roman"/>
                <w:b w:val="false"/>
                <w:i w:val="false"/>
                <w:color w:val="000000"/>
                <w:sz w:val="20"/>
              </w:rPr>
              <w:t>
К. Байтенова,</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А. Жакеева,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Попова,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Саукатова,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Сейдахметова,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Уфимцева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bl>
    <w:bookmarkStart w:name="z1004" w:id="561"/>
    <w:p>
      <w:pPr>
        <w:spacing w:after="0"/>
        <w:ind w:left="0"/>
        <w:jc w:val="both"/>
      </w:pPr>
      <w:r>
        <w:rPr>
          <w:rFonts w:ascii="Times New Roman"/>
          <w:b w:val="false"/>
          <w:i w:val="false"/>
          <w:color w:val="000000"/>
          <w:sz w:val="28"/>
        </w:rPr>
        <w:t>
      ";</w:t>
      </w:r>
    </w:p>
    <w:bookmarkEnd w:id="561"/>
    <w:bookmarkStart w:name="z1005" w:id="562"/>
    <w:p>
      <w:pPr>
        <w:spacing w:after="0"/>
        <w:ind w:left="0"/>
        <w:jc w:val="both"/>
      </w:pPr>
      <w:r>
        <w:rPr>
          <w:rFonts w:ascii="Times New Roman"/>
          <w:b w:val="false"/>
          <w:i w:val="false"/>
          <w:color w:val="000000"/>
          <w:sz w:val="28"/>
        </w:rPr>
        <w:t>
      подраздел "4 класс":</w:t>
      </w:r>
    </w:p>
    <w:bookmarkEnd w:id="562"/>
    <w:bookmarkStart w:name="z1006" w:id="563"/>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563"/>
    <w:bookmarkStart w:name="z1007" w:id="564"/>
    <w:p>
      <w:pPr>
        <w:spacing w:after="0"/>
        <w:ind w:left="0"/>
        <w:jc w:val="both"/>
      </w:pPr>
      <w:r>
        <w:rPr>
          <w:rFonts w:ascii="Times New Roman"/>
          <w:b w:val="false"/>
          <w:i w:val="false"/>
          <w:color w:val="000000"/>
          <w:sz w:val="28"/>
        </w:rPr>
        <w:t>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65"/>
          <w:p>
            <w:pPr>
              <w:spacing w:after="20"/>
              <w:ind w:left="20"/>
              <w:jc w:val="both"/>
            </w:pPr>
            <w:r>
              <w:rPr>
                <w:rFonts w:ascii="Times New Roman"/>
                <w:b w:val="false"/>
                <w:i w:val="false"/>
                <w:color w:val="000000"/>
                <w:sz w:val="20"/>
              </w:rPr>
              <w:t>
Познание мира.</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4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3-х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66"/>
          <w:p>
            <w:pPr>
              <w:spacing w:after="20"/>
              <w:ind w:left="20"/>
              <w:jc w:val="both"/>
            </w:pPr>
            <w:r>
              <w:rPr>
                <w:rFonts w:ascii="Times New Roman"/>
                <w:b w:val="false"/>
                <w:i w:val="false"/>
                <w:color w:val="000000"/>
                <w:sz w:val="20"/>
              </w:rPr>
              <w:t>
Б. Турмашева,</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Национальный научно-практический центр развития специального и инклюзивного образования</w:t>
            </w:r>
          </w:p>
        </w:tc>
      </w:tr>
    </w:tbl>
    <w:bookmarkStart w:name="z1014" w:id="567"/>
    <w:p>
      <w:pPr>
        <w:spacing w:after="0"/>
        <w:ind w:left="0"/>
        <w:jc w:val="both"/>
      </w:pPr>
      <w:r>
        <w:rPr>
          <w:rFonts w:ascii="Times New Roman"/>
          <w:b w:val="false"/>
          <w:i w:val="false"/>
          <w:color w:val="000000"/>
          <w:sz w:val="28"/>
        </w:rPr>
        <w:t>
      ";</w:t>
      </w:r>
    </w:p>
    <w:bookmarkEnd w:id="567"/>
    <w:bookmarkStart w:name="z1015" w:id="568"/>
    <w:p>
      <w:pPr>
        <w:spacing w:after="0"/>
        <w:ind w:left="0"/>
        <w:jc w:val="both"/>
      </w:pPr>
      <w:r>
        <w:rPr>
          <w:rFonts w:ascii="Times New Roman"/>
          <w:b w:val="false"/>
          <w:i w:val="false"/>
          <w:color w:val="000000"/>
          <w:sz w:val="28"/>
        </w:rPr>
        <w:t>
      подраздел "5 класс" изложить в следующей редакции:</w:t>
      </w:r>
    </w:p>
    <w:bookmarkEnd w:id="568"/>
    <w:bookmarkStart w:name="z1016" w:id="569"/>
    <w:p>
      <w:pPr>
        <w:spacing w:after="0"/>
        <w:ind w:left="0"/>
        <w:jc w:val="both"/>
      </w:pPr>
      <w:r>
        <w:rPr>
          <w:rFonts w:ascii="Times New Roman"/>
          <w:b w:val="false"/>
          <w:i w:val="false"/>
          <w:color w:val="000000"/>
          <w:sz w:val="28"/>
        </w:rPr>
        <w:t>
      "</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70"/>
          <w:p>
            <w:pPr>
              <w:spacing w:after="20"/>
              <w:ind w:left="20"/>
              <w:jc w:val="both"/>
            </w:pPr>
            <w:r>
              <w:rPr>
                <w:rFonts w:ascii="Times New Roman"/>
                <w:b w:val="false"/>
                <w:i w:val="false"/>
                <w:color w:val="000000"/>
                <w:sz w:val="20"/>
              </w:rPr>
              <w:t>
Қазақ тілі мен әдебиеті.</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(көрмейтін) 5-сынып оқушыларына арналған оқулық.</w:t>
            </w:r>
          </w:p>
          <w:p>
            <w:pPr>
              <w:spacing w:after="20"/>
              <w:ind w:left="20"/>
              <w:jc w:val="both"/>
            </w:pPr>
            <w:r>
              <w:rPr>
                <w:rFonts w:ascii="Times New Roman"/>
                <w:b w:val="false"/>
                <w:i w:val="false"/>
                <w:color w:val="000000"/>
                <w:sz w:val="20"/>
              </w:rPr>
              <w:t>
5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71"/>
          <w:p>
            <w:pPr>
              <w:spacing w:after="20"/>
              <w:ind w:left="20"/>
              <w:jc w:val="both"/>
            </w:pPr>
            <w:r>
              <w:rPr>
                <w:rFonts w:ascii="Times New Roman"/>
                <w:b w:val="false"/>
                <w:i w:val="false"/>
                <w:color w:val="000000"/>
                <w:sz w:val="20"/>
              </w:rPr>
              <w:t>
Ф. Оразбаева,</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 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 Қ. Жайлаубаева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72"/>
          <w:p>
            <w:pPr>
              <w:spacing w:after="20"/>
              <w:ind w:left="20"/>
              <w:jc w:val="both"/>
            </w:pPr>
            <w:r>
              <w:rPr>
                <w:rFonts w:ascii="Times New Roman"/>
                <w:b w:val="false"/>
                <w:i w:val="false"/>
                <w:color w:val="000000"/>
                <w:sz w:val="20"/>
              </w:rPr>
              <w:t>
Русский язык.</w:t>
            </w:r>
          </w:p>
          <w:bookmarkEnd w:id="57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73"/>
          <w:p>
            <w:pPr>
              <w:spacing w:after="20"/>
              <w:ind w:left="20"/>
              <w:jc w:val="both"/>
            </w:pPr>
            <w:r>
              <w:rPr>
                <w:rFonts w:ascii="Times New Roman"/>
                <w:b w:val="false"/>
                <w:i w:val="false"/>
                <w:color w:val="000000"/>
                <w:sz w:val="20"/>
              </w:rPr>
              <w:t>
З. Сабитова</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74"/>
          <w:p>
            <w:pPr>
              <w:spacing w:after="20"/>
              <w:ind w:left="20"/>
              <w:jc w:val="both"/>
            </w:pPr>
            <w:r>
              <w:rPr>
                <w:rFonts w:ascii="Times New Roman"/>
                <w:b w:val="false"/>
                <w:i w:val="false"/>
                <w:color w:val="000000"/>
                <w:sz w:val="20"/>
              </w:rPr>
              <w:t>
Русская литература.</w:t>
            </w:r>
          </w:p>
          <w:bookmarkEnd w:id="57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75"/>
          <w:p>
            <w:pPr>
              <w:spacing w:after="20"/>
              <w:ind w:left="20"/>
              <w:jc w:val="both"/>
            </w:pPr>
            <w:r>
              <w:rPr>
                <w:rFonts w:ascii="Times New Roman"/>
                <w:b w:val="false"/>
                <w:i w:val="false"/>
                <w:color w:val="000000"/>
                <w:sz w:val="20"/>
              </w:rPr>
              <w:t>
Л. Сафронова,</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Ч. Чаплышкина,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Свидова,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Белоус</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76"/>
          <w:p>
            <w:pPr>
              <w:spacing w:after="20"/>
              <w:ind w:left="20"/>
              <w:jc w:val="both"/>
            </w:pPr>
            <w:r>
              <w:rPr>
                <w:rFonts w:ascii="Times New Roman"/>
                <w:b w:val="false"/>
                <w:i w:val="false"/>
                <w:color w:val="000000"/>
                <w:sz w:val="20"/>
              </w:rPr>
              <w:t>
Математика.</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77"/>
          <w:p>
            <w:pPr>
              <w:spacing w:after="20"/>
              <w:ind w:left="20"/>
              <w:jc w:val="both"/>
            </w:pPr>
            <w:r>
              <w:rPr>
                <w:rFonts w:ascii="Times New Roman"/>
                <w:b w:val="false"/>
                <w:i w:val="false"/>
                <w:color w:val="000000"/>
                <w:sz w:val="20"/>
              </w:rPr>
              <w:t>
Т. Алдамуратова,</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Байшоланов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Калмакова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bl>
    <w:bookmarkStart w:name="z1038" w:id="578"/>
    <w:p>
      <w:pPr>
        <w:spacing w:after="0"/>
        <w:ind w:left="0"/>
        <w:jc w:val="both"/>
      </w:pPr>
      <w:r>
        <w:rPr>
          <w:rFonts w:ascii="Times New Roman"/>
          <w:b w:val="false"/>
          <w:i w:val="false"/>
          <w:color w:val="000000"/>
          <w:sz w:val="28"/>
        </w:rPr>
        <w:t>
      ";</w:t>
      </w:r>
    </w:p>
    <w:bookmarkEnd w:id="578"/>
    <w:bookmarkStart w:name="z1039" w:id="579"/>
    <w:p>
      <w:pPr>
        <w:spacing w:after="0"/>
        <w:ind w:left="0"/>
        <w:jc w:val="both"/>
      </w:pPr>
      <w:r>
        <w:rPr>
          <w:rFonts w:ascii="Times New Roman"/>
          <w:b w:val="false"/>
          <w:i w:val="false"/>
          <w:color w:val="000000"/>
          <w:sz w:val="28"/>
        </w:rPr>
        <w:t>
      подраздел "6 класс" изложить в следующей редакции:</w:t>
      </w:r>
    </w:p>
    <w:bookmarkEnd w:id="579"/>
    <w:bookmarkStart w:name="z1040" w:id="580"/>
    <w:p>
      <w:pPr>
        <w:spacing w:after="0"/>
        <w:ind w:left="0"/>
        <w:jc w:val="both"/>
      </w:pPr>
      <w:r>
        <w:rPr>
          <w:rFonts w:ascii="Times New Roman"/>
          <w:b w:val="false"/>
          <w:i w:val="false"/>
          <w:color w:val="000000"/>
          <w:sz w:val="28"/>
        </w:rPr>
        <w:t>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81"/>
          <w:p>
            <w:pPr>
              <w:spacing w:after="20"/>
              <w:ind w:left="20"/>
              <w:jc w:val="both"/>
            </w:pPr>
            <w:r>
              <w:rPr>
                <w:rFonts w:ascii="Times New Roman"/>
                <w:b w:val="false"/>
                <w:i w:val="false"/>
                <w:color w:val="000000"/>
                <w:sz w:val="20"/>
              </w:rPr>
              <w:t>
Қазақ тілі мен әдебиеті.</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(көрмейтін) 6-сынып оқушыларына арналған оқулық.</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82"/>
          <w:p>
            <w:pPr>
              <w:spacing w:after="20"/>
              <w:ind w:left="20"/>
              <w:jc w:val="both"/>
            </w:pPr>
            <w:r>
              <w:rPr>
                <w:rFonts w:ascii="Times New Roman"/>
                <w:b w:val="false"/>
                <w:i w:val="false"/>
                <w:color w:val="000000"/>
                <w:sz w:val="20"/>
              </w:rPr>
              <w:t>
Ф. Оразбаева,</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 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Юсуп</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83"/>
          <w:p>
            <w:pPr>
              <w:spacing w:after="20"/>
              <w:ind w:left="20"/>
              <w:jc w:val="both"/>
            </w:pPr>
            <w:r>
              <w:rPr>
                <w:rFonts w:ascii="Times New Roman"/>
                <w:b w:val="false"/>
                <w:i w:val="false"/>
                <w:color w:val="000000"/>
                <w:sz w:val="20"/>
              </w:rPr>
              <w:t>
Русский язык. Учебник для 6 класса специальных общеобразовательных школ (классов) для детей с нарушением зрения (незрячих)</w:t>
            </w:r>
          </w:p>
          <w:bookmarkEnd w:id="583"/>
          <w:p>
            <w:pPr>
              <w:spacing w:after="20"/>
              <w:ind w:left="20"/>
              <w:jc w:val="both"/>
            </w:pPr>
            <w:r>
              <w:rPr>
                <w:rFonts w:ascii="Times New Roman"/>
                <w:b w:val="false"/>
                <w:i w:val="false"/>
                <w:color w:val="000000"/>
                <w:sz w:val="20"/>
              </w:rPr>
              <w:t>
в 7-и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84"/>
          <w:p>
            <w:pPr>
              <w:spacing w:after="20"/>
              <w:ind w:left="20"/>
              <w:jc w:val="both"/>
            </w:pPr>
            <w:r>
              <w:rPr>
                <w:rFonts w:ascii="Times New Roman"/>
                <w:b w:val="false"/>
                <w:i w:val="false"/>
                <w:color w:val="000000"/>
                <w:sz w:val="20"/>
              </w:rPr>
              <w:t>
3. Сабитова,</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85"/>
          <w:p>
            <w:pPr>
              <w:spacing w:after="20"/>
              <w:ind w:left="20"/>
              <w:jc w:val="both"/>
            </w:pPr>
            <w:r>
              <w:rPr>
                <w:rFonts w:ascii="Times New Roman"/>
                <w:b w:val="false"/>
                <w:i w:val="false"/>
                <w:color w:val="000000"/>
                <w:sz w:val="20"/>
              </w:rPr>
              <w:t>
Русская литература. Учебник для 6 класса специальных общеобразовательных школ (классов) для детей с нарушением зрения (незрячих)</w:t>
            </w:r>
          </w:p>
          <w:bookmarkEnd w:id="585"/>
          <w:p>
            <w:pPr>
              <w:spacing w:after="20"/>
              <w:ind w:left="20"/>
              <w:jc w:val="both"/>
            </w:pPr>
            <w:r>
              <w:rPr>
                <w:rFonts w:ascii="Times New Roman"/>
                <w:b w:val="false"/>
                <w:i w:val="false"/>
                <w:color w:val="000000"/>
                <w:sz w:val="20"/>
              </w:rPr>
              <w:t>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86"/>
          <w:p>
            <w:pPr>
              <w:spacing w:after="20"/>
              <w:ind w:left="20"/>
              <w:jc w:val="both"/>
            </w:pPr>
            <w:r>
              <w:rPr>
                <w:rFonts w:ascii="Times New Roman"/>
                <w:b w:val="false"/>
                <w:i w:val="false"/>
                <w:color w:val="000000"/>
                <w:sz w:val="20"/>
              </w:rPr>
              <w:t>
Л. Рыгалова,</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Д. Берденова,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87"/>
          <w:p>
            <w:pPr>
              <w:spacing w:after="20"/>
              <w:ind w:left="20"/>
              <w:jc w:val="both"/>
            </w:pPr>
            <w:r>
              <w:rPr>
                <w:rFonts w:ascii="Times New Roman"/>
                <w:b w:val="false"/>
                <w:i w:val="false"/>
                <w:color w:val="000000"/>
                <w:sz w:val="20"/>
              </w:rPr>
              <w:t>
Математика. Учебник для 6 класса специальных общеобразовательных школ (классов) для детей с нарушением зрения (незрячих)</w:t>
            </w:r>
          </w:p>
          <w:bookmarkEnd w:id="587"/>
          <w:p>
            <w:pPr>
              <w:spacing w:after="20"/>
              <w:ind w:left="20"/>
              <w:jc w:val="both"/>
            </w:pPr>
            <w:r>
              <w:rPr>
                <w:rFonts w:ascii="Times New Roman"/>
                <w:b w:val="false"/>
                <w:i w:val="false"/>
                <w:color w:val="000000"/>
                <w:sz w:val="20"/>
              </w:rPr>
              <w:t>
в 9-ти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88"/>
          <w:p>
            <w:pPr>
              <w:spacing w:after="20"/>
              <w:ind w:left="20"/>
              <w:jc w:val="both"/>
            </w:pPr>
            <w:r>
              <w:rPr>
                <w:rFonts w:ascii="Times New Roman"/>
                <w:b w:val="false"/>
                <w:i w:val="false"/>
                <w:color w:val="000000"/>
                <w:sz w:val="20"/>
              </w:rPr>
              <w:t>
А. Абылкасымова,</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bl>
    <w:bookmarkStart w:name="z1061" w:id="589"/>
    <w:p>
      <w:pPr>
        <w:spacing w:after="0"/>
        <w:ind w:left="0"/>
        <w:jc w:val="both"/>
      </w:pPr>
      <w:r>
        <w:rPr>
          <w:rFonts w:ascii="Times New Roman"/>
          <w:b w:val="false"/>
          <w:i w:val="false"/>
          <w:color w:val="000000"/>
          <w:sz w:val="28"/>
        </w:rPr>
        <w:t>
      ";</w:t>
      </w:r>
    </w:p>
    <w:bookmarkEnd w:id="589"/>
    <w:bookmarkStart w:name="z1062" w:id="590"/>
    <w:p>
      <w:pPr>
        <w:spacing w:after="0"/>
        <w:ind w:left="0"/>
        <w:jc w:val="both"/>
      </w:pPr>
      <w:r>
        <w:rPr>
          <w:rFonts w:ascii="Times New Roman"/>
          <w:b w:val="false"/>
          <w:i w:val="false"/>
          <w:color w:val="000000"/>
          <w:sz w:val="28"/>
        </w:rPr>
        <w:t>
      подраздел "7 класс" изложить в следующей редакции:</w:t>
      </w:r>
    </w:p>
    <w:bookmarkEnd w:id="590"/>
    <w:bookmarkStart w:name="z1063" w:id="591"/>
    <w:p>
      <w:pPr>
        <w:spacing w:after="0"/>
        <w:ind w:left="0"/>
        <w:jc w:val="both"/>
      </w:pPr>
      <w:r>
        <w:rPr>
          <w:rFonts w:ascii="Times New Roman"/>
          <w:b w:val="false"/>
          <w:i w:val="false"/>
          <w:color w:val="000000"/>
          <w:sz w:val="28"/>
        </w:rPr>
        <w:t>
      "</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92"/>
          <w:p>
            <w:pPr>
              <w:spacing w:after="20"/>
              <w:ind w:left="20"/>
              <w:jc w:val="both"/>
            </w:pPr>
            <w:r>
              <w:rPr>
                <w:rFonts w:ascii="Times New Roman"/>
                <w:b w:val="false"/>
                <w:i w:val="false"/>
                <w:color w:val="000000"/>
                <w:sz w:val="20"/>
              </w:rPr>
              <w:t>
Қазақ тілі мен әдебиеті.</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(көрмейтін) 7-сынып оқушыларына арналған оқулық.</w:t>
            </w:r>
          </w:p>
          <w:p>
            <w:pPr>
              <w:spacing w:after="20"/>
              <w:ind w:left="20"/>
              <w:jc w:val="both"/>
            </w:pPr>
            <w:r>
              <w:rPr>
                <w:rFonts w:ascii="Times New Roman"/>
                <w:b w:val="false"/>
                <w:i w:val="false"/>
                <w:color w:val="000000"/>
                <w:sz w:val="20"/>
              </w:rPr>
              <w:t>
8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93"/>
          <w:p>
            <w:pPr>
              <w:spacing w:after="20"/>
              <w:ind w:left="20"/>
              <w:jc w:val="both"/>
            </w:pPr>
            <w:r>
              <w:rPr>
                <w:rFonts w:ascii="Times New Roman"/>
                <w:b w:val="false"/>
                <w:i w:val="false"/>
                <w:color w:val="000000"/>
                <w:sz w:val="20"/>
              </w:rPr>
              <w:t>
Ф. Оразбаева,</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Б. Мукеева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94"/>
          <w:p>
            <w:pPr>
              <w:spacing w:after="20"/>
              <w:ind w:left="20"/>
              <w:jc w:val="both"/>
            </w:pPr>
            <w:r>
              <w:rPr>
                <w:rFonts w:ascii="Times New Roman"/>
                <w:b w:val="false"/>
                <w:i w:val="false"/>
                <w:color w:val="000000"/>
                <w:sz w:val="20"/>
              </w:rPr>
              <w:t>
Русский язык.</w:t>
            </w:r>
          </w:p>
          <w:bookmarkEnd w:id="59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95"/>
          <w:p>
            <w:pPr>
              <w:spacing w:after="20"/>
              <w:ind w:left="20"/>
              <w:jc w:val="both"/>
            </w:pPr>
            <w:r>
              <w:rPr>
                <w:rFonts w:ascii="Times New Roman"/>
                <w:b w:val="false"/>
                <w:i w:val="false"/>
                <w:color w:val="000000"/>
                <w:sz w:val="20"/>
              </w:rPr>
              <w:t>
З. Сабитова,</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96"/>
          <w:p>
            <w:pPr>
              <w:spacing w:after="20"/>
              <w:ind w:left="20"/>
              <w:jc w:val="both"/>
            </w:pPr>
            <w:r>
              <w:rPr>
                <w:rFonts w:ascii="Times New Roman"/>
                <w:b w:val="false"/>
                <w:i w:val="false"/>
                <w:color w:val="000000"/>
                <w:sz w:val="20"/>
              </w:rPr>
              <w:t>
Русская литература.</w:t>
            </w:r>
          </w:p>
          <w:bookmarkEnd w:id="59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97"/>
          <w:p>
            <w:pPr>
              <w:spacing w:after="20"/>
              <w:ind w:left="20"/>
              <w:jc w:val="both"/>
            </w:pPr>
            <w:r>
              <w:rPr>
                <w:rFonts w:ascii="Times New Roman"/>
                <w:b w:val="false"/>
                <w:i w:val="false"/>
                <w:color w:val="000000"/>
                <w:sz w:val="20"/>
              </w:rPr>
              <w:t>
В. Савельева,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Ярмухамедова,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98"/>
          <w:p>
            <w:pPr>
              <w:spacing w:after="20"/>
              <w:ind w:left="20"/>
              <w:jc w:val="both"/>
            </w:pPr>
            <w:r>
              <w:rPr>
                <w:rFonts w:ascii="Times New Roman"/>
                <w:b w:val="false"/>
                <w:i w:val="false"/>
                <w:color w:val="000000"/>
                <w:sz w:val="20"/>
              </w:rPr>
              <w:t>
Алгебра.</w:t>
            </w:r>
          </w:p>
          <w:bookmarkEnd w:id="59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99"/>
          <w:p>
            <w:pPr>
              <w:spacing w:after="20"/>
              <w:ind w:left="20"/>
              <w:jc w:val="both"/>
            </w:pPr>
            <w:r>
              <w:rPr>
                <w:rFonts w:ascii="Times New Roman"/>
                <w:b w:val="false"/>
                <w:i w:val="false"/>
                <w:color w:val="000000"/>
                <w:sz w:val="20"/>
              </w:rPr>
              <w:t>
А. Абылкасымова,</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00"/>
          <w:p>
            <w:pPr>
              <w:spacing w:after="20"/>
              <w:ind w:left="20"/>
              <w:jc w:val="both"/>
            </w:pPr>
            <w:r>
              <w:rPr>
                <w:rFonts w:ascii="Times New Roman"/>
                <w:b w:val="false"/>
                <w:i w:val="false"/>
                <w:color w:val="000000"/>
                <w:sz w:val="20"/>
              </w:rPr>
              <w:t>
Геометрия.</w:t>
            </w:r>
          </w:p>
          <w:bookmarkEnd w:id="600"/>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01"/>
          <w:p>
            <w:pPr>
              <w:spacing w:after="20"/>
              <w:ind w:left="20"/>
              <w:jc w:val="both"/>
            </w:pPr>
            <w:r>
              <w:rPr>
                <w:rFonts w:ascii="Times New Roman"/>
                <w:b w:val="false"/>
                <w:i w:val="false"/>
                <w:color w:val="000000"/>
                <w:sz w:val="20"/>
              </w:rPr>
              <w:t>
В. Смирнов,</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для учащихся 7 класса с нарушениями зрения (незрячие)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02"/>
          <w:p>
            <w:pPr>
              <w:spacing w:after="20"/>
              <w:ind w:left="20"/>
              <w:jc w:val="both"/>
            </w:pPr>
            <w:r>
              <w:rPr>
                <w:rFonts w:ascii="Times New Roman"/>
                <w:b w:val="false"/>
                <w:i w:val="false"/>
                <w:color w:val="000000"/>
                <w:sz w:val="20"/>
              </w:rPr>
              <w:t>
А. Соловьева,</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Г. Ермеккалиева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03"/>
          <w:p>
            <w:pPr>
              <w:spacing w:after="20"/>
              <w:ind w:left="20"/>
              <w:jc w:val="both"/>
            </w:pPr>
            <w:r>
              <w:rPr>
                <w:rFonts w:ascii="Times New Roman"/>
                <w:b w:val="false"/>
                <w:i w:val="false"/>
                <w:color w:val="000000"/>
                <w:sz w:val="20"/>
              </w:rPr>
              <w:t>
Химия.</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7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3-х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04"/>
          <w:p>
            <w:pPr>
              <w:spacing w:after="20"/>
              <w:ind w:left="20"/>
              <w:jc w:val="both"/>
            </w:pPr>
            <w:r>
              <w:rPr>
                <w:rFonts w:ascii="Times New Roman"/>
                <w:b w:val="false"/>
                <w:i w:val="false"/>
                <w:color w:val="000000"/>
                <w:sz w:val="20"/>
              </w:rPr>
              <w:t>
М. Оспанова,</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05"/>
          <w:p>
            <w:pPr>
              <w:spacing w:after="20"/>
              <w:ind w:left="20"/>
              <w:jc w:val="both"/>
            </w:pPr>
            <w:r>
              <w:rPr>
                <w:rFonts w:ascii="Times New Roman"/>
                <w:b w:val="false"/>
                <w:i w:val="false"/>
                <w:color w:val="000000"/>
                <w:sz w:val="20"/>
              </w:rPr>
              <w:t>
Английский язык.</w:t>
            </w:r>
          </w:p>
          <w:bookmarkEnd w:id="60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06"/>
          <w:p>
            <w:pPr>
              <w:spacing w:after="20"/>
              <w:ind w:left="20"/>
              <w:jc w:val="both"/>
            </w:pPr>
            <w:r>
              <w:rPr>
                <w:rFonts w:ascii="Times New Roman"/>
                <w:b w:val="false"/>
                <w:i w:val="false"/>
                <w:color w:val="000000"/>
                <w:sz w:val="20"/>
              </w:rPr>
              <w:t>
V. Evans,</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J. Dooley,</w:t>
            </w:r>
          </w:p>
          <w:p>
            <w:pPr>
              <w:spacing w:after="20"/>
              <w:ind w:left="20"/>
              <w:jc w:val="both"/>
            </w:pPr>
            <w:r>
              <w:rPr>
                <w:rFonts w:ascii="Times New Roman"/>
                <w:b w:val="false"/>
                <w:i w:val="false"/>
                <w:color w:val="000000"/>
                <w:sz w:val="20"/>
              </w:rPr>
              <w:t>
</w:t>
            </w:r>
            <w:r>
              <w:rPr>
                <w:rFonts w:ascii="Times New Roman"/>
                <w:b w:val="false"/>
                <w:i w:val="false"/>
                <w:color w:val="000000"/>
                <w:sz w:val="20"/>
              </w:rPr>
              <w:t>B. Obee</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Д. Бакбергенова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bl>
    <w:bookmarkStart w:name="z1105" w:id="607"/>
    <w:p>
      <w:pPr>
        <w:spacing w:after="0"/>
        <w:ind w:left="0"/>
        <w:jc w:val="both"/>
      </w:pPr>
      <w:r>
        <w:rPr>
          <w:rFonts w:ascii="Times New Roman"/>
          <w:b w:val="false"/>
          <w:i w:val="false"/>
          <w:color w:val="000000"/>
          <w:sz w:val="28"/>
        </w:rPr>
        <w:t>
      ";</w:t>
      </w:r>
    </w:p>
    <w:bookmarkEnd w:id="607"/>
    <w:bookmarkStart w:name="z1106" w:id="608"/>
    <w:p>
      <w:pPr>
        <w:spacing w:after="0"/>
        <w:ind w:left="0"/>
        <w:jc w:val="both"/>
      </w:pPr>
      <w:r>
        <w:rPr>
          <w:rFonts w:ascii="Times New Roman"/>
          <w:b w:val="false"/>
          <w:i w:val="false"/>
          <w:color w:val="000000"/>
          <w:sz w:val="28"/>
        </w:rPr>
        <w:t>
      подраздел "8 класс":</w:t>
      </w:r>
    </w:p>
    <w:bookmarkEnd w:id="608"/>
    <w:bookmarkStart w:name="z1107" w:id="609"/>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609"/>
    <w:bookmarkStart w:name="z1108" w:id="610"/>
    <w:p>
      <w:pPr>
        <w:spacing w:after="0"/>
        <w:ind w:left="0"/>
        <w:jc w:val="both"/>
      </w:pPr>
      <w:r>
        <w:rPr>
          <w:rFonts w:ascii="Times New Roman"/>
          <w:b w:val="false"/>
          <w:i w:val="false"/>
          <w:color w:val="000000"/>
          <w:sz w:val="28"/>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11"/>
          <w:p>
            <w:pPr>
              <w:spacing w:after="20"/>
              <w:ind w:left="20"/>
              <w:jc w:val="both"/>
            </w:pPr>
            <w:r>
              <w:rPr>
                <w:rFonts w:ascii="Times New Roman"/>
                <w:b w:val="false"/>
                <w:i w:val="false"/>
                <w:color w:val="000000"/>
                <w:sz w:val="20"/>
              </w:rPr>
              <w:t>
Химия.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8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5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12"/>
          <w:p>
            <w:pPr>
              <w:spacing w:after="20"/>
              <w:ind w:left="20"/>
              <w:jc w:val="both"/>
            </w:pPr>
            <w:r>
              <w:rPr>
                <w:rFonts w:ascii="Times New Roman"/>
                <w:b w:val="false"/>
                <w:i w:val="false"/>
                <w:color w:val="000000"/>
                <w:sz w:val="20"/>
              </w:rPr>
              <w:t>
М. Оспанова,</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14" w:id="613"/>
    <w:p>
      <w:pPr>
        <w:spacing w:after="0"/>
        <w:ind w:left="0"/>
        <w:jc w:val="both"/>
      </w:pPr>
      <w:r>
        <w:rPr>
          <w:rFonts w:ascii="Times New Roman"/>
          <w:b w:val="false"/>
          <w:i w:val="false"/>
          <w:color w:val="000000"/>
          <w:sz w:val="28"/>
        </w:rPr>
        <w:t>
      ";</w:t>
      </w:r>
    </w:p>
    <w:bookmarkEnd w:id="613"/>
    <w:bookmarkStart w:name="z1115" w:id="614"/>
    <w:p>
      <w:pPr>
        <w:spacing w:after="0"/>
        <w:ind w:left="0"/>
        <w:jc w:val="both"/>
      </w:pPr>
      <w:r>
        <w:rPr>
          <w:rFonts w:ascii="Times New Roman"/>
          <w:b w:val="false"/>
          <w:i w:val="false"/>
          <w:color w:val="000000"/>
          <w:sz w:val="28"/>
        </w:rPr>
        <w:t>
      подраздел "9 класс":</w:t>
      </w:r>
    </w:p>
    <w:bookmarkEnd w:id="614"/>
    <w:bookmarkStart w:name="z1116" w:id="615"/>
    <w:p>
      <w:pPr>
        <w:spacing w:after="0"/>
        <w:ind w:left="0"/>
        <w:jc w:val="both"/>
      </w:pPr>
      <w:r>
        <w:rPr>
          <w:rFonts w:ascii="Times New Roman"/>
          <w:b w:val="false"/>
          <w:i w:val="false"/>
          <w:color w:val="000000"/>
          <w:sz w:val="28"/>
        </w:rPr>
        <w:t>
      дополнить строкой, порядковый номер 6, следующего содержания:</w:t>
      </w:r>
    </w:p>
    <w:bookmarkEnd w:id="615"/>
    <w:bookmarkStart w:name="z1117" w:id="616"/>
    <w:p>
      <w:pPr>
        <w:spacing w:after="0"/>
        <w:ind w:left="0"/>
        <w:jc w:val="both"/>
      </w:pPr>
      <w:r>
        <w:rPr>
          <w:rFonts w:ascii="Times New Roman"/>
          <w:b w:val="false"/>
          <w:i w:val="false"/>
          <w:color w:val="000000"/>
          <w:sz w:val="28"/>
        </w:rPr>
        <w:t>
       "</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17"/>
          <w:p>
            <w:pPr>
              <w:spacing w:after="20"/>
              <w:ind w:left="20"/>
              <w:jc w:val="both"/>
            </w:pPr>
            <w:r>
              <w:rPr>
                <w:rFonts w:ascii="Times New Roman"/>
                <w:b w:val="false"/>
                <w:i w:val="false"/>
                <w:color w:val="000000"/>
                <w:sz w:val="20"/>
              </w:rPr>
              <w:t>
Химия.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9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18"/>
          <w:p>
            <w:pPr>
              <w:spacing w:after="20"/>
              <w:ind w:left="20"/>
              <w:jc w:val="both"/>
            </w:pPr>
            <w:r>
              <w:rPr>
                <w:rFonts w:ascii="Times New Roman"/>
                <w:b w:val="false"/>
                <w:i w:val="false"/>
                <w:color w:val="000000"/>
                <w:sz w:val="20"/>
              </w:rPr>
              <w:t>
М. Оспанова,</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23" w:id="619"/>
    <w:p>
      <w:pPr>
        <w:spacing w:after="0"/>
        <w:ind w:left="0"/>
        <w:jc w:val="both"/>
      </w:pPr>
      <w:r>
        <w:rPr>
          <w:rFonts w:ascii="Times New Roman"/>
          <w:b w:val="false"/>
          <w:i w:val="false"/>
          <w:color w:val="000000"/>
          <w:sz w:val="28"/>
        </w:rPr>
        <w:t>
      ";</w:t>
      </w:r>
    </w:p>
    <w:bookmarkEnd w:id="619"/>
    <w:bookmarkStart w:name="z1124" w:id="620"/>
    <w:p>
      <w:pPr>
        <w:spacing w:after="0"/>
        <w:ind w:left="0"/>
        <w:jc w:val="both"/>
      </w:pPr>
      <w:r>
        <w:rPr>
          <w:rFonts w:ascii="Times New Roman"/>
          <w:b w:val="false"/>
          <w:i w:val="false"/>
          <w:color w:val="000000"/>
          <w:sz w:val="28"/>
        </w:rPr>
        <w:t>
      подраздел "10 класс":</w:t>
      </w:r>
    </w:p>
    <w:bookmarkEnd w:id="620"/>
    <w:bookmarkStart w:name="z1125" w:id="621"/>
    <w:p>
      <w:pPr>
        <w:spacing w:after="0"/>
        <w:ind w:left="0"/>
        <w:jc w:val="both"/>
      </w:pPr>
      <w:r>
        <w:rPr>
          <w:rFonts w:ascii="Times New Roman"/>
          <w:b w:val="false"/>
          <w:i w:val="false"/>
          <w:color w:val="000000"/>
          <w:sz w:val="28"/>
        </w:rPr>
        <w:t>
      дополнить строкой, порядковый номер 3, следующего содержания:</w:t>
      </w:r>
    </w:p>
    <w:bookmarkEnd w:id="621"/>
    <w:bookmarkStart w:name="z1126" w:id="622"/>
    <w:p>
      <w:pPr>
        <w:spacing w:after="0"/>
        <w:ind w:left="0"/>
        <w:jc w:val="both"/>
      </w:pPr>
      <w:r>
        <w:rPr>
          <w:rFonts w:ascii="Times New Roman"/>
          <w:b w:val="false"/>
          <w:i w:val="false"/>
          <w:color w:val="000000"/>
          <w:sz w:val="28"/>
        </w:rPr>
        <w:t>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23"/>
          <w:p>
            <w:pPr>
              <w:spacing w:after="20"/>
              <w:ind w:left="20"/>
              <w:jc w:val="both"/>
            </w:pPr>
            <w:r>
              <w:rPr>
                <w:rFonts w:ascii="Times New Roman"/>
                <w:b w:val="false"/>
                <w:i w:val="false"/>
                <w:color w:val="000000"/>
                <w:sz w:val="20"/>
              </w:rPr>
              <w:t>
Алгебра. Учебник для 10 класса специальных общеобразовательных школ (классов) для детей с нарушением зрения (незрячих)</w:t>
            </w:r>
          </w:p>
          <w:bookmarkEnd w:id="623"/>
          <w:p>
            <w:pPr>
              <w:spacing w:after="20"/>
              <w:ind w:left="20"/>
              <w:jc w:val="both"/>
            </w:pPr>
            <w:r>
              <w:rPr>
                <w:rFonts w:ascii="Times New Roman"/>
                <w:b w:val="false"/>
                <w:i w:val="false"/>
                <w:color w:val="000000"/>
                <w:sz w:val="20"/>
              </w:rPr>
              <w:t>
в 6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24"/>
          <w:p>
            <w:pPr>
              <w:spacing w:after="20"/>
              <w:ind w:left="20"/>
              <w:jc w:val="both"/>
            </w:pPr>
            <w:r>
              <w:rPr>
                <w:rFonts w:ascii="Times New Roman"/>
                <w:b w:val="false"/>
                <w:i w:val="false"/>
                <w:color w:val="000000"/>
                <w:sz w:val="20"/>
              </w:rPr>
              <w:t>
А. Абылкасымова,</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Т. Кучер, В. Корчевский,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32" w:id="625"/>
    <w:p>
      <w:pPr>
        <w:spacing w:after="0"/>
        <w:ind w:left="0"/>
        <w:jc w:val="both"/>
      </w:pPr>
      <w:r>
        <w:rPr>
          <w:rFonts w:ascii="Times New Roman"/>
          <w:b w:val="false"/>
          <w:i w:val="false"/>
          <w:color w:val="000000"/>
          <w:sz w:val="28"/>
        </w:rPr>
        <w:t>
      ";</w:t>
      </w:r>
    </w:p>
    <w:bookmarkEnd w:id="625"/>
    <w:bookmarkStart w:name="z1133" w:id="626"/>
    <w:p>
      <w:pPr>
        <w:spacing w:after="0"/>
        <w:ind w:left="0"/>
        <w:jc w:val="both"/>
      </w:pPr>
      <w:r>
        <w:rPr>
          <w:rFonts w:ascii="Times New Roman"/>
          <w:b w:val="false"/>
          <w:i w:val="false"/>
          <w:color w:val="000000"/>
          <w:sz w:val="28"/>
        </w:rPr>
        <w:t>
      в перечне "Учебники с укрупненным шрифтом для слабовидящих обучающихся":</w:t>
      </w:r>
    </w:p>
    <w:bookmarkEnd w:id="626"/>
    <w:bookmarkStart w:name="z1134" w:id="627"/>
    <w:p>
      <w:pPr>
        <w:spacing w:after="0"/>
        <w:ind w:left="0"/>
        <w:jc w:val="both"/>
      </w:pPr>
      <w:r>
        <w:rPr>
          <w:rFonts w:ascii="Times New Roman"/>
          <w:b w:val="false"/>
          <w:i w:val="false"/>
          <w:color w:val="000000"/>
          <w:sz w:val="28"/>
        </w:rPr>
        <w:t>
      подраздел "1 класс" изложить в следующей редакции:</w:t>
      </w:r>
    </w:p>
    <w:bookmarkEnd w:id="627"/>
    <w:bookmarkStart w:name="z1135" w:id="628"/>
    <w:p>
      <w:pPr>
        <w:spacing w:after="0"/>
        <w:ind w:left="0"/>
        <w:jc w:val="both"/>
      </w:pPr>
      <w:r>
        <w:rPr>
          <w:rFonts w:ascii="Times New Roman"/>
          <w:b w:val="false"/>
          <w:i w:val="false"/>
          <w:color w:val="000000"/>
          <w:sz w:val="28"/>
        </w:rPr>
        <w:t>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29"/>
          <w:p>
            <w:pPr>
              <w:spacing w:after="20"/>
              <w:ind w:left="20"/>
              <w:jc w:val="both"/>
            </w:pPr>
            <w:r>
              <w:rPr>
                <w:rFonts w:ascii="Times New Roman"/>
                <w:b w:val="false"/>
                <w:i w:val="false"/>
                <w:color w:val="000000"/>
                <w:sz w:val="20"/>
              </w:rPr>
              <w:t>
Букварь.</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учащихся 1 класса с нарушением зрения (слабовидящих) специальных школ (классов)</w:t>
            </w:r>
          </w:p>
          <w:p>
            <w:pPr>
              <w:spacing w:after="20"/>
              <w:ind w:left="20"/>
              <w:jc w:val="both"/>
            </w:pPr>
            <w:r>
              <w:rPr>
                <w:rFonts w:ascii="Times New Roman"/>
                <w:b w:val="false"/>
                <w:i w:val="false"/>
                <w:color w:val="000000"/>
                <w:sz w:val="20"/>
              </w:rPr>
              <w:t>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30"/>
          <w:p>
            <w:pPr>
              <w:spacing w:after="20"/>
              <w:ind w:left="20"/>
              <w:jc w:val="both"/>
            </w:pPr>
            <w:r>
              <w:rPr>
                <w:rFonts w:ascii="Times New Roman"/>
                <w:b w:val="false"/>
                <w:i w:val="false"/>
                <w:color w:val="000000"/>
                <w:sz w:val="20"/>
              </w:rPr>
              <w:t>
М. Аймагамбетова,</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31"/>
          <w:p>
            <w:pPr>
              <w:spacing w:after="20"/>
              <w:ind w:left="20"/>
              <w:jc w:val="both"/>
            </w:pPr>
            <w:r>
              <w:rPr>
                <w:rFonts w:ascii="Times New Roman"/>
                <w:b w:val="false"/>
                <w:i w:val="false"/>
                <w:color w:val="000000"/>
                <w:sz w:val="20"/>
              </w:rPr>
              <w:t>
Обучение грамоте.</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учащихся 1 класса с нарушением зрения (слабовидящих) специальных школ (классов)</w:t>
            </w:r>
          </w:p>
          <w:p>
            <w:pPr>
              <w:spacing w:after="20"/>
              <w:ind w:left="20"/>
              <w:jc w:val="both"/>
            </w:pPr>
            <w:r>
              <w:rPr>
                <w:rFonts w:ascii="Times New Roman"/>
                <w:b w:val="false"/>
                <w:i w:val="false"/>
                <w:color w:val="000000"/>
                <w:sz w:val="20"/>
              </w:rPr>
              <w:t>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32"/>
          <w:p>
            <w:pPr>
              <w:spacing w:after="20"/>
              <w:ind w:left="20"/>
              <w:jc w:val="both"/>
            </w:pPr>
            <w:r>
              <w:rPr>
                <w:rFonts w:ascii="Times New Roman"/>
                <w:b w:val="false"/>
                <w:i w:val="false"/>
                <w:color w:val="000000"/>
                <w:sz w:val="20"/>
              </w:rPr>
              <w:t>
М. Аймагамбетова,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33"/>
          <w:p>
            <w:pPr>
              <w:spacing w:after="20"/>
              <w:ind w:left="20"/>
              <w:jc w:val="both"/>
            </w:pPr>
            <w:r>
              <w:rPr>
                <w:rFonts w:ascii="Times New Roman"/>
                <w:b w:val="false"/>
                <w:i w:val="false"/>
                <w:color w:val="000000"/>
                <w:sz w:val="20"/>
              </w:rPr>
              <w:t>
Қазақ тілі.</w:t>
            </w:r>
          </w:p>
          <w:bookmarkEnd w:id="633"/>
          <w:p>
            <w:pPr>
              <w:spacing w:after="20"/>
              <w:ind w:left="20"/>
              <w:jc w:val="both"/>
            </w:pPr>
            <w:r>
              <w:rPr>
                <w:rFonts w:ascii="Times New Roman"/>
                <w:b w:val="false"/>
                <w:i w:val="false"/>
                <w:color w:val="000000"/>
                <w:sz w:val="20"/>
              </w:rPr>
              <w:t>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34"/>
          <w:p>
            <w:pPr>
              <w:spacing w:after="20"/>
              <w:ind w:left="20"/>
              <w:jc w:val="both"/>
            </w:pPr>
            <w:r>
              <w:rPr>
                <w:rFonts w:ascii="Times New Roman"/>
                <w:b w:val="false"/>
                <w:i w:val="false"/>
                <w:color w:val="000000"/>
                <w:sz w:val="20"/>
              </w:rPr>
              <w:t>
А. Хазимова,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Бейсебекова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35"/>
          <w:p>
            <w:pPr>
              <w:spacing w:after="20"/>
              <w:ind w:left="20"/>
              <w:jc w:val="both"/>
            </w:pPr>
            <w:r>
              <w:rPr>
                <w:rFonts w:ascii="Times New Roman"/>
                <w:b w:val="false"/>
                <w:i w:val="false"/>
                <w:color w:val="000000"/>
                <w:sz w:val="20"/>
              </w:rPr>
              <w:t>
Математика.</w:t>
            </w:r>
          </w:p>
          <w:bookmarkEnd w:id="635"/>
          <w:p>
            <w:pPr>
              <w:spacing w:after="20"/>
              <w:ind w:left="20"/>
              <w:jc w:val="both"/>
            </w:pPr>
            <w:r>
              <w:rPr>
                <w:rFonts w:ascii="Times New Roman"/>
                <w:b w:val="false"/>
                <w:i w:val="false"/>
                <w:color w:val="000000"/>
                <w:sz w:val="20"/>
              </w:rPr>
              <w:t>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36"/>
          <w:p>
            <w:pPr>
              <w:spacing w:after="20"/>
              <w:ind w:left="20"/>
              <w:jc w:val="both"/>
            </w:pPr>
            <w:r>
              <w:rPr>
                <w:rFonts w:ascii="Times New Roman"/>
                <w:b w:val="false"/>
                <w:i w:val="false"/>
                <w:color w:val="000000"/>
                <w:sz w:val="20"/>
              </w:rPr>
              <w:t>
Г. Жакупова,</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 Орехова,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Мукашева,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 Анищенко,</w:t>
            </w:r>
          </w:p>
          <w:p>
            <w:pPr>
              <w:spacing w:after="20"/>
              <w:ind w:left="20"/>
              <w:jc w:val="both"/>
            </w:pPr>
            <w:r>
              <w:rPr>
                <w:rFonts w:ascii="Times New Roman"/>
                <w:b w:val="false"/>
                <w:i w:val="false"/>
                <w:color w:val="000000"/>
                <w:sz w:val="20"/>
              </w:rPr>
              <w:t>
К. Кучикова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1 класса с нарушением зрения (слабовидящих)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37"/>
          <w:p>
            <w:pPr>
              <w:spacing w:after="20"/>
              <w:ind w:left="20"/>
              <w:jc w:val="both"/>
            </w:pPr>
            <w:r>
              <w:rPr>
                <w:rFonts w:ascii="Times New Roman"/>
                <w:b w:val="false"/>
                <w:i w:val="false"/>
                <w:color w:val="000000"/>
                <w:sz w:val="20"/>
              </w:rPr>
              <w:t>
С. Кучербаева,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Ташенова,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38"/>
          <w:p>
            <w:pPr>
              <w:spacing w:after="20"/>
              <w:ind w:left="20"/>
              <w:jc w:val="both"/>
            </w:pPr>
            <w:r>
              <w:rPr>
                <w:rFonts w:ascii="Times New Roman"/>
                <w:b w:val="false"/>
                <w:i w:val="false"/>
                <w:color w:val="000000"/>
                <w:sz w:val="20"/>
              </w:rPr>
              <w:t>
Познание мира.</w:t>
            </w:r>
          </w:p>
          <w:bookmarkEnd w:id="638"/>
          <w:p>
            <w:pPr>
              <w:spacing w:after="20"/>
              <w:ind w:left="20"/>
              <w:jc w:val="both"/>
            </w:pPr>
            <w:r>
              <w:rPr>
                <w:rFonts w:ascii="Times New Roman"/>
                <w:b w:val="false"/>
                <w:i w:val="false"/>
                <w:color w:val="000000"/>
                <w:sz w:val="20"/>
              </w:rPr>
              <w:t>
Учебник для учащихся 1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39"/>
          <w:p>
            <w:pPr>
              <w:spacing w:after="20"/>
              <w:ind w:left="20"/>
              <w:jc w:val="both"/>
            </w:pPr>
            <w:r>
              <w:rPr>
                <w:rFonts w:ascii="Times New Roman"/>
                <w:b w:val="false"/>
                <w:i w:val="false"/>
                <w:color w:val="000000"/>
                <w:sz w:val="20"/>
              </w:rPr>
              <w:t>
Б. Турмашева,</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Т. Мирук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Вишевская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Национальный научно-практический центр развития специального и инклюзивного образования</w:t>
            </w:r>
          </w:p>
        </w:tc>
      </w:tr>
    </w:tbl>
    <w:bookmarkStart w:name="z1174" w:id="640"/>
    <w:p>
      <w:pPr>
        <w:spacing w:after="0"/>
        <w:ind w:left="0"/>
        <w:jc w:val="both"/>
      </w:pPr>
      <w:r>
        <w:rPr>
          <w:rFonts w:ascii="Times New Roman"/>
          <w:b w:val="false"/>
          <w:i w:val="false"/>
          <w:color w:val="000000"/>
          <w:sz w:val="28"/>
        </w:rPr>
        <w:t>
      ";</w:t>
      </w:r>
    </w:p>
    <w:bookmarkEnd w:id="640"/>
    <w:bookmarkStart w:name="z1175" w:id="641"/>
    <w:p>
      <w:pPr>
        <w:spacing w:after="0"/>
        <w:ind w:left="0"/>
        <w:jc w:val="both"/>
      </w:pPr>
      <w:r>
        <w:rPr>
          <w:rFonts w:ascii="Times New Roman"/>
          <w:b w:val="false"/>
          <w:i w:val="false"/>
          <w:color w:val="000000"/>
          <w:sz w:val="28"/>
        </w:rPr>
        <w:t>
      подраздел "2 класс":</w:t>
      </w:r>
    </w:p>
    <w:bookmarkEnd w:id="641"/>
    <w:bookmarkStart w:name="z1176" w:id="642"/>
    <w:p>
      <w:pPr>
        <w:spacing w:after="0"/>
        <w:ind w:left="0"/>
        <w:jc w:val="both"/>
      </w:pPr>
      <w:r>
        <w:rPr>
          <w:rFonts w:ascii="Times New Roman"/>
          <w:b w:val="false"/>
          <w:i w:val="false"/>
          <w:color w:val="000000"/>
          <w:sz w:val="28"/>
        </w:rPr>
        <w:t>
      дополнить строкой, порядковый номер 4, следующего содержания:</w:t>
      </w:r>
    </w:p>
    <w:bookmarkEnd w:id="642"/>
    <w:bookmarkStart w:name="z1177" w:id="643"/>
    <w:p>
      <w:pPr>
        <w:spacing w:after="0"/>
        <w:ind w:left="0"/>
        <w:jc w:val="both"/>
      </w:pPr>
      <w:r>
        <w:rPr>
          <w:rFonts w:ascii="Times New Roman"/>
          <w:b w:val="false"/>
          <w:i w:val="false"/>
          <w:color w:val="000000"/>
          <w:sz w:val="28"/>
        </w:rPr>
        <w:t>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44"/>
          <w:p>
            <w:pPr>
              <w:spacing w:after="20"/>
              <w:ind w:left="20"/>
              <w:jc w:val="both"/>
            </w:pPr>
            <w:r>
              <w:rPr>
                <w:rFonts w:ascii="Times New Roman"/>
                <w:b w:val="false"/>
                <w:i w:val="false"/>
                <w:color w:val="000000"/>
                <w:sz w:val="20"/>
              </w:rPr>
              <w:t>
Познание мира.</w:t>
            </w:r>
          </w:p>
          <w:bookmarkEnd w:id="644"/>
          <w:p>
            <w:pPr>
              <w:spacing w:after="20"/>
              <w:ind w:left="20"/>
              <w:jc w:val="both"/>
            </w:pPr>
            <w:r>
              <w:rPr>
                <w:rFonts w:ascii="Times New Roman"/>
                <w:b w:val="false"/>
                <w:i w:val="false"/>
                <w:color w:val="000000"/>
                <w:sz w:val="20"/>
              </w:rPr>
              <w:t>
Учебник для учащихся 2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45"/>
          <w:p>
            <w:pPr>
              <w:spacing w:after="20"/>
              <w:ind w:left="20"/>
              <w:jc w:val="both"/>
            </w:pPr>
            <w:r>
              <w:rPr>
                <w:rFonts w:ascii="Times New Roman"/>
                <w:b w:val="false"/>
                <w:i w:val="false"/>
                <w:color w:val="000000"/>
                <w:sz w:val="20"/>
              </w:rPr>
              <w:t>
Б. Турмашева,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Т. Мирук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Вишевская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Национальный научно-практический центр развития специального и инклюзивного образования</w:t>
            </w:r>
          </w:p>
        </w:tc>
      </w:tr>
    </w:tbl>
    <w:bookmarkStart w:name="z1183" w:id="646"/>
    <w:p>
      <w:pPr>
        <w:spacing w:after="0"/>
        <w:ind w:left="0"/>
        <w:jc w:val="both"/>
      </w:pPr>
      <w:r>
        <w:rPr>
          <w:rFonts w:ascii="Times New Roman"/>
          <w:b w:val="false"/>
          <w:i w:val="false"/>
          <w:color w:val="000000"/>
          <w:sz w:val="28"/>
        </w:rPr>
        <w:t>
      ";</w:t>
      </w:r>
    </w:p>
    <w:bookmarkEnd w:id="646"/>
    <w:bookmarkStart w:name="z1184" w:id="647"/>
    <w:p>
      <w:pPr>
        <w:spacing w:after="0"/>
        <w:ind w:left="0"/>
        <w:jc w:val="both"/>
      </w:pPr>
      <w:r>
        <w:rPr>
          <w:rFonts w:ascii="Times New Roman"/>
          <w:b w:val="false"/>
          <w:i w:val="false"/>
          <w:color w:val="000000"/>
          <w:sz w:val="28"/>
        </w:rPr>
        <w:t>
      подраздел "3 класс":</w:t>
      </w:r>
    </w:p>
    <w:bookmarkEnd w:id="647"/>
    <w:bookmarkStart w:name="z1185" w:id="648"/>
    <w:p>
      <w:pPr>
        <w:spacing w:after="0"/>
        <w:ind w:left="0"/>
        <w:jc w:val="both"/>
      </w:pPr>
      <w:r>
        <w:rPr>
          <w:rFonts w:ascii="Times New Roman"/>
          <w:b w:val="false"/>
          <w:i w:val="false"/>
          <w:color w:val="000000"/>
          <w:sz w:val="28"/>
        </w:rPr>
        <w:t xml:space="preserve">
      дополнить строками, порядковые номера 4 и 5, следующего содержания: </w:t>
      </w:r>
    </w:p>
    <w:bookmarkEnd w:id="648"/>
    <w:bookmarkStart w:name="z1186" w:id="649"/>
    <w:p>
      <w:pPr>
        <w:spacing w:after="0"/>
        <w:ind w:left="0"/>
        <w:jc w:val="both"/>
      </w:pPr>
      <w:r>
        <w:rPr>
          <w:rFonts w:ascii="Times New Roman"/>
          <w:b w:val="false"/>
          <w:i w:val="false"/>
          <w:color w:val="000000"/>
          <w:sz w:val="28"/>
        </w:rPr>
        <w:t>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50"/>
          <w:p>
            <w:pPr>
              <w:spacing w:after="20"/>
              <w:ind w:left="20"/>
              <w:jc w:val="both"/>
            </w:pPr>
            <w:r>
              <w:rPr>
                <w:rFonts w:ascii="Times New Roman"/>
                <w:b w:val="false"/>
                <w:i w:val="false"/>
                <w:color w:val="000000"/>
                <w:sz w:val="20"/>
              </w:rPr>
              <w:t>
Естествознание.</w:t>
            </w:r>
          </w:p>
          <w:bookmarkEnd w:id="650"/>
          <w:p>
            <w:pPr>
              <w:spacing w:after="20"/>
              <w:ind w:left="20"/>
              <w:jc w:val="both"/>
            </w:pPr>
            <w:r>
              <w:rPr>
                <w:rFonts w:ascii="Times New Roman"/>
                <w:b w:val="false"/>
                <w:i w:val="false"/>
                <w:color w:val="000000"/>
                <w:sz w:val="20"/>
              </w:rPr>
              <w:t>
Учебник для учащихся 3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51"/>
          <w:p>
            <w:pPr>
              <w:spacing w:after="20"/>
              <w:ind w:left="20"/>
              <w:jc w:val="both"/>
            </w:pPr>
            <w:r>
              <w:rPr>
                <w:rFonts w:ascii="Times New Roman"/>
                <w:b w:val="false"/>
                <w:i w:val="false"/>
                <w:color w:val="000000"/>
                <w:sz w:val="20"/>
              </w:rPr>
              <w:t>
С. Кучербаева,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Ташенова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52"/>
          <w:p>
            <w:pPr>
              <w:spacing w:after="20"/>
              <w:ind w:left="20"/>
              <w:jc w:val="both"/>
            </w:pPr>
            <w:r>
              <w:rPr>
                <w:rFonts w:ascii="Times New Roman"/>
                <w:b w:val="false"/>
                <w:i w:val="false"/>
                <w:color w:val="000000"/>
                <w:sz w:val="20"/>
              </w:rPr>
              <w:t>
Познание мира.</w:t>
            </w:r>
          </w:p>
          <w:bookmarkEnd w:id="652"/>
          <w:p>
            <w:pPr>
              <w:spacing w:after="20"/>
              <w:ind w:left="20"/>
              <w:jc w:val="both"/>
            </w:pPr>
            <w:r>
              <w:rPr>
                <w:rFonts w:ascii="Times New Roman"/>
                <w:b w:val="false"/>
                <w:i w:val="false"/>
                <w:color w:val="000000"/>
                <w:sz w:val="20"/>
              </w:rPr>
              <w:t>
Учебник для учащихся 3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53"/>
          <w:p>
            <w:pPr>
              <w:spacing w:after="20"/>
              <w:ind w:left="20"/>
              <w:jc w:val="both"/>
            </w:pPr>
            <w:r>
              <w:rPr>
                <w:rFonts w:ascii="Times New Roman"/>
                <w:b w:val="false"/>
                <w:i w:val="false"/>
                <w:color w:val="000000"/>
                <w:sz w:val="20"/>
              </w:rPr>
              <w:t>
Б. Турмашева,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Вишевская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Национальный научно-практический центр развития специального и инклюзивного образования</w:t>
            </w:r>
          </w:p>
        </w:tc>
      </w:tr>
    </w:tbl>
    <w:bookmarkStart w:name="z1197" w:id="654"/>
    <w:p>
      <w:pPr>
        <w:spacing w:after="0"/>
        <w:ind w:left="0"/>
        <w:jc w:val="both"/>
      </w:pPr>
      <w:r>
        <w:rPr>
          <w:rFonts w:ascii="Times New Roman"/>
          <w:b w:val="false"/>
          <w:i w:val="false"/>
          <w:color w:val="000000"/>
          <w:sz w:val="28"/>
        </w:rPr>
        <w:t>
      ";</w:t>
      </w:r>
    </w:p>
    <w:bookmarkEnd w:id="654"/>
    <w:bookmarkStart w:name="z1198" w:id="655"/>
    <w:p>
      <w:pPr>
        <w:spacing w:after="0"/>
        <w:ind w:left="0"/>
        <w:jc w:val="both"/>
      </w:pPr>
      <w:r>
        <w:rPr>
          <w:rFonts w:ascii="Times New Roman"/>
          <w:b w:val="false"/>
          <w:i w:val="false"/>
          <w:color w:val="000000"/>
          <w:sz w:val="28"/>
        </w:rPr>
        <w:t>
      подраздел "4 класс":</w:t>
      </w:r>
    </w:p>
    <w:bookmarkEnd w:id="655"/>
    <w:bookmarkStart w:name="z1199" w:id="656"/>
    <w:p>
      <w:pPr>
        <w:spacing w:after="0"/>
        <w:ind w:left="0"/>
        <w:jc w:val="both"/>
      </w:pPr>
      <w:r>
        <w:rPr>
          <w:rFonts w:ascii="Times New Roman"/>
          <w:b w:val="false"/>
          <w:i w:val="false"/>
          <w:color w:val="000000"/>
          <w:sz w:val="28"/>
        </w:rPr>
        <w:t>
      дополнить строкой, порядковый номер 5, следующего содержания:</w:t>
      </w:r>
    </w:p>
    <w:bookmarkEnd w:id="656"/>
    <w:bookmarkStart w:name="z1200" w:id="657"/>
    <w:p>
      <w:pPr>
        <w:spacing w:after="0"/>
        <w:ind w:left="0"/>
        <w:jc w:val="both"/>
      </w:pPr>
      <w:r>
        <w:rPr>
          <w:rFonts w:ascii="Times New Roman"/>
          <w:b w:val="false"/>
          <w:i w:val="false"/>
          <w:color w:val="000000"/>
          <w:sz w:val="28"/>
        </w:rPr>
        <w:t>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58"/>
          <w:p>
            <w:pPr>
              <w:spacing w:after="20"/>
              <w:ind w:left="20"/>
              <w:jc w:val="both"/>
            </w:pPr>
            <w:r>
              <w:rPr>
                <w:rFonts w:ascii="Times New Roman"/>
                <w:b w:val="false"/>
                <w:i w:val="false"/>
                <w:color w:val="000000"/>
                <w:sz w:val="20"/>
              </w:rPr>
              <w:t>
Естествознание.</w:t>
            </w:r>
          </w:p>
          <w:bookmarkEnd w:id="658"/>
          <w:p>
            <w:pPr>
              <w:spacing w:after="20"/>
              <w:ind w:left="20"/>
              <w:jc w:val="both"/>
            </w:pPr>
            <w:r>
              <w:rPr>
                <w:rFonts w:ascii="Times New Roman"/>
                <w:b w:val="false"/>
                <w:i w:val="false"/>
                <w:color w:val="000000"/>
                <w:sz w:val="20"/>
              </w:rPr>
              <w:t>
Учебник для учащихся 4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59"/>
          <w:p>
            <w:pPr>
              <w:spacing w:after="20"/>
              <w:ind w:left="20"/>
              <w:jc w:val="both"/>
            </w:pPr>
            <w:r>
              <w:rPr>
                <w:rFonts w:ascii="Times New Roman"/>
                <w:b w:val="false"/>
                <w:i w:val="false"/>
                <w:color w:val="000000"/>
                <w:sz w:val="20"/>
              </w:rPr>
              <w:t>
П. Бигазина,</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А. Жаманкулова,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Э. Кажекенова,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Тураканова,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Хонтай,</w:t>
            </w:r>
          </w:p>
          <w:p>
            <w:pPr>
              <w:spacing w:after="20"/>
              <w:ind w:left="20"/>
              <w:jc w:val="both"/>
            </w:pPr>
            <w:r>
              <w:rPr>
                <w:rFonts w:ascii="Times New Roman"/>
                <w:b w:val="false"/>
                <w:i w:val="false"/>
                <w:color w:val="000000"/>
                <w:sz w:val="20"/>
              </w:rPr>
              <w:t>
</w:t>
            </w:r>
            <w:r>
              <w:rPr>
                <w:rFonts w:ascii="Times New Roman"/>
                <w:b w:val="false"/>
                <w:i w:val="false"/>
                <w:color w:val="000000"/>
                <w:sz w:val="20"/>
              </w:rPr>
              <w:t>Н. Сламбекова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 Национальный научно-практический центр развития специального и инклюзивного образования</w:t>
            </w:r>
          </w:p>
        </w:tc>
      </w:tr>
    </w:tbl>
    <w:bookmarkStart w:name="z1209" w:id="660"/>
    <w:p>
      <w:pPr>
        <w:spacing w:after="0"/>
        <w:ind w:left="0"/>
        <w:jc w:val="both"/>
      </w:pPr>
      <w:r>
        <w:rPr>
          <w:rFonts w:ascii="Times New Roman"/>
          <w:b w:val="false"/>
          <w:i w:val="false"/>
          <w:color w:val="000000"/>
          <w:sz w:val="28"/>
        </w:rPr>
        <w:t>
      ";</w:t>
      </w:r>
    </w:p>
    <w:bookmarkEnd w:id="660"/>
    <w:bookmarkStart w:name="z1210" w:id="661"/>
    <w:p>
      <w:pPr>
        <w:spacing w:after="0"/>
        <w:ind w:left="0"/>
        <w:jc w:val="both"/>
      </w:pPr>
      <w:r>
        <w:rPr>
          <w:rFonts w:ascii="Times New Roman"/>
          <w:b w:val="false"/>
          <w:i w:val="false"/>
          <w:color w:val="000000"/>
          <w:sz w:val="28"/>
        </w:rPr>
        <w:t>
      подраздел "7 класс":</w:t>
      </w:r>
    </w:p>
    <w:bookmarkEnd w:id="661"/>
    <w:bookmarkStart w:name="z1211" w:id="662"/>
    <w:p>
      <w:pPr>
        <w:spacing w:after="0"/>
        <w:ind w:left="0"/>
        <w:jc w:val="both"/>
      </w:pPr>
      <w:r>
        <w:rPr>
          <w:rFonts w:ascii="Times New Roman"/>
          <w:b w:val="false"/>
          <w:i w:val="false"/>
          <w:color w:val="000000"/>
          <w:sz w:val="28"/>
        </w:rPr>
        <w:t xml:space="preserve">
      дополнить строками, порядковые номера 7 и 8, следующего содержания: </w:t>
      </w:r>
    </w:p>
    <w:bookmarkEnd w:id="662"/>
    <w:bookmarkStart w:name="z1212" w:id="663"/>
    <w:p>
      <w:pPr>
        <w:spacing w:after="0"/>
        <w:ind w:left="0"/>
        <w:jc w:val="both"/>
      </w:pPr>
      <w:r>
        <w:rPr>
          <w:rFonts w:ascii="Times New Roman"/>
          <w:b w:val="false"/>
          <w:i w:val="false"/>
          <w:color w:val="000000"/>
          <w:sz w:val="28"/>
        </w:rPr>
        <w:t>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64"/>
          <w:p>
            <w:pPr>
              <w:spacing w:after="20"/>
              <w:ind w:left="20"/>
              <w:jc w:val="both"/>
            </w:pPr>
            <w:r>
              <w:rPr>
                <w:rFonts w:ascii="Times New Roman"/>
                <w:b w:val="false"/>
                <w:i w:val="false"/>
                <w:color w:val="000000"/>
                <w:sz w:val="20"/>
              </w:rPr>
              <w:t>
Физика.</w:t>
            </w:r>
          </w:p>
          <w:bookmarkEnd w:id="664"/>
          <w:p>
            <w:pPr>
              <w:spacing w:after="20"/>
              <w:ind w:left="20"/>
              <w:jc w:val="both"/>
            </w:pPr>
            <w:r>
              <w:rPr>
                <w:rFonts w:ascii="Times New Roman"/>
                <w:b w:val="false"/>
                <w:i w:val="false"/>
                <w:color w:val="000000"/>
                <w:sz w:val="20"/>
              </w:rPr>
              <w:t>
Учебник для учащихся 7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65"/>
          <w:p>
            <w:pPr>
              <w:spacing w:after="20"/>
              <w:ind w:left="20"/>
              <w:jc w:val="both"/>
            </w:pPr>
            <w:r>
              <w:rPr>
                <w:rFonts w:ascii="Times New Roman"/>
                <w:b w:val="false"/>
                <w:i w:val="false"/>
                <w:color w:val="000000"/>
                <w:sz w:val="20"/>
              </w:rPr>
              <w:t>
Н. Закирова,</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66"/>
          <w:p>
            <w:pPr>
              <w:spacing w:after="20"/>
              <w:ind w:left="20"/>
              <w:jc w:val="both"/>
            </w:pPr>
            <w:r>
              <w:rPr>
                <w:rFonts w:ascii="Times New Roman"/>
                <w:b w:val="false"/>
                <w:i w:val="false"/>
                <w:color w:val="000000"/>
                <w:sz w:val="20"/>
              </w:rPr>
              <w:t>
География.</w:t>
            </w:r>
          </w:p>
          <w:bookmarkEnd w:id="666"/>
          <w:p>
            <w:pPr>
              <w:spacing w:after="20"/>
              <w:ind w:left="20"/>
              <w:jc w:val="both"/>
            </w:pPr>
            <w:r>
              <w:rPr>
                <w:rFonts w:ascii="Times New Roman"/>
                <w:b w:val="false"/>
                <w:i w:val="false"/>
                <w:color w:val="000000"/>
                <w:sz w:val="20"/>
              </w:rPr>
              <w:t>
Учебник для учащихся 7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67"/>
          <w:p>
            <w:pPr>
              <w:spacing w:after="20"/>
              <w:ind w:left="20"/>
              <w:jc w:val="both"/>
            </w:pPr>
            <w:r>
              <w:rPr>
                <w:rFonts w:ascii="Times New Roman"/>
                <w:b w:val="false"/>
                <w:i w:val="false"/>
                <w:color w:val="000000"/>
                <w:sz w:val="20"/>
              </w:rPr>
              <w:t>
Ш. Толыбекова,</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Ивлева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М.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223" w:id="668"/>
    <w:p>
      <w:pPr>
        <w:spacing w:after="0"/>
        <w:ind w:left="0"/>
        <w:jc w:val="both"/>
      </w:pPr>
      <w:r>
        <w:rPr>
          <w:rFonts w:ascii="Times New Roman"/>
          <w:b w:val="false"/>
          <w:i w:val="false"/>
          <w:color w:val="000000"/>
          <w:sz w:val="28"/>
        </w:rPr>
        <w:t>
      ";</w:t>
      </w:r>
    </w:p>
    <w:bookmarkEnd w:id="668"/>
    <w:bookmarkStart w:name="z1224" w:id="669"/>
    <w:p>
      <w:pPr>
        <w:spacing w:after="0"/>
        <w:ind w:left="0"/>
        <w:jc w:val="both"/>
      </w:pPr>
      <w:r>
        <w:rPr>
          <w:rFonts w:ascii="Times New Roman"/>
          <w:b w:val="false"/>
          <w:i w:val="false"/>
          <w:color w:val="000000"/>
          <w:sz w:val="28"/>
        </w:rPr>
        <w:t>
      подраздел "8 класс":</w:t>
      </w:r>
    </w:p>
    <w:bookmarkEnd w:id="669"/>
    <w:bookmarkStart w:name="z1225" w:id="670"/>
    <w:p>
      <w:pPr>
        <w:spacing w:after="0"/>
        <w:ind w:left="0"/>
        <w:jc w:val="both"/>
      </w:pPr>
      <w:r>
        <w:rPr>
          <w:rFonts w:ascii="Times New Roman"/>
          <w:b w:val="false"/>
          <w:i w:val="false"/>
          <w:color w:val="000000"/>
          <w:sz w:val="28"/>
        </w:rPr>
        <w:t xml:space="preserve">
      дополнить строками, порядковые номера 7 и 8, следующего содержания: </w:t>
      </w:r>
    </w:p>
    <w:bookmarkEnd w:id="670"/>
    <w:bookmarkStart w:name="z1226" w:id="671"/>
    <w:p>
      <w:pPr>
        <w:spacing w:after="0"/>
        <w:ind w:left="0"/>
        <w:jc w:val="both"/>
      </w:pPr>
      <w:r>
        <w:rPr>
          <w:rFonts w:ascii="Times New Roman"/>
          <w:b w:val="false"/>
          <w:i w:val="false"/>
          <w:color w:val="000000"/>
          <w:sz w:val="28"/>
        </w:rPr>
        <w:t>
      "</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72"/>
          <w:p>
            <w:pPr>
              <w:spacing w:after="20"/>
              <w:ind w:left="20"/>
              <w:jc w:val="both"/>
            </w:pPr>
            <w:r>
              <w:rPr>
                <w:rFonts w:ascii="Times New Roman"/>
                <w:b w:val="false"/>
                <w:i w:val="false"/>
                <w:color w:val="000000"/>
                <w:sz w:val="20"/>
              </w:rPr>
              <w:t>
Физика.</w:t>
            </w:r>
          </w:p>
          <w:bookmarkEnd w:id="672"/>
          <w:p>
            <w:pPr>
              <w:spacing w:after="20"/>
              <w:ind w:left="20"/>
              <w:jc w:val="both"/>
            </w:pPr>
            <w:r>
              <w:rPr>
                <w:rFonts w:ascii="Times New Roman"/>
                <w:b w:val="false"/>
                <w:i w:val="false"/>
                <w:color w:val="000000"/>
                <w:sz w:val="20"/>
              </w:rPr>
              <w:t>
Учебник для учащихся 8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73"/>
          <w:p>
            <w:pPr>
              <w:spacing w:after="20"/>
              <w:ind w:left="20"/>
              <w:jc w:val="both"/>
            </w:pPr>
            <w:r>
              <w:rPr>
                <w:rFonts w:ascii="Times New Roman"/>
                <w:b w:val="false"/>
                <w:i w:val="false"/>
                <w:color w:val="000000"/>
                <w:sz w:val="20"/>
              </w:rPr>
              <w:t>
Н. Закирова,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74"/>
          <w:p>
            <w:pPr>
              <w:spacing w:after="20"/>
              <w:ind w:left="20"/>
              <w:jc w:val="both"/>
            </w:pPr>
            <w:r>
              <w:rPr>
                <w:rFonts w:ascii="Times New Roman"/>
                <w:b w:val="false"/>
                <w:i w:val="false"/>
                <w:color w:val="000000"/>
                <w:sz w:val="20"/>
              </w:rPr>
              <w:t>
География.</w:t>
            </w:r>
          </w:p>
          <w:bookmarkEnd w:id="674"/>
          <w:p>
            <w:pPr>
              <w:spacing w:after="20"/>
              <w:ind w:left="20"/>
              <w:jc w:val="both"/>
            </w:pPr>
            <w:r>
              <w:rPr>
                <w:rFonts w:ascii="Times New Roman"/>
                <w:b w:val="false"/>
                <w:i w:val="false"/>
                <w:color w:val="000000"/>
                <w:sz w:val="20"/>
              </w:rPr>
              <w:t>
Учебник для учащихся 8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75"/>
          <w:p>
            <w:pPr>
              <w:spacing w:after="20"/>
              <w:ind w:left="20"/>
              <w:jc w:val="both"/>
            </w:pPr>
            <w:r>
              <w:rPr>
                <w:rFonts w:ascii="Times New Roman"/>
                <w:b w:val="false"/>
                <w:i w:val="false"/>
                <w:color w:val="000000"/>
                <w:sz w:val="20"/>
              </w:rPr>
              <w:t>
С. Абилмажинова,</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Шакирова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М.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236" w:id="676"/>
    <w:p>
      <w:pPr>
        <w:spacing w:after="0"/>
        <w:ind w:left="0"/>
        <w:jc w:val="both"/>
      </w:pPr>
      <w:r>
        <w:rPr>
          <w:rFonts w:ascii="Times New Roman"/>
          <w:b w:val="false"/>
          <w:i w:val="false"/>
          <w:color w:val="000000"/>
          <w:sz w:val="28"/>
        </w:rPr>
        <w:t>
      ";</w:t>
      </w:r>
    </w:p>
    <w:bookmarkEnd w:id="676"/>
    <w:bookmarkStart w:name="z1237" w:id="677"/>
    <w:p>
      <w:pPr>
        <w:spacing w:after="0"/>
        <w:ind w:left="0"/>
        <w:jc w:val="both"/>
      </w:pPr>
      <w:r>
        <w:rPr>
          <w:rFonts w:ascii="Times New Roman"/>
          <w:b w:val="false"/>
          <w:i w:val="false"/>
          <w:color w:val="000000"/>
          <w:sz w:val="28"/>
        </w:rPr>
        <w:t>
      в перечне "Учебники для специальных школ (классов) для обучающихся с нарушением интеллекта":</w:t>
      </w:r>
    </w:p>
    <w:bookmarkEnd w:id="677"/>
    <w:bookmarkStart w:name="z1238" w:id="678"/>
    <w:p>
      <w:pPr>
        <w:spacing w:after="0"/>
        <w:ind w:left="0"/>
        <w:jc w:val="both"/>
      </w:pPr>
      <w:r>
        <w:rPr>
          <w:rFonts w:ascii="Times New Roman"/>
          <w:b w:val="false"/>
          <w:i w:val="false"/>
          <w:color w:val="000000"/>
          <w:sz w:val="28"/>
        </w:rPr>
        <w:t>
      подраздел "0 класс" изложить в следующей редакции:</w:t>
      </w:r>
    </w:p>
    <w:bookmarkEnd w:id="678"/>
    <w:bookmarkStart w:name="z1239" w:id="679"/>
    <w:p>
      <w:pPr>
        <w:spacing w:after="0"/>
        <w:ind w:left="0"/>
        <w:jc w:val="both"/>
      </w:pPr>
      <w:r>
        <w:rPr>
          <w:rFonts w:ascii="Times New Roman"/>
          <w:b w:val="false"/>
          <w:i w:val="false"/>
          <w:color w:val="000000"/>
          <w:sz w:val="28"/>
        </w:rPr>
        <w:t>
       "</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80"/>
          <w:p>
            <w:pPr>
              <w:spacing w:after="20"/>
              <w:ind w:left="20"/>
              <w:jc w:val="both"/>
            </w:pPr>
            <w:r>
              <w:rPr>
                <w:rFonts w:ascii="Times New Roman"/>
                <w:b w:val="false"/>
                <w:i w:val="false"/>
                <w:color w:val="000000"/>
                <w:sz w:val="20"/>
              </w:rPr>
              <w:t>
Букварь.</w:t>
            </w:r>
          </w:p>
          <w:bookmarkEnd w:id="680"/>
          <w:p>
            <w:pPr>
              <w:spacing w:after="20"/>
              <w:ind w:left="20"/>
              <w:jc w:val="both"/>
            </w:pPr>
            <w:r>
              <w:rPr>
                <w:rFonts w:ascii="Times New Roman"/>
                <w:b w:val="false"/>
                <w:i w:val="false"/>
                <w:color w:val="000000"/>
                <w:sz w:val="20"/>
              </w:rPr>
              <w:t>
Учебник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81"/>
          <w:p>
            <w:pPr>
              <w:spacing w:after="20"/>
              <w:ind w:left="20"/>
              <w:jc w:val="both"/>
            </w:pPr>
            <w:r>
              <w:rPr>
                <w:rFonts w:ascii="Times New Roman"/>
                <w:b w:val="false"/>
                <w:i w:val="false"/>
                <w:color w:val="000000"/>
                <w:sz w:val="20"/>
              </w:rPr>
              <w:t>
Б. Халыкова,</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И. Герасименко,</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82"/>
          <w:p>
            <w:pPr>
              <w:spacing w:after="20"/>
              <w:ind w:left="20"/>
              <w:jc w:val="both"/>
            </w:pPr>
            <w:r>
              <w:rPr>
                <w:rFonts w:ascii="Times New Roman"/>
                <w:b w:val="false"/>
                <w:i w:val="false"/>
                <w:color w:val="000000"/>
                <w:sz w:val="20"/>
              </w:rPr>
              <w:t>
Обучение грамоте.</w:t>
            </w:r>
          </w:p>
          <w:bookmarkEnd w:id="682"/>
          <w:p>
            <w:pPr>
              <w:spacing w:after="20"/>
              <w:ind w:left="20"/>
              <w:jc w:val="both"/>
            </w:pPr>
            <w:r>
              <w:rPr>
                <w:rFonts w:ascii="Times New Roman"/>
                <w:b w:val="false"/>
                <w:i w:val="false"/>
                <w:color w:val="000000"/>
                <w:sz w:val="20"/>
              </w:rPr>
              <w:t>
Учебник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83"/>
          <w:p>
            <w:pPr>
              <w:spacing w:after="20"/>
              <w:ind w:left="20"/>
              <w:jc w:val="both"/>
            </w:pPr>
            <w:r>
              <w:rPr>
                <w:rFonts w:ascii="Times New Roman"/>
                <w:b w:val="false"/>
                <w:i w:val="false"/>
                <w:color w:val="000000"/>
                <w:sz w:val="20"/>
              </w:rPr>
              <w:t>
Б. Халыкова,</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И. Герасименко,</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84"/>
          <w:p>
            <w:pPr>
              <w:spacing w:after="20"/>
              <w:ind w:left="20"/>
              <w:jc w:val="both"/>
            </w:pPr>
            <w:r>
              <w:rPr>
                <w:rFonts w:ascii="Times New Roman"/>
                <w:b w:val="false"/>
                <w:i w:val="false"/>
                <w:color w:val="000000"/>
                <w:sz w:val="20"/>
              </w:rPr>
              <w:t>
Р. Сулейменова,</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85"/>
          <w:p>
            <w:pPr>
              <w:spacing w:after="20"/>
              <w:ind w:left="20"/>
              <w:jc w:val="both"/>
            </w:pPr>
            <w:r>
              <w:rPr>
                <w:rFonts w:ascii="Times New Roman"/>
                <w:b w:val="false"/>
                <w:i w:val="false"/>
                <w:color w:val="000000"/>
                <w:sz w:val="20"/>
              </w:rPr>
              <w:t>
З. Мовкебаева,</w:t>
            </w:r>
          </w:p>
          <w:bookmarkEnd w:id="685"/>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1249" w:id="686"/>
    <w:p>
      <w:pPr>
        <w:spacing w:after="0"/>
        <w:ind w:left="0"/>
        <w:jc w:val="both"/>
      </w:pPr>
      <w:r>
        <w:rPr>
          <w:rFonts w:ascii="Times New Roman"/>
          <w:b w:val="false"/>
          <w:i w:val="false"/>
          <w:color w:val="000000"/>
          <w:sz w:val="28"/>
        </w:rPr>
        <w:t>
      ";</w:t>
      </w:r>
    </w:p>
    <w:bookmarkEnd w:id="686"/>
    <w:bookmarkStart w:name="z1250" w:id="687"/>
    <w:p>
      <w:pPr>
        <w:spacing w:after="0"/>
        <w:ind w:left="0"/>
        <w:jc w:val="both"/>
      </w:pPr>
      <w:r>
        <w:rPr>
          <w:rFonts w:ascii="Times New Roman"/>
          <w:b w:val="false"/>
          <w:i w:val="false"/>
          <w:color w:val="000000"/>
          <w:sz w:val="28"/>
        </w:rPr>
        <w:t>
      подраздел "1 класс" изложить в следующей редакции:</w:t>
      </w:r>
    </w:p>
    <w:bookmarkEnd w:id="687"/>
    <w:bookmarkStart w:name="z1251" w:id="688"/>
    <w:p>
      <w:pPr>
        <w:spacing w:after="0"/>
        <w:ind w:left="0"/>
        <w:jc w:val="both"/>
      </w:pPr>
      <w:r>
        <w:rPr>
          <w:rFonts w:ascii="Times New Roman"/>
          <w:b w:val="false"/>
          <w:i w:val="false"/>
          <w:color w:val="000000"/>
          <w:sz w:val="28"/>
        </w:rPr>
        <w:t>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89"/>
          <w:p>
            <w:pPr>
              <w:spacing w:after="20"/>
              <w:ind w:left="20"/>
              <w:jc w:val="both"/>
            </w:pPr>
            <w:r>
              <w:rPr>
                <w:rFonts w:ascii="Times New Roman"/>
                <w:b w:val="false"/>
                <w:i w:val="false"/>
                <w:color w:val="000000"/>
                <w:sz w:val="20"/>
              </w:rPr>
              <w:t>
Букварь.</w:t>
            </w:r>
          </w:p>
          <w:bookmarkEnd w:id="689"/>
          <w:p>
            <w:pPr>
              <w:spacing w:after="20"/>
              <w:ind w:left="20"/>
              <w:jc w:val="both"/>
            </w:pPr>
            <w:r>
              <w:rPr>
                <w:rFonts w:ascii="Times New Roman"/>
                <w:b w:val="false"/>
                <w:i w:val="false"/>
                <w:color w:val="000000"/>
                <w:sz w:val="20"/>
              </w:rPr>
              <w:t>
Учебник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90"/>
          <w:p>
            <w:pPr>
              <w:spacing w:after="20"/>
              <w:ind w:left="20"/>
              <w:jc w:val="both"/>
            </w:pPr>
            <w:r>
              <w:rPr>
                <w:rFonts w:ascii="Times New Roman"/>
                <w:b w:val="false"/>
                <w:i w:val="false"/>
                <w:color w:val="000000"/>
                <w:sz w:val="20"/>
              </w:rPr>
              <w:t>
Б. Халыкова,</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И. Герасименко,</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91"/>
          <w:p>
            <w:pPr>
              <w:spacing w:after="20"/>
              <w:ind w:left="20"/>
              <w:jc w:val="both"/>
            </w:pPr>
            <w:r>
              <w:rPr>
                <w:rFonts w:ascii="Times New Roman"/>
                <w:b w:val="false"/>
                <w:i w:val="false"/>
                <w:color w:val="000000"/>
                <w:sz w:val="20"/>
              </w:rPr>
              <w:t>
Обучение грамоте.</w:t>
            </w:r>
          </w:p>
          <w:bookmarkEnd w:id="691"/>
          <w:p>
            <w:pPr>
              <w:spacing w:after="20"/>
              <w:ind w:left="20"/>
              <w:jc w:val="both"/>
            </w:pPr>
            <w:r>
              <w:rPr>
                <w:rFonts w:ascii="Times New Roman"/>
                <w:b w:val="false"/>
                <w:i w:val="false"/>
                <w:color w:val="000000"/>
                <w:sz w:val="20"/>
              </w:rPr>
              <w:t>
Учебник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92"/>
          <w:p>
            <w:pPr>
              <w:spacing w:after="20"/>
              <w:ind w:left="20"/>
              <w:jc w:val="both"/>
            </w:pPr>
            <w:r>
              <w:rPr>
                <w:rFonts w:ascii="Times New Roman"/>
                <w:b w:val="false"/>
                <w:i w:val="false"/>
                <w:color w:val="000000"/>
                <w:sz w:val="20"/>
              </w:rPr>
              <w:t>
Б. Халыков,</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И. Герасименко,</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93"/>
          <w:p>
            <w:pPr>
              <w:spacing w:after="20"/>
              <w:ind w:left="20"/>
              <w:jc w:val="both"/>
            </w:pPr>
            <w:r>
              <w:rPr>
                <w:rFonts w:ascii="Times New Roman"/>
                <w:b w:val="false"/>
                <w:i w:val="false"/>
                <w:color w:val="000000"/>
                <w:sz w:val="20"/>
              </w:rPr>
              <w:t>
Р. Сулейменова,</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694"/>
          <w:p>
            <w:pPr>
              <w:spacing w:after="20"/>
              <w:ind w:left="20"/>
              <w:jc w:val="both"/>
            </w:pPr>
            <w:r>
              <w:rPr>
                <w:rFonts w:ascii="Times New Roman"/>
                <w:b w:val="false"/>
                <w:i w:val="false"/>
                <w:color w:val="000000"/>
                <w:sz w:val="20"/>
              </w:rPr>
              <w:t>
З. Мовкебаева,</w:t>
            </w:r>
          </w:p>
          <w:bookmarkEnd w:id="694"/>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1261" w:id="695"/>
    <w:p>
      <w:pPr>
        <w:spacing w:after="0"/>
        <w:ind w:left="0"/>
        <w:jc w:val="both"/>
      </w:pPr>
      <w:r>
        <w:rPr>
          <w:rFonts w:ascii="Times New Roman"/>
          <w:b w:val="false"/>
          <w:i w:val="false"/>
          <w:color w:val="000000"/>
          <w:sz w:val="28"/>
        </w:rPr>
        <w:t>
      ";</w:t>
      </w:r>
    </w:p>
    <w:bookmarkEnd w:id="695"/>
    <w:bookmarkStart w:name="z1262" w:id="696"/>
    <w:p>
      <w:pPr>
        <w:spacing w:after="0"/>
        <w:ind w:left="0"/>
        <w:jc w:val="both"/>
      </w:pPr>
      <w:r>
        <w:rPr>
          <w:rFonts w:ascii="Times New Roman"/>
          <w:b w:val="false"/>
          <w:i w:val="false"/>
          <w:color w:val="000000"/>
          <w:sz w:val="28"/>
        </w:rPr>
        <w:t>
      в перечне "Учебно-методические комплексы для дошкольных организаций образования":</w:t>
      </w:r>
    </w:p>
    <w:bookmarkEnd w:id="696"/>
    <w:bookmarkStart w:name="z1263" w:id="697"/>
    <w:p>
      <w:pPr>
        <w:spacing w:after="0"/>
        <w:ind w:left="0"/>
        <w:jc w:val="both"/>
      </w:pPr>
      <w:r>
        <w:rPr>
          <w:rFonts w:ascii="Times New Roman"/>
          <w:b w:val="false"/>
          <w:i w:val="false"/>
          <w:color w:val="000000"/>
          <w:sz w:val="28"/>
        </w:rPr>
        <w:t>
      в разделе "с казахским языком обучения":</w:t>
      </w:r>
    </w:p>
    <w:bookmarkEnd w:id="697"/>
    <w:bookmarkStart w:name="z1264" w:id="698"/>
    <w:p>
      <w:pPr>
        <w:spacing w:after="0"/>
        <w:ind w:left="0"/>
        <w:jc w:val="both"/>
      </w:pPr>
      <w:r>
        <w:rPr>
          <w:rFonts w:ascii="Times New Roman"/>
          <w:b w:val="false"/>
          <w:i w:val="false"/>
          <w:color w:val="000000"/>
          <w:sz w:val="28"/>
        </w:rPr>
        <w:t>
      подраздел "Группа раннего возраста (дети 1 года)":</w:t>
      </w:r>
    </w:p>
    <w:bookmarkEnd w:id="698"/>
    <w:bookmarkStart w:name="z1265" w:id="699"/>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699"/>
    <w:bookmarkStart w:name="z1266" w:id="700"/>
    <w:p>
      <w:pPr>
        <w:spacing w:after="0"/>
        <w:ind w:left="0"/>
        <w:jc w:val="both"/>
      </w:pPr>
      <w:r>
        <w:rPr>
          <w:rFonts w:ascii="Times New Roman"/>
          <w:b w:val="false"/>
          <w:i w:val="false"/>
          <w:color w:val="000000"/>
          <w:sz w:val="28"/>
        </w:rPr>
        <w:t>
      "</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01"/>
          <w:p>
            <w:pPr>
              <w:spacing w:after="20"/>
              <w:ind w:left="20"/>
              <w:jc w:val="both"/>
            </w:pPr>
            <w:r>
              <w:rPr>
                <w:rFonts w:ascii="Times New Roman"/>
                <w:b w:val="false"/>
                <w:i w:val="false"/>
                <w:color w:val="000000"/>
                <w:sz w:val="20"/>
              </w:rPr>
              <w:t>
Музыка.</w:t>
            </w:r>
          </w:p>
          <w:bookmarkEnd w:id="70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02"/>
          <w:p>
            <w:pPr>
              <w:spacing w:after="20"/>
              <w:ind w:left="20"/>
              <w:jc w:val="both"/>
            </w:pPr>
            <w:r>
              <w:rPr>
                <w:rFonts w:ascii="Times New Roman"/>
                <w:b w:val="false"/>
                <w:i w:val="false"/>
                <w:color w:val="000000"/>
                <w:sz w:val="20"/>
              </w:rPr>
              <w:t>
Музыка.</w:t>
            </w:r>
          </w:p>
          <w:bookmarkEnd w:id="702"/>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269" w:id="703"/>
    <w:p>
      <w:pPr>
        <w:spacing w:after="0"/>
        <w:ind w:left="0"/>
        <w:jc w:val="both"/>
      </w:pPr>
      <w:r>
        <w:rPr>
          <w:rFonts w:ascii="Times New Roman"/>
          <w:b w:val="false"/>
          <w:i w:val="false"/>
          <w:color w:val="000000"/>
          <w:sz w:val="28"/>
        </w:rPr>
        <w:t>
      ";</w:t>
      </w:r>
    </w:p>
    <w:bookmarkEnd w:id="703"/>
    <w:bookmarkStart w:name="z1270" w:id="704"/>
    <w:p>
      <w:pPr>
        <w:spacing w:after="0"/>
        <w:ind w:left="0"/>
        <w:jc w:val="both"/>
      </w:pPr>
      <w:r>
        <w:rPr>
          <w:rFonts w:ascii="Times New Roman"/>
          <w:b w:val="false"/>
          <w:i w:val="false"/>
          <w:color w:val="000000"/>
          <w:sz w:val="28"/>
        </w:rPr>
        <w:t>
      подраздел "Младшая группа (дети 2-х лет)":</w:t>
      </w:r>
    </w:p>
    <w:bookmarkEnd w:id="704"/>
    <w:bookmarkStart w:name="z1271" w:id="705"/>
    <w:p>
      <w:pPr>
        <w:spacing w:after="0"/>
        <w:ind w:left="0"/>
        <w:jc w:val="both"/>
      </w:pPr>
      <w:r>
        <w:rPr>
          <w:rFonts w:ascii="Times New Roman"/>
          <w:b w:val="false"/>
          <w:i w:val="false"/>
          <w:color w:val="000000"/>
          <w:sz w:val="28"/>
        </w:rPr>
        <w:t>
      дополнить строкой, порядковый номер 44, следующего содержания:</w:t>
      </w:r>
    </w:p>
    <w:bookmarkEnd w:id="705"/>
    <w:bookmarkStart w:name="z1272" w:id="706"/>
    <w:p>
      <w:pPr>
        <w:spacing w:after="0"/>
        <w:ind w:left="0"/>
        <w:jc w:val="both"/>
      </w:pPr>
      <w:r>
        <w:rPr>
          <w:rFonts w:ascii="Times New Roman"/>
          <w:b w:val="false"/>
          <w:i w:val="false"/>
          <w:color w:val="000000"/>
          <w:sz w:val="28"/>
        </w:rPr>
        <w:t>
      "</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07"/>
          <w:p>
            <w:pPr>
              <w:spacing w:after="20"/>
              <w:ind w:left="20"/>
              <w:jc w:val="both"/>
            </w:pPr>
            <w:r>
              <w:rPr>
                <w:rFonts w:ascii="Times New Roman"/>
                <w:b w:val="false"/>
                <w:i w:val="false"/>
                <w:color w:val="000000"/>
                <w:sz w:val="20"/>
              </w:rPr>
              <w:t>
Музыка.</w:t>
            </w:r>
          </w:p>
          <w:bookmarkEnd w:id="70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08"/>
          <w:p>
            <w:pPr>
              <w:spacing w:after="20"/>
              <w:ind w:left="20"/>
              <w:jc w:val="both"/>
            </w:pPr>
            <w:r>
              <w:rPr>
                <w:rFonts w:ascii="Times New Roman"/>
                <w:b w:val="false"/>
                <w:i w:val="false"/>
                <w:color w:val="000000"/>
                <w:sz w:val="20"/>
              </w:rPr>
              <w:t>
Музыка.</w:t>
            </w:r>
          </w:p>
          <w:bookmarkEnd w:id="708"/>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275" w:id="709"/>
    <w:p>
      <w:pPr>
        <w:spacing w:after="0"/>
        <w:ind w:left="0"/>
        <w:jc w:val="both"/>
      </w:pPr>
      <w:r>
        <w:rPr>
          <w:rFonts w:ascii="Times New Roman"/>
          <w:b w:val="false"/>
          <w:i w:val="false"/>
          <w:color w:val="000000"/>
          <w:sz w:val="28"/>
        </w:rPr>
        <w:t>
      ";</w:t>
      </w:r>
    </w:p>
    <w:bookmarkEnd w:id="709"/>
    <w:bookmarkStart w:name="z1276" w:id="710"/>
    <w:p>
      <w:pPr>
        <w:spacing w:after="0"/>
        <w:ind w:left="0"/>
        <w:jc w:val="both"/>
      </w:pPr>
      <w:r>
        <w:rPr>
          <w:rFonts w:ascii="Times New Roman"/>
          <w:b w:val="false"/>
          <w:i w:val="false"/>
          <w:color w:val="000000"/>
          <w:sz w:val="28"/>
        </w:rPr>
        <w:t>
      подраздел "Средняя группа (дети 3-х лет)" изложить в следующей редакции:</w:t>
      </w:r>
    </w:p>
    <w:bookmarkEnd w:id="710"/>
    <w:bookmarkStart w:name="z1277" w:id="711"/>
    <w:p>
      <w:pPr>
        <w:spacing w:after="0"/>
        <w:ind w:left="0"/>
        <w:jc w:val="both"/>
      </w:pPr>
      <w:r>
        <w:rPr>
          <w:rFonts w:ascii="Times New Roman"/>
          <w:b w:val="false"/>
          <w:i w:val="false"/>
          <w:color w:val="000000"/>
          <w:sz w:val="28"/>
        </w:rPr>
        <w:t>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(дети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12"/>
          <w:p>
            <w:pPr>
              <w:spacing w:after="20"/>
              <w:ind w:left="20"/>
              <w:jc w:val="both"/>
            </w:pPr>
            <w:r>
              <w:rPr>
                <w:rFonts w:ascii="Times New Roman"/>
                <w:b w:val="false"/>
                <w:i w:val="false"/>
                <w:color w:val="000000"/>
                <w:sz w:val="20"/>
              </w:rPr>
              <w:t>
Б. Игенбаева,</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Суретті кітап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13"/>
          <w:p>
            <w:pPr>
              <w:spacing w:after="20"/>
              <w:ind w:left="20"/>
              <w:jc w:val="both"/>
            </w:pPr>
            <w:r>
              <w:rPr>
                <w:rFonts w:ascii="Times New Roman"/>
                <w:b w:val="false"/>
                <w:i w:val="false"/>
                <w:color w:val="000000"/>
                <w:sz w:val="20"/>
              </w:rPr>
              <w:t>
Б. Игенбаева,</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14"/>
          <w:p>
            <w:pPr>
              <w:spacing w:after="20"/>
              <w:ind w:left="20"/>
              <w:jc w:val="both"/>
            </w:pPr>
            <w:r>
              <w:rPr>
                <w:rFonts w:ascii="Times New Roman"/>
                <w:b w:val="false"/>
                <w:i w:val="false"/>
                <w:color w:val="000000"/>
                <w:sz w:val="20"/>
              </w:rPr>
              <w:t>
Сөйлеуді дамыту және көркем әдебиет.</w:t>
            </w:r>
          </w:p>
          <w:bookmarkEnd w:id="714"/>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15"/>
          <w:p>
            <w:pPr>
              <w:spacing w:after="20"/>
              <w:ind w:left="20"/>
              <w:jc w:val="both"/>
            </w:pPr>
            <w:r>
              <w:rPr>
                <w:rFonts w:ascii="Times New Roman"/>
                <w:b w:val="false"/>
                <w:i w:val="false"/>
                <w:color w:val="000000"/>
                <w:sz w:val="20"/>
              </w:rPr>
              <w:t>
А.Кайпбаева,</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16"/>
          <w:p>
            <w:pPr>
              <w:spacing w:after="20"/>
              <w:ind w:left="20"/>
              <w:jc w:val="both"/>
            </w:pPr>
            <w:r>
              <w:rPr>
                <w:rFonts w:ascii="Times New Roman"/>
                <w:b w:val="false"/>
                <w:i w:val="false"/>
                <w:color w:val="000000"/>
                <w:sz w:val="20"/>
              </w:rPr>
              <w:t>
А.Кайпбаева,</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17"/>
          <w:p>
            <w:pPr>
              <w:spacing w:after="20"/>
              <w:ind w:left="20"/>
              <w:jc w:val="both"/>
            </w:pPr>
            <w:r>
              <w:rPr>
                <w:rFonts w:ascii="Times New Roman"/>
                <w:b w:val="false"/>
                <w:i w:val="false"/>
                <w:color w:val="000000"/>
                <w:sz w:val="20"/>
              </w:rPr>
              <w:t>
А.Кайпбаева,</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718"/>
          <w:p>
            <w:pPr>
              <w:spacing w:after="20"/>
              <w:ind w:left="20"/>
              <w:jc w:val="both"/>
            </w:pPr>
            <w:r>
              <w:rPr>
                <w:rFonts w:ascii="Times New Roman"/>
                <w:b w:val="false"/>
                <w:i w:val="false"/>
                <w:color w:val="000000"/>
                <w:sz w:val="20"/>
              </w:rPr>
              <w:t>
С. Еркебаева,</w:t>
            </w:r>
          </w:p>
          <w:bookmarkEnd w:id="718"/>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19"/>
          <w:p>
            <w:pPr>
              <w:spacing w:after="20"/>
              <w:ind w:left="20"/>
              <w:jc w:val="both"/>
            </w:pPr>
            <w:r>
              <w:rPr>
                <w:rFonts w:ascii="Times New Roman"/>
                <w:b w:val="false"/>
                <w:i w:val="false"/>
                <w:color w:val="000000"/>
                <w:sz w:val="20"/>
              </w:rPr>
              <w:t>
С. Еркебаева,</w:t>
            </w:r>
          </w:p>
          <w:bookmarkEnd w:id="719"/>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720"/>
          <w:p>
            <w:pPr>
              <w:spacing w:after="20"/>
              <w:ind w:left="20"/>
              <w:jc w:val="both"/>
            </w:pPr>
            <w:r>
              <w:rPr>
                <w:rFonts w:ascii="Times New Roman"/>
                <w:b w:val="false"/>
                <w:i w:val="false"/>
                <w:color w:val="000000"/>
                <w:sz w:val="20"/>
              </w:rPr>
              <w:t>
С. Еркебаева,</w:t>
            </w:r>
          </w:p>
          <w:bookmarkEnd w:id="720"/>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21"/>
          <w:p>
            <w:pPr>
              <w:spacing w:after="20"/>
              <w:ind w:left="20"/>
              <w:jc w:val="both"/>
            </w:pPr>
            <w:r>
              <w:rPr>
                <w:rFonts w:ascii="Times New Roman"/>
                <w:b w:val="false"/>
                <w:i w:val="false"/>
                <w:color w:val="000000"/>
                <w:sz w:val="20"/>
              </w:rPr>
              <w:t>
С. Еркебаева,</w:t>
            </w:r>
          </w:p>
          <w:bookmarkEnd w:id="721"/>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22"/>
          <w:p>
            <w:pPr>
              <w:spacing w:after="20"/>
              <w:ind w:left="20"/>
              <w:jc w:val="both"/>
            </w:pPr>
            <w:r>
              <w:rPr>
                <w:rFonts w:ascii="Times New Roman"/>
                <w:b w:val="false"/>
                <w:i w:val="false"/>
                <w:color w:val="000000"/>
                <w:sz w:val="20"/>
              </w:rPr>
              <w:t>
А. Жұмаханова,</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23"/>
          <w:p>
            <w:pPr>
              <w:spacing w:after="20"/>
              <w:ind w:left="20"/>
              <w:jc w:val="both"/>
            </w:pPr>
            <w:r>
              <w:rPr>
                <w:rFonts w:ascii="Times New Roman"/>
                <w:b w:val="false"/>
                <w:i w:val="false"/>
                <w:color w:val="000000"/>
                <w:sz w:val="20"/>
              </w:rPr>
              <w:t>
А. Жұмаханова,</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24"/>
          <w:p>
            <w:pPr>
              <w:spacing w:after="20"/>
              <w:ind w:left="20"/>
              <w:jc w:val="both"/>
            </w:pPr>
            <w:r>
              <w:rPr>
                <w:rFonts w:ascii="Times New Roman"/>
                <w:b w:val="false"/>
                <w:i w:val="false"/>
                <w:color w:val="000000"/>
                <w:sz w:val="20"/>
              </w:rPr>
              <w:t>
А. Жұмаханова,</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25"/>
          <w:p>
            <w:pPr>
              <w:spacing w:after="20"/>
              <w:ind w:left="20"/>
              <w:jc w:val="both"/>
            </w:pPr>
            <w:r>
              <w:rPr>
                <w:rFonts w:ascii="Times New Roman"/>
                <w:b w:val="false"/>
                <w:i w:val="false"/>
                <w:color w:val="000000"/>
                <w:sz w:val="20"/>
              </w:rPr>
              <w:t>
А. Жұмаханова,</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726"/>
          <w:p>
            <w:pPr>
              <w:spacing w:after="20"/>
              <w:ind w:left="20"/>
              <w:jc w:val="both"/>
            </w:pPr>
            <w:r>
              <w:rPr>
                <w:rFonts w:ascii="Times New Roman"/>
                <w:b w:val="false"/>
                <w:i w:val="false"/>
                <w:color w:val="000000"/>
                <w:sz w:val="20"/>
              </w:rPr>
              <w:t>
Қазақ тілі.</w:t>
            </w:r>
          </w:p>
          <w:bookmarkEnd w:id="72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727"/>
          <w:p>
            <w:pPr>
              <w:spacing w:after="20"/>
              <w:ind w:left="20"/>
              <w:jc w:val="both"/>
            </w:pPr>
            <w:r>
              <w:rPr>
                <w:rFonts w:ascii="Times New Roman"/>
                <w:b w:val="false"/>
                <w:i w:val="false"/>
                <w:color w:val="000000"/>
                <w:sz w:val="20"/>
              </w:rPr>
              <w:t>
Б. Игенбаева,</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28"/>
          <w:p>
            <w:pPr>
              <w:spacing w:after="20"/>
              <w:ind w:left="20"/>
              <w:jc w:val="both"/>
            </w:pPr>
            <w:r>
              <w:rPr>
                <w:rFonts w:ascii="Times New Roman"/>
                <w:b w:val="false"/>
                <w:i w:val="false"/>
                <w:color w:val="000000"/>
                <w:sz w:val="20"/>
              </w:rPr>
              <w:t>
Қазақ тілі.</w:t>
            </w:r>
          </w:p>
          <w:bookmarkEnd w:id="728"/>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29"/>
          <w:p>
            <w:pPr>
              <w:spacing w:after="20"/>
              <w:ind w:left="20"/>
              <w:jc w:val="both"/>
            </w:pPr>
            <w:r>
              <w:rPr>
                <w:rFonts w:ascii="Times New Roman"/>
                <w:b w:val="false"/>
                <w:i w:val="false"/>
                <w:color w:val="000000"/>
                <w:sz w:val="20"/>
              </w:rPr>
              <w:t>
Б. Игенбаева,</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730"/>
          <w:p>
            <w:pPr>
              <w:spacing w:after="20"/>
              <w:ind w:left="20"/>
              <w:jc w:val="both"/>
            </w:pPr>
            <w:r>
              <w:rPr>
                <w:rFonts w:ascii="Times New Roman"/>
                <w:b w:val="false"/>
                <w:i w:val="false"/>
                <w:color w:val="000000"/>
                <w:sz w:val="20"/>
              </w:rPr>
              <w:t>
Б. Игенбаева,</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31"/>
          <w:p>
            <w:pPr>
              <w:spacing w:after="20"/>
              <w:ind w:left="20"/>
              <w:jc w:val="both"/>
            </w:pPr>
            <w:r>
              <w:rPr>
                <w:rFonts w:ascii="Times New Roman"/>
                <w:b w:val="false"/>
                <w:i w:val="false"/>
                <w:color w:val="000000"/>
                <w:sz w:val="20"/>
              </w:rPr>
              <w:t>
Қазақ тілі.</w:t>
            </w:r>
          </w:p>
          <w:bookmarkEnd w:id="731"/>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732"/>
          <w:p>
            <w:pPr>
              <w:spacing w:after="20"/>
              <w:ind w:left="20"/>
              <w:jc w:val="both"/>
            </w:pPr>
            <w:r>
              <w:rPr>
                <w:rFonts w:ascii="Times New Roman"/>
                <w:b w:val="false"/>
                <w:i w:val="false"/>
                <w:color w:val="000000"/>
                <w:sz w:val="20"/>
              </w:rPr>
              <w:t>
А. Кайпбаева,</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33"/>
          <w:p>
            <w:pPr>
              <w:spacing w:after="20"/>
              <w:ind w:left="20"/>
              <w:jc w:val="both"/>
            </w:pPr>
            <w:r>
              <w:rPr>
                <w:rFonts w:ascii="Times New Roman"/>
                <w:b w:val="false"/>
                <w:i w:val="false"/>
                <w:color w:val="000000"/>
                <w:sz w:val="20"/>
              </w:rPr>
              <w:t>
Қазақ тілі.</w:t>
            </w:r>
          </w:p>
          <w:bookmarkEnd w:id="733"/>
          <w:p>
            <w:pPr>
              <w:spacing w:after="20"/>
              <w:ind w:left="20"/>
              <w:jc w:val="both"/>
            </w:pPr>
            <w:r>
              <w:rPr>
                <w:rFonts w:ascii="Times New Roman"/>
                <w:b w:val="false"/>
                <w:i w:val="false"/>
                <w:color w:val="000000"/>
                <w:sz w:val="20"/>
              </w:rPr>
              <w:t>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734"/>
          <w:p>
            <w:pPr>
              <w:spacing w:after="20"/>
              <w:ind w:left="20"/>
              <w:jc w:val="both"/>
            </w:pPr>
            <w:r>
              <w:rPr>
                <w:rFonts w:ascii="Times New Roman"/>
                <w:b w:val="false"/>
                <w:i w:val="false"/>
                <w:color w:val="000000"/>
                <w:sz w:val="20"/>
              </w:rPr>
              <w:t>
А. Кайпбаева,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35"/>
          <w:p>
            <w:pPr>
              <w:spacing w:after="20"/>
              <w:ind w:left="20"/>
              <w:jc w:val="both"/>
            </w:pPr>
            <w:r>
              <w:rPr>
                <w:rFonts w:ascii="Times New Roman"/>
                <w:b w:val="false"/>
                <w:i w:val="false"/>
                <w:color w:val="000000"/>
                <w:sz w:val="20"/>
              </w:rPr>
              <w:t>
Қазақ тілі.</w:t>
            </w:r>
          </w:p>
          <w:bookmarkEnd w:id="735"/>
          <w:p>
            <w:pPr>
              <w:spacing w:after="20"/>
              <w:ind w:left="20"/>
              <w:jc w:val="both"/>
            </w:pPr>
            <w:r>
              <w:rPr>
                <w:rFonts w:ascii="Times New Roman"/>
                <w:b w:val="false"/>
                <w:i w:val="false"/>
                <w:color w:val="000000"/>
                <w:sz w:val="20"/>
              </w:rPr>
              <w:t>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36"/>
          <w:p>
            <w:pPr>
              <w:spacing w:after="20"/>
              <w:ind w:left="20"/>
              <w:jc w:val="both"/>
            </w:pPr>
            <w:r>
              <w:rPr>
                <w:rFonts w:ascii="Times New Roman"/>
                <w:b w:val="false"/>
                <w:i w:val="false"/>
                <w:color w:val="000000"/>
                <w:sz w:val="20"/>
              </w:rPr>
              <w:t>
А. Кайпбаева,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дидактикалық дамыту құралдары.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737"/>
          <w:p>
            <w:pPr>
              <w:spacing w:after="20"/>
              <w:ind w:left="20"/>
              <w:jc w:val="both"/>
            </w:pPr>
            <w:r>
              <w:rPr>
                <w:rFonts w:ascii="Times New Roman"/>
                <w:b w:val="false"/>
                <w:i w:val="false"/>
                <w:color w:val="000000"/>
                <w:sz w:val="20"/>
              </w:rPr>
              <w:t>
Б. Игенбаева,</w:t>
            </w:r>
          </w:p>
          <w:bookmarkEnd w:id="737"/>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38"/>
          <w:p>
            <w:pPr>
              <w:spacing w:after="20"/>
              <w:ind w:left="20"/>
              <w:jc w:val="both"/>
            </w:pPr>
            <w:r>
              <w:rPr>
                <w:rFonts w:ascii="Times New Roman"/>
                <w:b w:val="false"/>
                <w:i w:val="false"/>
                <w:color w:val="000000"/>
                <w:sz w:val="20"/>
              </w:rPr>
              <w:t>
Б. Игенбаева,</w:t>
            </w:r>
          </w:p>
          <w:bookmarkEnd w:id="738"/>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39"/>
          <w:p>
            <w:pPr>
              <w:spacing w:after="20"/>
              <w:ind w:left="20"/>
              <w:jc w:val="both"/>
            </w:pPr>
            <w:r>
              <w:rPr>
                <w:rFonts w:ascii="Times New Roman"/>
                <w:b w:val="false"/>
                <w:i w:val="false"/>
                <w:color w:val="000000"/>
                <w:sz w:val="20"/>
              </w:rPr>
              <w:t>
Б. Игенбаева,</w:t>
            </w:r>
          </w:p>
          <w:bookmarkEnd w:id="739"/>
          <w:p>
            <w:pPr>
              <w:spacing w:after="20"/>
              <w:ind w:left="20"/>
              <w:jc w:val="both"/>
            </w:pPr>
            <w:r>
              <w:rPr>
                <w:rFonts w:ascii="Times New Roman"/>
                <w:b w:val="false"/>
                <w:i w:val="false"/>
                <w:color w:val="000000"/>
                <w:sz w:val="20"/>
              </w:rPr>
              <w:t>
С. Бутинбаева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40"/>
          <w:p>
            <w:pPr>
              <w:spacing w:after="20"/>
              <w:ind w:left="20"/>
              <w:jc w:val="both"/>
            </w:pPr>
            <w:r>
              <w:rPr>
                <w:rFonts w:ascii="Times New Roman"/>
                <w:b w:val="false"/>
                <w:i w:val="false"/>
                <w:color w:val="000000"/>
                <w:sz w:val="20"/>
              </w:rPr>
              <w:t>
Б. Игенбаева,</w:t>
            </w:r>
          </w:p>
          <w:bookmarkEnd w:id="740"/>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41"/>
          <w:p>
            <w:pPr>
              <w:spacing w:after="20"/>
              <w:ind w:left="20"/>
              <w:jc w:val="both"/>
            </w:pPr>
            <w:r>
              <w:rPr>
                <w:rFonts w:ascii="Times New Roman"/>
                <w:b w:val="false"/>
                <w:i w:val="false"/>
                <w:color w:val="000000"/>
                <w:sz w:val="20"/>
              </w:rPr>
              <w:t>
Ұ. Каукенова,</w:t>
            </w:r>
          </w:p>
          <w:bookmarkEnd w:id="741"/>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42"/>
          <w:p>
            <w:pPr>
              <w:spacing w:after="20"/>
              <w:ind w:left="20"/>
              <w:jc w:val="both"/>
            </w:pPr>
            <w:r>
              <w:rPr>
                <w:rFonts w:ascii="Times New Roman"/>
                <w:b w:val="false"/>
                <w:i w:val="false"/>
                <w:color w:val="000000"/>
                <w:sz w:val="20"/>
              </w:rPr>
              <w:t>
Ұ. Каукенова,</w:t>
            </w:r>
          </w:p>
          <w:bookmarkEnd w:id="742"/>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43"/>
          <w:p>
            <w:pPr>
              <w:spacing w:after="20"/>
              <w:ind w:left="20"/>
              <w:jc w:val="both"/>
            </w:pPr>
            <w:r>
              <w:rPr>
                <w:rFonts w:ascii="Times New Roman"/>
                <w:b w:val="false"/>
                <w:i w:val="false"/>
                <w:color w:val="000000"/>
                <w:sz w:val="20"/>
              </w:rPr>
              <w:t>
Ұ. Каукенова,</w:t>
            </w:r>
          </w:p>
          <w:bookmarkEnd w:id="743"/>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44"/>
          <w:p>
            <w:pPr>
              <w:spacing w:after="20"/>
              <w:ind w:left="20"/>
              <w:jc w:val="both"/>
            </w:pPr>
            <w:r>
              <w:rPr>
                <w:rFonts w:ascii="Times New Roman"/>
                <w:b w:val="false"/>
                <w:i w:val="false"/>
                <w:color w:val="000000"/>
                <w:sz w:val="20"/>
              </w:rPr>
              <w:t>
А. Кайпбаева,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45"/>
          <w:p>
            <w:pPr>
              <w:spacing w:after="20"/>
              <w:ind w:left="20"/>
              <w:jc w:val="both"/>
            </w:pPr>
            <w:r>
              <w:rPr>
                <w:rFonts w:ascii="Times New Roman"/>
                <w:b w:val="false"/>
                <w:i w:val="false"/>
                <w:color w:val="000000"/>
                <w:sz w:val="20"/>
              </w:rPr>
              <w:t>
А.Кайпбаева,</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46"/>
          <w:p>
            <w:pPr>
              <w:spacing w:after="20"/>
              <w:ind w:left="20"/>
              <w:jc w:val="both"/>
            </w:pPr>
            <w:r>
              <w:rPr>
                <w:rFonts w:ascii="Times New Roman"/>
                <w:b w:val="false"/>
                <w:i w:val="false"/>
                <w:color w:val="000000"/>
                <w:sz w:val="20"/>
              </w:rPr>
              <w:t>
А.Кайпбаева,</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47"/>
          <w:p>
            <w:pPr>
              <w:spacing w:after="20"/>
              <w:ind w:left="20"/>
              <w:jc w:val="both"/>
            </w:pPr>
            <w:r>
              <w:rPr>
                <w:rFonts w:ascii="Times New Roman"/>
                <w:b w:val="false"/>
                <w:i w:val="false"/>
                <w:color w:val="000000"/>
                <w:sz w:val="20"/>
              </w:rPr>
              <w:t>
Қоршаған әлеммен таныстыру</w:t>
            </w:r>
          </w:p>
          <w:bookmarkEnd w:id="747"/>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48"/>
          <w:p>
            <w:pPr>
              <w:spacing w:after="20"/>
              <w:ind w:left="20"/>
              <w:jc w:val="both"/>
            </w:pPr>
            <w:r>
              <w:rPr>
                <w:rFonts w:ascii="Times New Roman"/>
                <w:b w:val="false"/>
                <w:i w:val="false"/>
                <w:color w:val="000000"/>
                <w:sz w:val="20"/>
              </w:rPr>
              <w:t>
А. Кайпбаева,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49"/>
          <w:p>
            <w:pPr>
              <w:spacing w:after="20"/>
              <w:ind w:left="20"/>
              <w:jc w:val="both"/>
            </w:pPr>
            <w:r>
              <w:rPr>
                <w:rFonts w:ascii="Times New Roman"/>
                <w:b w:val="false"/>
                <w:i w:val="false"/>
                <w:color w:val="000000"/>
                <w:sz w:val="20"/>
              </w:rPr>
              <w:t>
Қоршаған әлеммен таныстыру</w:t>
            </w:r>
          </w:p>
          <w:bookmarkEnd w:id="749"/>
          <w:p>
            <w:pPr>
              <w:spacing w:after="20"/>
              <w:ind w:left="20"/>
              <w:jc w:val="both"/>
            </w:pPr>
            <w:r>
              <w:rPr>
                <w:rFonts w:ascii="Times New Roman"/>
                <w:b w:val="false"/>
                <w:i w:val="false"/>
                <w:color w:val="000000"/>
                <w:sz w:val="20"/>
              </w:rPr>
              <w:t>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50"/>
          <w:p>
            <w:pPr>
              <w:spacing w:after="20"/>
              <w:ind w:left="20"/>
              <w:jc w:val="both"/>
            </w:pPr>
            <w:r>
              <w:rPr>
                <w:rFonts w:ascii="Times New Roman"/>
                <w:b w:val="false"/>
                <w:i w:val="false"/>
                <w:color w:val="000000"/>
                <w:sz w:val="20"/>
              </w:rPr>
              <w:t>
А. Кайпбаева,</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51"/>
          <w:p>
            <w:pPr>
              <w:spacing w:after="20"/>
              <w:ind w:left="20"/>
              <w:jc w:val="both"/>
            </w:pPr>
            <w:r>
              <w:rPr>
                <w:rFonts w:ascii="Times New Roman"/>
                <w:b w:val="false"/>
                <w:i w:val="false"/>
                <w:color w:val="000000"/>
                <w:sz w:val="20"/>
              </w:rPr>
              <w:t>
Қоршаған әлеммен таныстыру</w:t>
            </w:r>
          </w:p>
          <w:bookmarkEnd w:id="751"/>
          <w:p>
            <w:pPr>
              <w:spacing w:after="20"/>
              <w:ind w:left="20"/>
              <w:jc w:val="both"/>
            </w:pPr>
            <w:r>
              <w:rPr>
                <w:rFonts w:ascii="Times New Roman"/>
                <w:b w:val="false"/>
                <w:i w:val="false"/>
                <w:color w:val="000000"/>
                <w:sz w:val="20"/>
              </w:rPr>
              <w:t>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52"/>
          <w:p>
            <w:pPr>
              <w:spacing w:after="20"/>
              <w:ind w:left="20"/>
              <w:jc w:val="both"/>
            </w:pPr>
            <w:r>
              <w:rPr>
                <w:rFonts w:ascii="Times New Roman"/>
                <w:b w:val="false"/>
                <w:i w:val="false"/>
                <w:color w:val="000000"/>
                <w:sz w:val="20"/>
              </w:rPr>
              <w:t>
А. Кайпбаева,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53"/>
          <w:p>
            <w:pPr>
              <w:spacing w:after="20"/>
              <w:ind w:left="20"/>
              <w:jc w:val="both"/>
            </w:pPr>
            <w:r>
              <w:rPr>
                <w:rFonts w:ascii="Times New Roman"/>
                <w:b w:val="false"/>
                <w:i w:val="false"/>
                <w:color w:val="000000"/>
                <w:sz w:val="20"/>
              </w:rPr>
              <w:t>
Б. Игенбаева,</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Абдульдинова,</w:t>
            </w:r>
          </w:p>
          <w:p>
            <w:pPr>
              <w:spacing w:after="20"/>
              <w:ind w:left="20"/>
              <w:jc w:val="both"/>
            </w:pPr>
            <w:r>
              <w:rPr>
                <w:rFonts w:ascii="Times New Roman"/>
                <w:b w:val="false"/>
                <w:i w:val="false"/>
                <w:color w:val="000000"/>
                <w:sz w:val="20"/>
              </w:rPr>
              <w:t>
А. Ізбасты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Танымдық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54"/>
          <w:p>
            <w:pPr>
              <w:spacing w:after="20"/>
              <w:ind w:left="20"/>
              <w:jc w:val="both"/>
            </w:pPr>
            <w:r>
              <w:rPr>
                <w:rFonts w:ascii="Times New Roman"/>
                <w:b w:val="false"/>
                <w:i w:val="false"/>
                <w:color w:val="000000"/>
                <w:sz w:val="20"/>
              </w:rPr>
              <w:t>
Б. Игенбаева,</w:t>
            </w:r>
          </w:p>
          <w:bookmarkEnd w:id="754"/>
          <w:p>
            <w:pPr>
              <w:spacing w:after="20"/>
              <w:ind w:left="20"/>
              <w:jc w:val="both"/>
            </w:pPr>
            <w:r>
              <w:rPr>
                <w:rFonts w:ascii="Times New Roman"/>
                <w:b w:val="false"/>
                <w:i w:val="false"/>
                <w:color w:val="000000"/>
                <w:sz w:val="20"/>
              </w:rPr>
              <w:t>
С. Бутинбаева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755"/>
          <w:p>
            <w:pPr>
              <w:spacing w:after="20"/>
              <w:ind w:left="20"/>
              <w:jc w:val="both"/>
            </w:pPr>
            <w:r>
              <w:rPr>
                <w:rFonts w:ascii="Times New Roman"/>
                <w:b w:val="false"/>
                <w:i w:val="false"/>
                <w:color w:val="000000"/>
                <w:sz w:val="20"/>
              </w:rPr>
              <w:t>
Б. Игенбаева,</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Смакова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56"/>
          <w:p>
            <w:pPr>
              <w:spacing w:after="20"/>
              <w:ind w:left="20"/>
              <w:jc w:val="both"/>
            </w:pPr>
            <w:r>
              <w:rPr>
                <w:rFonts w:ascii="Times New Roman"/>
                <w:b w:val="false"/>
                <w:i w:val="false"/>
                <w:color w:val="000000"/>
                <w:sz w:val="20"/>
              </w:rPr>
              <w:t>
Д. Ильясова,</w:t>
            </w:r>
          </w:p>
          <w:bookmarkEnd w:id="756"/>
          <w:p>
            <w:pPr>
              <w:spacing w:after="20"/>
              <w:ind w:left="20"/>
              <w:jc w:val="both"/>
            </w:pPr>
            <w:r>
              <w:rPr>
                <w:rFonts w:ascii="Times New Roman"/>
                <w:b w:val="false"/>
                <w:i w:val="false"/>
                <w:color w:val="000000"/>
                <w:sz w:val="20"/>
              </w:rPr>
              <w:t>
Г. Игнатенко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57"/>
          <w:p>
            <w:pPr>
              <w:spacing w:after="20"/>
              <w:ind w:left="20"/>
              <w:jc w:val="both"/>
            </w:pPr>
            <w:r>
              <w:rPr>
                <w:rFonts w:ascii="Times New Roman"/>
                <w:b w:val="false"/>
                <w:i w:val="false"/>
                <w:color w:val="000000"/>
                <w:sz w:val="20"/>
              </w:rPr>
              <w:t>
Қоршаған ортамен таныстыру.</w:t>
            </w:r>
          </w:p>
          <w:bookmarkEnd w:id="757"/>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58"/>
          <w:p>
            <w:pPr>
              <w:spacing w:after="20"/>
              <w:ind w:left="20"/>
              <w:jc w:val="both"/>
            </w:pPr>
            <w:r>
              <w:rPr>
                <w:rFonts w:ascii="Times New Roman"/>
                <w:b w:val="false"/>
                <w:i w:val="false"/>
                <w:color w:val="000000"/>
                <w:sz w:val="20"/>
              </w:rPr>
              <w:t>
Д. Ильясова,</w:t>
            </w:r>
          </w:p>
          <w:bookmarkEnd w:id="758"/>
          <w:p>
            <w:pPr>
              <w:spacing w:after="20"/>
              <w:ind w:left="20"/>
              <w:jc w:val="both"/>
            </w:pPr>
            <w:r>
              <w:rPr>
                <w:rFonts w:ascii="Times New Roman"/>
                <w:b w:val="false"/>
                <w:i w:val="false"/>
                <w:color w:val="000000"/>
                <w:sz w:val="20"/>
              </w:rPr>
              <w:t>
Г. Игнатенко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59"/>
          <w:p>
            <w:pPr>
              <w:spacing w:after="20"/>
              <w:ind w:left="20"/>
              <w:jc w:val="both"/>
            </w:pPr>
            <w:r>
              <w:rPr>
                <w:rFonts w:ascii="Times New Roman"/>
                <w:b w:val="false"/>
                <w:i w:val="false"/>
                <w:color w:val="000000"/>
                <w:sz w:val="20"/>
              </w:rPr>
              <w:t>
М. Байтемирова,</w:t>
            </w:r>
          </w:p>
          <w:bookmarkEnd w:id="759"/>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60"/>
          <w:p>
            <w:pPr>
              <w:spacing w:after="20"/>
              <w:ind w:left="20"/>
              <w:jc w:val="both"/>
            </w:pPr>
            <w:r>
              <w:rPr>
                <w:rFonts w:ascii="Times New Roman"/>
                <w:b w:val="false"/>
                <w:i w:val="false"/>
                <w:color w:val="000000"/>
                <w:sz w:val="20"/>
              </w:rPr>
              <w:t>
М. Байтемирова,</w:t>
            </w:r>
          </w:p>
          <w:bookmarkEnd w:id="760"/>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61"/>
          <w:p>
            <w:pPr>
              <w:spacing w:after="20"/>
              <w:ind w:left="20"/>
              <w:jc w:val="both"/>
            </w:pPr>
            <w:r>
              <w:rPr>
                <w:rFonts w:ascii="Times New Roman"/>
                <w:b w:val="false"/>
                <w:i w:val="false"/>
                <w:color w:val="000000"/>
                <w:sz w:val="20"/>
              </w:rPr>
              <w:t>
Ж. Муликова,</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62"/>
          <w:p>
            <w:pPr>
              <w:spacing w:after="20"/>
              <w:ind w:left="20"/>
              <w:jc w:val="both"/>
            </w:pPr>
            <w:r>
              <w:rPr>
                <w:rFonts w:ascii="Times New Roman"/>
                <w:b w:val="false"/>
                <w:i w:val="false"/>
                <w:color w:val="000000"/>
                <w:sz w:val="20"/>
              </w:rPr>
              <w:t>
Ж. Муликова,</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63"/>
          <w:p>
            <w:pPr>
              <w:spacing w:after="20"/>
              <w:ind w:left="20"/>
              <w:jc w:val="both"/>
            </w:pPr>
            <w:r>
              <w:rPr>
                <w:rFonts w:ascii="Times New Roman"/>
                <w:b w:val="false"/>
                <w:i w:val="false"/>
                <w:color w:val="000000"/>
                <w:sz w:val="20"/>
              </w:rPr>
              <w:t>
Ф. Жұмабекова,</w:t>
            </w:r>
          </w:p>
          <w:bookmarkEnd w:id="76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764"/>
          <w:p>
            <w:pPr>
              <w:spacing w:after="20"/>
              <w:ind w:left="20"/>
              <w:jc w:val="both"/>
            </w:pPr>
            <w:r>
              <w:rPr>
                <w:rFonts w:ascii="Times New Roman"/>
                <w:b w:val="false"/>
                <w:i w:val="false"/>
                <w:color w:val="000000"/>
                <w:sz w:val="20"/>
              </w:rPr>
              <w:t>
Құрастыру.</w:t>
            </w:r>
          </w:p>
          <w:bookmarkEnd w:id="764"/>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65"/>
          <w:p>
            <w:pPr>
              <w:spacing w:after="20"/>
              <w:ind w:left="20"/>
              <w:jc w:val="both"/>
            </w:pPr>
            <w:r>
              <w:rPr>
                <w:rFonts w:ascii="Times New Roman"/>
                <w:b w:val="false"/>
                <w:i w:val="false"/>
                <w:color w:val="000000"/>
                <w:sz w:val="20"/>
              </w:rPr>
              <w:t>
Ф. Жұмабекова,</w:t>
            </w:r>
          </w:p>
          <w:bookmarkEnd w:id="765"/>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66"/>
          <w:p>
            <w:pPr>
              <w:spacing w:after="20"/>
              <w:ind w:left="20"/>
              <w:jc w:val="both"/>
            </w:pPr>
            <w:r>
              <w:rPr>
                <w:rFonts w:ascii="Times New Roman"/>
                <w:b w:val="false"/>
                <w:i w:val="false"/>
                <w:color w:val="000000"/>
                <w:sz w:val="20"/>
              </w:rPr>
              <w:t>
Ж. Муликова,</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767"/>
          <w:p>
            <w:pPr>
              <w:spacing w:after="20"/>
              <w:ind w:left="20"/>
              <w:jc w:val="both"/>
            </w:pPr>
            <w:r>
              <w:rPr>
                <w:rFonts w:ascii="Times New Roman"/>
                <w:b w:val="false"/>
                <w:i w:val="false"/>
                <w:color w:val="000000"/>
                <w:sz w:val="20"/>
              </w:rPr>
              <w:t>
Г. Бияхметова</w:t>
            </w:r>
          </w:p>
          <w:bookmarkEnd w:id="767"/>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68"/>
          <w:p>
            <w:pPr>
              <w:spacing w:after="20"/>
              <w:ind w:left="20"/>
              <w:jc w:val="both"/>
            </w:pPr>
            <w:r>
              <w:rPr>
                <w:rFonts w:ascii="Times New Roman"/>
                <w:b w:val="false"/>
                <w:i w:val="false"/>
                <w:color w:val="000000"/>
                <w:sz w:val="20"/>
              </w:rPr>
              <w:t>
Сурет салу.</w:t>
            </w:r>
          </w:p>
          <w:bookmarkEnd w:id="768"/>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69"/>
          <w:p>
            <w:pPr>
              <w:spacing w:after="20"/>
              <w:ind w:left="20"/>
              <w:jc w:val="both"/>
            </w:pPr>
            <w:r>
              <w:rPr>
                <w:rFonts w:ascii="Times New Roman"/>
                <w:b w:val="false"/>
                <w:i w:val="false"/>
                <w:color w:val="000000"/>
                <w:sz w:val="20"/>
              </w:rPr>
              <w:t>
Г. Бияхметова,</w:t>
            </w:r>
          </w:p>
          <w:bookmarkEnd w:id="769"/>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70"/>
          <w:p>
            <w:pPr>
              <w:spacing w:after="20"/>
              <w:ind w:left="20"/>
              <w:jc w:val="both"/>
            </w:pPr>
            <w:r>
              <w:rPr>
                <w:rFonts w:ascii="Times New Roman"/>
                <w:b w:val="false"/>
                <w:i w:val="false"/>
                <w:color w:val="000000"/>
                <w:sz w:val="20"/>
              </w:rPr>
              <w:t>
К. Атыманова,</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71"/>
          <w:p>
            <w:pPr>
              <w:spacing w:after="20"/>
              <w:ind w:left="20"/>
              <w:jc w:val="both"/>
            </w:pPr>
            <w:r>
              <w:rPr>
                <w:rFonts w:ascii="Times New Roman"/>
                <w:b w:val="false"/>
                <w:i w:val="false"/>
                <w:color w:val="000000"/>
                <w:sz w:val="20"/>
              </w:rPr>
              <w:t>
Сурет салу.</w:t>
            </w:r>
          </w:p>
          <w:bookmarkEnd w:id="771"/>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72"/>
          <w:p>
            <w:pPr>
              <w:spacing w:after="20"/>
              <w:ind w:left="20"/>
              <w:jc w:val="both"/>
            </w:pPr>
            <w:r>
              <w:rPr>
                <w:rFonts w:ascii="Times New Roman"/>
                <w:b w:val="false"/>
                <w:i w:val="false"/>
                <w:color w:val="000000"/>
                <w:sz w:val="20"/>
              </w:rPr>
              <w:t>
Б. Игенбаева,</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73"/>
          <w:p>
            <w:pPr>
              <w:spacing w:after="20"/>
              <w:ind w:left="20"/>
              <w:jc w:val="both"/>
            </w:pPr>
            <w:r>
              <w:rPr>
                <w:rFonts w:ascii="Times New Roman"/>
                <w:b w:val="false"/>
                <w:i w:val="false"/>
                <w:color w:val="000000"/>
                <w:sz w:val="20"/>
              </w:rPr>
              <w:t>
Ә. Іңкәрбек</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74"/>
          <w:p>
            <w:pPr>
              <w:spacing w:after="20"/>
              <w:ind w:left="20"/>
              <w:jc w:val="both"/>
            </w:pPr>
            <w:r>
              <w:rPr>
                <w:rFonts w:ascii="Times New Roman"/>
                <w:b w:val="false"/>
                <w:i w:val="false"/>
                <w:color w:val="000000"/>
                <w:sz w:val="20"/>
              </w:rPr>
              <w:t>
Г. Бияхметова,</w:t>
            </w:r>
          </w:p>
          <w:bookmarkEnd w:id="774"/>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75"/>
          <w:p>
            <w:pPr>
              <w:spacing w:after="20"/>
              <w:ind w:left="20"/>
              <w:jc w:val="both"/>
            </w:pPr>
            <w:r>
              <w:rPr>
                <w:rFonts w:ascii="Times New Roman"/>
                <w:b w:val="false"/>
                <w:i w:val="false"/>
                <w:color w:val="000000"/>
                <w:sz w:val="20"/>
              </w:rPr>
              <w:t>
Мүсіндеу.</w:t>
            </w:r>
          </w:p>
          <w:bookmarkEnd w:id="77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76"/>
          <w:p>
            <w:pPr>
              <w:spacing w:after="20"/>
              <w:ind w:left="20"/>
              <w:jc w:val="both"/>
            </w:pPr>
            <w:r>
              <w:rPr>
                <w:rFonts w:ascii="Times New Roman"/>
                <w:b w:val="false"/>
                <w:i w:val="false"/>
                <w:color w:val="000000"/>
                <w:sz w:val="20"/>
              </w:rPr>
              <w:t>
Ф. Омарбекова,</w:t>
            </w:r>
          </w:p>
          <w:bookmarkEnd w:id="776"/>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77"/>
          <w:p>
            <w:pPr>
              <w:spacing w:after="20"/>
              <w:ind w:left="20"/>
              <w:jc w:val="both"/>
            </w:pPr>
            <w:r>
              <w:rPr>
                <w:rFonts w:ascii="Times New Roman"/>
                <w:b w:val="false"/>
                <w:i w:val="false"/>
                <w:color w:val="000000"/>
                <w:sz w:val="20"/>
              </w:rPr>
              <w:t>
Мүсіндеу.</w:t>
            </w:r>
          </w:p>
          <w:bookmarkEnd w:id="77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778"/>
          <w:p>
            <w:pPr>
              <w:spacing w:after="20"/>
              <w:ind w:left="20"/>
              <w:jc w:val="both"/>
            </w:pPr>
            <w:r>
              <w:rPr>
                <w:rFonts w:ascii="Times New Roman"/>
                <w:b w:val="false"/>
                <w:i w:val="false"/>
                <w:color w:val="000000"/>
                <w:sz w:val="20"/>
              </w:rPr>
              <w:t>
Б. Игенбаева,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79"/>
          <w:p>
            <w:pPr>
              <w:spacing w:after="20"/>
              <w:ind w:left="20"/>
              <w:jc w:val="both"/>
            </w:pPr>
            <w:r>
              <w:rPr>
                <w:rFonts w:ascii="Times New Roman"/>
                <w:b w:val="false"/>
                <w:i w:val="false"/>
                <w:color w:val="000000"/>
                <w:sz w:val="20"/>
              </w:rPr>
              <w:t>
Ә. Іңкәрбек,</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80"/>
          <w:p>
            <w:pPr>
              <w:spacing w:after="20"/>
              <w:ind w:left="20"/>
              <w:jc w:val="both"/>
            </w:pPr>
            <w:r>
              <w:rPr>
                <w:rFonts w:ascii="Times New Roman"/>
                <w:b w:val="false"/>
                <w:i w:val="false"/>
                <w:color w:val="000000"/>
                <w:sz w:val="20"/>
              </w:rPr>
              <w:t>
Б. Игенбаева,</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81"/>
          <w:p>
            <w:pPr>
              <w:spacing w:after="20"/>
              <w:ind w:left="20"/>
              <w:jc w:val="both"/>
            </w:pPr>
            <w:r>
              <w:rPr>
                <w:rFonts w:ascii="Times New Roman"/>
                <w:b w:val="false"/>
                <w:i w:val="false"/>
                <w:color w:val="000000"/>
                <w:sz w:val="20"/>
              </w:rPr>
              <w:t>
Ү. Томпай,</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82"/>
          <w:p>
            <w:pPr>
              <w:spacing w:after="20"/>
              <w:ind w:left="20"/>
              <w:jc w:val="both"/>
            </w:pPr>
            <w:r>
              <w:rPr>
                <w:rFonts w:ascii="Times New Roman"/>
                <w:b w:val="false"/>
                <w:i w:val="false"/>
                <w:color w:val="000000"/>
                <w:sz w:val="20"/>
              </w:rPr>
              <w:t>
Б. Игенбаева,</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783"/>
          <w:p>
            <w:pPr>
              <w:spacing w:after="20"/>
              <w:ind w:left="20"/>
              <w:jc w:val="both"/>
            </w:pPr>
            <w:r>
              <w:rPr>
                <w:rFonts w:ascii="Times New Roman"/>
                <w:b w:val="false"/>
                <w:i w:val="false"/>
                <w:color w:val="000000"/>
                <w:sz w:val="20"/>
              </w:rPr>
              <w:t>
Ә. Іңкәрбек,</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84"/>
          <w:p>
            <w:pPr>
              <w:spacing w:after="20"/>
              <w:ind w:left="20"/>
              <w:jc w:val="both"/>
            </w:pPr>
            <w:r>
              <w:rPr>
                <w:rFonts w:ascii="Times New Roman"/>
                <w:b w:val="false"/>
                <w:i w:val="false"/>
                <w:color w:val="000000"/>
                <w:sz w:val="20"/>
              </w:rPr>
              <w:t>
Музыка. Дидактикалық ойындар</w:t>
            </w:r>
          </w:p>
          <w:bookmarkEnd w:id="784"/>
          <w:p>
            <w:pPr>
              <w:spacing w:after="20"/>
              <w:ind w:left="20"/>
              <w:jc w:val="both"/>
            </w:pPr>
            <w:r>
              <w:rPr>
                <w:rFonts w:ascii="Times New Roman"/>
                <w:b w:val="false"/>
                <w:i w:val="false"/>
                <w:color w:val="000000"/>
                <w:sz w:val="20"/>
              </w:rPr>
              <w:t>
3-5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85"/>
          <w:p>
            <w:pPr>
              <w:spacing w:after="20"/>
              <w:ind w:left="20"/>
              <w:jc w:val="both"/>
            </w:pPr>
            <w:r>
              <w:rPr>
                <w:rFonts w:ascii="Times New Roman"/>
                <w:b w:val="false"/>
                <w:i w:val="false"/>
                <w:color w:val="000000"/>
                <w:sz w:val="20"/>
              </w:rPr>
              <w:t>
Т. Сарыбаева,</w:t>
            </w:r>
          </w:p>
          <w:bookmarkEnd w:id="785"/>
          <w:p>
            <w:pPr>
              <w:spacing w:after="20"/>
              <w:ind w:left="20"/>
              <w:jc w:val="both"/>
            </w:pPr>
            <w:r>
              <w:rPr>
                <w:rFonts w:ascii="Times New Roman"/>
                <w:b w:val="false"/>
                <w:i w:val="false"/>
                <w:color w:val="000000"/>
                <w:sz w:val="20"/>
              </w:rPr>
              <w:t>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Билеп үйренейік 3-5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86"/>
          <w:p>
            <w:pPr>
              <w:spacing w:after="20"/>
              <w:ind w:left="20"/>
              <w:jc w:val="both"/>
            </w:pPr>
            <w:r>
              <w:rPr>
                <w:rFonts w:ascii="Times New Roman"/>
                <w:b w:val="false"/>
                <w:i w:val="false"/>
                <w:color w:val="000000"/>
                <w:sz w:val="20"/>
              </w:rPr>
              <w:t>
Г. Абдрахманова,</w:t>
            </w:r>
          </w:p>
          <w:bookmarkEnd w:id="786"/>
          <w:p>
            <w:pPr>
              <w:spacing w:after="20"/>
              <w:ind w:left="20"/>
              <w:jc w:val="both"/>
            </w:pPr>
            <w:r>
              <w:rPr>
                <w:rFonts w:ascii="Times New Roman"/>
                <w:b w:val="false"/>
                <w:i w:val="false"/>
                <w:color w:val="000000"/>
                <w:sz w:val="20"/>
              </w:rPr>
              <w:t>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87"/>
          <w:p>
            <w:pPr>
              <w:spacing w:after="20"/>
              <w:ind w:left="20"/>
              <w:jc w:val="both"/>
            </w:pPr>
            <w:r>
              <w:rPr>
                <w:rFonts w:ascii="Times New Roman"/>
                <w:b w:val="false"/>
                <w:i w:val="false"/>
                <w:color w:val="000000"/>
                <w:sz w:val="20"/>
              </w:rPr>
              <w:t>
А. Мангазинова,</w:t>
            </w:r>
          </w:p>
          <w:bookmarkEnd w:id="787"/>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Әндер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88"/>
          <w:p>
            <w:pPr>
              <w:spacing w:after="20"/>
              <w:ind w:left="20"/>
              <w:jc w:val="both"/>
            </w:pPr>
            <w:r>
              <w:rPr>
                <w:rFonts w:ascii="Times New Roman"/>
                <w:b w:val="false"/>
                <w:i w:val="false"/>
                <w:color w:val="000000"/>
                <w:sz w:val="20"/>
              </w:rPr>
              <w:t>
Б. Игенбаева,</w:t>
            </w:r>
          </w:p>
          <w:bookmarkEnd w:id="788"/>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89"/>
          <w:p>
            <w:pPr>
              <w:spacing w:after="20"/>
              <w:ind w:left="20"/>
              <w:jc w:val="both"/>
            </w:pPr>
            <w:r>
              <w:rPr>
                <w:rFonts w:ascii="Times New Roman"/>
                <w:b w:val="false"/>
                <w:i w:val="false"/>
                <w:color w:val="000000"/>
                <w:sz w:val="20"/>
              </w:rPr>
              <w:t>
Музыка.</w:t>
            </w:r>
          </w:p>
          <w:bookmarkEnd w:id="78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790"/>
          <w:p>
            <w:pPr>
              <w:spacing w:after="20"/>
              <w:ind w:left="20"/>
              <w:jc w:val="both"/>
            </w:pPr>
            <w:r>
              <w:rPr>
                <w:rFonts w:ascii="Times New Roman"/>
                <w:b w:val="false"/>
                <w:i w:val="false"/>
                <w:color w:val="000000"/>
                <w:sz w:val="20"/>
              </w:rPr>
              <w:t>
Музыка.</w:t>
            </w:r>
          </w:p>
          <w:bookmarkEnd w:id="790"/>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91"/>
          <w:p>
            <w:pPr>
              <w:spacing w:after="20"/>
              <w:ind w:left="20"/>
              <w:jc w:val="both"/>
            </w:pPr>
            <w:r>
              <w:rPr>
                <w:rFonts w:ascii="Times New Roman"/>
                <w:b w:val="false"/>
                <w:i w:val="false"/>
                <w:color w:val="000000"/>
                <w:sz w:val="20"/>
              </w:rPr>
              <w:t>
О. Ничепай,</w:t>
            </w:r>
          </w:p>
          <w:bookmarkEnd w:id="791"/>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92"/>
          <w:p>
            <w:pPr>
              <w:spacing w:after="20"/>
              <w:ind w:left="20"/>
              <w:jc w:val="both"/>
            </w:pPr>
            <w:r>
              <w:rPr>
                <w:rFonts w:ascii="Times New Roman"/>
                <w:b w:val="false"/>
                <w:i w:val="false"/>
                <w:color w:val="000000"/>
                <w:sz w:val="20"/>
              </w:rPr>
              <w:t>
А. Мангазинова,</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Ізбасты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93"/>
          <w:p>
            <w:pPr>
              <w:spacing w:after="20"/>
              <w:ind w:left="20"/>
              <w:jc w:val="both"/>
            </w:pPr>
            <w:r>
              <w:rPr>
                <w:rFonts w:ascii="Times New Roman"/>
                <w:b w:val="false"/>
                <w:i w:val="false"/>
                <w:color w:val="000000"/>
                <w:sz w:val="20"/>
              </w:rPr>
              <w:t>
К. Атыманова,</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ойындарының негізінде 3-5 жастағы балаларға арналған "Асық ойнау" кіріктірілген дамытушы курсы.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794"/>
          <w:p>
            <w:pPr>
              <w:spacing w:after="20"/>
              <w:ind w:left="20"/>
              <w:jc w:val="both"/>
            </w:pPr>
            <w:r>
              <w:rPr>
                <w:rFonts w:ascii="Times New Roman"/>
                <w:b w:val="false"/>
                <w:i w:val="false"/>
                <w:color w:val="000000"/>
                <w:sz w:val="20"/>
              </w:rPr>
              <w:t>
Ф. Омарбекова,</w:t>
            </w:r>
          </w:p>
          <w:bookmarkEnd w:id="794"/>
          <w:p>
            <w:pPr>
              <w:spacing w:after="20"/>
              <w:ind w:left="20"/>
              <w:jc w:val="both"/>
            </w:pPr>
            <w:r>
              <w:rPr>
                <w:rFonts w:ascii="Times New Roman"/>
                <w:b w:val="false"/>
                <w:i w:val="false"/>
                <w:color w:val="000000"/>
                <w:sz w:val="20"/>
              </w:rPr>
              <w:t>
Ғ. Мамытханова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ойындары негізінде 3-5 жастағы балаларға арналған "Асық ойнау" кіріктірілген дамытушы курсы.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95"/>
          <w:p>
            <w:pPr>
              <w:spacing w:after="20"/>
              <w:ind w:left="20"/>
              <w:jc w:val="both"/>
            </w:pPr>
            <w:r>
              <w:rPr>
                <w:rFonts w:ascii="Times New Roman"/>
                <w:b w:val="false"/>
                <w:i w:val="false"/>
                <w:color w:val="000000"/>
                <w:sz w:val="20"/>
              </w:rPr>
              <w:t>
Ф. Омарбекова,</w:t>
            </w:r>
          </w:p>
          <w:bookmarkEnd w:id="795"/>
          <w:p>
            <w:pPr>
              <w:spacing w:after="20"/>
              <w:ind w:left="20"/>
              <w:jc w:val="both"/>
            </w:pPr>
            <w:r>
              <w:rPr>
                <w:rFonts w:ascii="Times New Roman"/>
                <w:b w:val="false"/>
                <w:i w:val="false"/>
                <w:color w:val="000000"/>
                <w:sz w:val="20"/>
              </w:rPr>
              <w:t>
Ғ. Мамытханова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халықтық қолданбалы өнерінің негізінде 3-5 жастағы балаларға арналған "Киіз басу" кіріктірілген дамытушы курсы.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96"/>
          <w:p>
            <w:pPr>
              <w:spacing w:after="20"/>
              <w:ind w:left="20"/>
              <w:jc w:val="both"/>
            </w:pPr>
            <w:r>
              <w:rPr>
                <w:rFonts w:ascii="Times New Roman"/>
                <w:b w:val="false"/>
                <w:i w:val="false"/>
                <w:color w:val="000000"/>
                <w:sz w:val="20"/>
              </w:rPr>
              <w:t>
Ф. Омарбекова,</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Ф. Бурганова,</w:t>
            </w:r>
          </w:p>
          <w:p>
            <w:pPr>
              <w:spacing w:after="20"/>
              <w:ind w:left="20"/>
              <w:jc w:val="both"/>
            </w:pPr>
            <w:r>
              <w:rPr>
                <w:rFonts w:ascii="Times New Roman"/>
                <w:b w:val="false"/>
                <w:i w:val="false"/>
                <w:color w:val="000000"/>
                <w:sz w:val="20"/>
              </w:rPr>
              <w:t>
Н. Штеркель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халықтық қолданбалы өнерінің негізінде 3-5 жастағы балаларға арналған "Киіз басу" кіріктірілген дамытушы курсы.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97"/>
          <w:p>
            <w:pPr>
              <w:spacing w:after="20"/>
              <w:ind w:left="20"/>
              <w:jc w:val="both"/>
            </w:pPr>
            <w:r>
              <w:rPr>
                <w:rFonts w:ascii="Times New Roman"/>
                <w:b w:val="false"/>
                <w:i w:val="false"/>
                <w:color w:val="000000"/>
                <w:sz w:val="20"/>
              </w:rPr>
              <w:t>
Ф. Омарбекова,</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Ф. Бурганова,</w:t>
            </w:r>
          </w:p>
          <w:p>
            <w:pPr>
              <w:spacing w:after="20"/>
              <w:ind w:left="20"/>
              <w:jc w:val="both"/>
            </w:pPr>
            <w:r>
              <w:rPr>
                <w:rFonts w:ascii="Times New Roman"/>
                <w:b w:val="false"/>
                <w:i w:val="false"/>
                <w:color w:val="000000"/>
                <w:sz w:val="20"/>
              </w:rPr>
              <w:t>
Н. Штеркель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Жанаспаева, А. Кошанова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Жанаспаева, А. Кошанова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98"/>
          <w:p>
            <w:pPr>
              <w:spacing w:after="20"/>
              <w:ind w:left="20"/>
              <w:jc w:val="both"/>
            </w:pPr>
            <w:r>
              <w:rPr>
                <w:rFonts w:ascii="Times New Roman"/>
                <w:b w:val="false"/>
                <w:i w:val="false"/>
                <w:color w:val="000000"/>
                <w:sz w:val="20"/>
              </w:rPr>
              <w:t>
К. Сыздыкова,</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99"/>
          <w:p>
            <w:pPr>
              <w:spacing w:after="20"/>
              <w:ind w:left="20"/>
              <w:jc w:val="both"/>
            </w:pPr>
            <w:r>
              <w:rPr>
                <w:rFonts w:ascii="Times New Roman"/>
                <w:b w:val="false"/>
                <w:i w:val="false"/>
                <w:color w:val="000000"/>
                <w:sz w:val="20"/>
              </w:rPr>
              <w:t>
К. Сыздыкова,</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00"/>
          <w:p>
            <w:pPr>
              <w:spacing w:after="20"/>
              <w:ind w:left="20"/>
              <w:jc w:val="both"/>
            </w:pPr>
            <w:r>
              <w:rPr>
                <w:rFonts w:ascii="Times New Roman"/>
                <w:b w:val="false"/>
                <w:i w:val="false"/>
                <w:color w:val="000000"/>
                <w:sz w:val="20"/>
              </w:rPr>
              <w:t>
Қ. Қойбағарова,</w:t>
            </w:r>
          </w:p>
          <w:bookmarkEnd w:id="800"/>
          <w:p>
            <w:pPr>
              <w:spacing w:after="20"/>
              <w:ind w:left="20"/>
              <w:jc w:val="both"/>
            </w:pPr>
            <w:r>
              <w:rPr>
                <w:rFonts w:ascii="Times New Roman"/>
                <w:b w:val="false"/>
                <w:i w:val="false"/>
                <w:color w:val="000000"/>
                <w:sz w:val="20"/>
              </w:rPr>
              <w:t>
Ф.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01"/>
          <w:p>
            <w:pPr>
              <w:spacing w:after="20"/>
              <w:ind w:left="20"/>
              <w:jc w:val="both"/>
            </w:pPr>
            <w:r>
              <w:rPr>
                <w:rFonts w:ascii="Times New Roman"/>
                <w:b w:val="false"/>
                <w:i w:val="false"/>
                <w:color w:val="000000"/>
                <w:sz w:val="20"/>
              </w:rPr>
              <w:t>
Т. Шумаева,</w:t>
            </w:r>
          </w:p>
          <w:bookmarkEnd w:id="801"/>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02"/>
          <w:p>
            <w:pPr>
              <w:spacing w:after="20"/>
              <w:ind w:left="20"/>
              <w:jc w:val="both"/>
            </w:pPr>
            <w:r>
              <w:rPr>
                <w:rFonts w:ascii="Times New Roman"/>
                <w:b w:val="false"/>
                <w:i w:val="false"/>
                <w:color w:val="000000"/>
                <w:sz w:val="20"/>
              </w:rPr>
              <w:t>
А. Кайпбаева,</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Жапсыру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03"/>
          <w:p>
            <w:pPr>
              <w:spacing w:after="20"/>
              <w:ind w:left="20"/>
              <w:jc w:val="both"/>
            </w:pPr>
            <w:r>
              <w:rPr>
                <w:rFonts w:ascii="Times New Roman"/>
                <w:b w:val="false"/>
                <w:i w:val="false"/>
                <w:color w:val="000000"/>
                <w:sz w:val="20"/>
              </w:rPr>
              <w:t>
А. Кайпбаева,</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bl>
    <w:bookmarkStart w:name="z1429" w:id="804"/>
    <w:p>
      <w:pPr>
        <w:spacing w:after="0"/>
        <w:ind w:left="0"/>
        <w:jc w:val="both"/>
      </w:pPr>
      <w:r>
        <w:rPr>
          <w:rFonts w:ascii="Times New Roman"/>
          <w:b w:val="false"/>
          <w:i w:val="false"/>
          <w:color w:val="000000"/>
          <w:sz w:val="28"/>
        </w:rPr>
        <w:t>
      ";</w:t>
      </w:r>
    </w:p>
    <w:bookmarkEnd w:id="804"/>
    <w:bookmarkStart w:name="z1430" w:id="805"/>
    <w:p>
      <w:pPr>
        <w:spacing w:after="0"/>
        <w:ind w:left="0"/>
        <w:jc w:val="both"/>
      </w:pPr>
      <w:r>
        <w:rPr>
          <w:rFonts w:ascii="Times New Roman"/>
          <w:b w:val="false"/>
          <w:i w:val="false"/>
          <w:color w:val="000000"/>
          <w:sz w:val="28"/>
        </w:rPr>
        <w:t>
      подраздел "Старшая группа (дети 4-х лет)" изложить в следующей редакции:</w:t>
      </w:r>
    </w:p>
    <w:bookmarkEnd w:id="805"/>
    <w:bookmarkStart w:name="z1431" w:id="806"/>
    <w:p>
      <w:pPr>
        <w:spacing w:after="0"/>
        <w:ind w:left="0"/>
        <w:jc w:val="both"/>
      </w:pPr>
      <w:r>
        <w:rPr>
          <w:rFonts w:ascii="Times New Roman"/>
          <w:b w:val="false"/>
          <w:i w:val="false"/>
          <w:color w:val="000000"/>
          <w:sz w:val="28"/>
        </w:rPr>
        <w:t>
       "</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(дети 4-х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07"/>
          <w:p>
            <w:pPr>
              <w:spacing w:after="20"/>
              <w:ind w:left="20"/>
              <w:jc w:val="both"/>
            </w:pPr>
            <w:r>
              <w:rPr>
                <w:rFonts w:ascii="Times New Roman"/>
                <w:b w:val="false"/>
                <w:i w:val="false"/>
                <w:color w:val="000000"/>
                <w:sz w:val="20"/>
              </w:rPr>
              <w:t>
Г. Ділмағамбетова,</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808"/>
          <w:p>
            <w:pPr>
              <w:spacing w:after="20"/>
              <w:ind w:left="20"/>
              <w:jc w:val="both"/>
            </w:pPr>
            <w:r>
              <w:rPr>
                <w:rFonts w:ascii="Times New Roman"/>
                <w:b w:val="false"/>
                <w:i w:val="false"/>
                <w:color w:val="000000"/>
                <w:sz w:val="20"/>
              </w:rPr>
              <w:t>
Сөйлеуді дамыту.</w:t>
            </w:r>
          </w:p>
          <w:bookmarkEnd w:id="808"/>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809"/>
          <w:p>
            <w:pPr>
              <w:spacing w:after="20"/>
              <w:ind w:left="20"/>
              <w:jc w:val="both"/>
            </w:pPr>
            <w:r>
              <w:rPr>
                <w:rFonts w:ascii="Times New Roman"/>
                <w:b w:val="false"/>
                <w:i w:val="false"/>
                <w:color w:val="000000"/>
                <w:sz w:val="20"/>
              </w:rPr>
              <w:t>
Г. Ділмағамбетова,</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810"/>
          <w:p>
            <w:pPr>
              <w:spacing w:after="20"/>
              <w:ind w:left="20"/>
              <w:jc w:val="both"/>
            </w:pPr>
            <w:r>
              <w:rPr>
                <w:rFonts w:ascii="Times New Roman"/>
                <w:b w:val="false"/>
                <w:i w:val="false"/>
                <w:color w:val="000000"/>
                <w:sz w:val="20"/>
              </w:rPr>
              <w:t>
Сөйлеуді дамыту.</w:t>
            </w:r>
          </w:p>
          <w:bookmarkEnd w:id="810"/>
          <w:p>
            <w:pPr>
              <w:spacing w:after="20"/>
              <w:ind w:left="20"/>
              <w:jc w:val="both"/>
            </w:pPr>
            <w:r>
              <w:rPr>
                <w:rFonts w:ascii="Times New Roman"/>
                <w:b w:val="false"/>
                <w:i w:val="false"/>
                <w:color w:val="000000"/>
                <w:sz w:val="20"/>
              </w:rPr>
              <w:t>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811"/>
          <w:p>
            <w:pPr>
              <w:spacing w:after="20"/>
              <w:ind w:left="20"/>
              <w:jc w:val="both"/>
            </w:pPr>
            <w:r>
              <w:rPr>
                <w:rFonts w:ascii="Times New Roman"/>
                <w:b w:val="false"/>
                <w:i w:val="false"/>
                <w:color w:val="000000"/>
                <w:sz w:val="20"/>
              </w:rPr>
              <w:t>
Г. Ділмағамбетова,</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12"/>
          <w:p>
            <w:pPr>
              <w:spacing w:after="20"/>
              <w:ind w:left="20"/>
              <w:jc w:val="both"/>
            </w:pPr>
            <w:r>
              <w:rPr>
                <w:rFonts w:ascii="Times New Roman"/>
                <w:b w:val="false"/>
                <w:i w:val="false"/>
                <w:color w:val="000000"/>
                <w:sz w:val="20"/>
              </w:rPr>
              <w:t>
Б. Игенбаева,</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813"/>
          <w:p>
            <w:pPr>
              <w:spacing w:after="20"/>
              <w:ind w:left="20"/>
              <w:jc w:val="both"/>
            </w:pPr>
            <w:r>
              <w:rPr>
                <w:rFonts w:ascii="Times New Roman"/>
                <w:b w:val="false"/>
                <w:i w:val="false"/>
                <w:color w:val="000000"/>
                <w:sz w:val="20"/>
              </w:rPr>
              <w:t>
Б. Игенбаева,</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Суретті кітап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14"/>
          <w:p>
            <w:pPr>
              <w:spacing w:after="20"/>
              <w:ind w:left="20"/>
              <w:jc w:val="both"/>
            </w:pPr>
            <w:r>
              <w:rPr>
                <w:rFonts w:ascii="Times New Roman"/>
                <w:b w:val="false"/>
                <w:i w:val="false"/>
                <w:color w:val="000000"/>
                <w:sz w:val="20"/>
              </w:rPr>
              <w:t>
К. Атыманова,</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815"/>
          <w:p>
            <w:pPr>
              <w:spacing w:after="20"/>
              <w:ind w:left="20"/>
              <w:jc w:val="both"/>
            </w:pPr>
            <w:r>
              <w:rPr>
                <w:rFonts w:ascii="Times New Roman"/>
                <w:b w:val="false"/>
                <w:i w:val="false"/>
                <w:color w:val="000000"/>
                <w:sz w:val="20"/>
              </w:rPr>
              <w:t>
А. Кайпбаева,</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16"/>
          <w:p>
            <w:pPr>
              <w:spacing w:after="20"/>
              <w:ind w:left="20"/>
              <w:jc w:val="both"/>
            </w:pPr>
            <w:r>
              <w:rPr>
                <w:rFonts w:ascii="Times New Roman"/>
                <w:b w:val="false"/>
                <w:i w:val="false"/>
                <w:color w:val="000000"/>
                <w:sz w:val="20"/>
              </w:rPr>
              <w:t>
А. Кайпбаева,</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817"/>
          <w:p>
            <w:pPr>
              <w:spacing w:after="20"/>
              <w:ind w:left="20"/>
              <w:jc w:val="both"/>
            </w:pPr>
            <w:r>
              <w:rPr>
                <w:rFonts w:ascii="Times New Roman"/>
                <w:b w:val="false"/>
                <w:i w:val="false"/>
                <w:color w:val="000000"/>
                <w:sz w:val="20"/>
              </w:rPr>
              <w:t>
Қазақ тілі.</w:t>
            </w:r>
          </w:p>
          <w:bookmarkEnd w:id="81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818"/>
          <w:p>
            <w:pPr>
              <w:spacing w:after="20"/>
              <w:ind w:left="20"/>
              <w:jc w:val="both"/>
            </w:pPr>
            <w:r>
              <w:rPr>
                <w:rFonts w:ascii="Times New Roman"/>
                <w:b w:val="false"/>
                <w:i w:val="false"/>
                <w:color w:val="000000"/>
                <w:sz w:val="20"/>
              </w:rPr>
              <w:t>
Б. Игенбаева,</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19"/>
          <w:p>
            <w:pPr>
              <w:spacing w:after="20"/>
              <w:ind w:left="20"/>
              <w:jc w:val="both"/>
            </w:pPr>
            <w:r>
              <w:rPr>
                <w:rFonts w:ascii="Times New Roman"/>
                <w:b w:val="false"/>
                <w:i w:val="false"/>
                <w:color w:val="000000"/>
                <w:sz w:val="20"/>
              </w:rPr>
              <w:t>
Б. Игенбаева,</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20"/>
          <w:p>
            <w:pPr>
              <w:spacing w:after="20"/>
              <w:ind w:left="20"/>
              <w:jc w:val="both"/>
            </w:pPr>
            <w:r>
              <w:rPr>
                <w:rFonts w:ascii="Times New Roman"/>
                <w:b w:val="false"/>
                <w:i w:val="false"/>
                <w:color w:val="000000"/>
                <w:sz w:val="20"/>
              </w:rPr>
              <w:t>
Қазақ тілі.</w:t>
            </w:r>
          </w:p>
          <w:bookmarkEnd w:id="820"/>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21"/>
          <w:p>
            <w:pPr>
              <w:spacing w:after="20"/>
              <w:ind w:left="20"/>
              <w:jc w:val="both"/>
            </w:pPr>
            <w:r>
              <w:rPr>
                <w:rFonts w:ascii="Times New Roman"/>
                <w:b w:val="false"/>
                <w:i w:val="false"/>
                <w:color w:val="000000"/>
                <w:sz w:val="20"/>
              </w:rPr>
              <w:t>
А. Кайпбаева,</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822"/>
          <w:p>
            <w:pPr>
              <w:spacing w:after="20"/>
              <w:ind w:left="20"/>
              <w:jc w:val="both"/>
            </w:pPr>
            <w:r>
              <w:rPr>
                <w:rFonts w:ascii="Times New Roman"/>
                <w:b w:val="false"/>
                <w:i w:val="false"/>
                <w:color w:val="000000"/>
                <w:sz w:val="20"/>
              </w:rPr>
              <w:t>
Қазақ тілі.</w:t>
            </w:r>
          </w:p>
          <w:bookmarkEnd w:id="822"/>
          <w:p>
            <w:pPr>
              <w:spacing w:after="20"/>
              <w:ind w:left="20"/>
              <w:jc w:val="both"/>
            </w:pPr>
            <w:r>
              <w:rPr>
                <w:rFonts w:ascii="Times New Roman"/>
                <w:b w:val="false"/>
                <w:i w:val="false"/>
                <w:color w:val="000000"/>
                <w:sz w:val="20"/>
              </w:rPr>
              <w:t>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823"/>
          <w:p>
            <w:pPr>
              <w:spacing w:after="20"/>
              <w:ind w:left="20"/>
              <w:jc w:val="both"/>
            </w:pPr>
            <w:r>
              <w:rPr>
                <w:rFonts w:ascii="Times New Roman"/>
                <w:b w:val="false"/>
                <w:i w:val="false"/>
                <w:color w:val="000000"/>
                <w:sz w:val="20"/>
              </w:rPr>
              <w:t>
А. Кайпбаева,</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24"/>
          <w:p>
            <w:pPr>
              <w:spacing w:after="20"/>
              <w:ind w:left="20"/>
              <w:jc w:val="both"/>
            </w:pPr>
            <w:r>
              <w:rPr>
                <w:rFonts w:ascii="Times New Roman"/>
                <w:b w:val="false"/>
                <w:i w:val="false"/>
                <w:color w:val="000000"/>
                <w:sz w:val="20"/>
              </w:rPr>
              <w:t>
Қазақ тілі.</w:t>
            </w:r>
          </w:p>
          <w:bookmarkEnd w:id="824"/>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825"/>
          <w:p>
            <w:pPr>
              <w:spacing w:after="20"/>
              <w:ind w:left="20"/>
              <w:jc w:val="both"/>
            </w:pPr>
            <w:r>
              <w:rPr>
                <w:rFonts w:ascii="Times New Roman"/>
                <w:b w:val="false"/>
                <w:i w:val="false"/>
                <w:color w:val="000000"/>
                <w:sz w:val="20"/>
              </w:rPr>
              <w:t>
А. Кайпбаева,</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826"/>
          <w:p>
            <w:pPr>
              <w:spacing w:after="20"/>
              <w:ind w:left="20"/>
              <w:jc w:val="both"/>
            </w:pPr>
            <w:r>
              <w:rPr>
                <w:rFonts w:ascii="Times New Roman"/>
                <w:b w:val="false"/>
                <w:i w:val="false"/>
                <w:color w:val="000000"/>
                <w:sz w:val="20"/>
              </w:rPr>
              <w:t>
Математика негіздері</w:t>
            </w:r>
          </w:p>
          <w:bookmarkEnd w:id="82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827"/>
          <w:p>
            <w:pPr>
              <w:spacing w:after="20"/>
              <w:ind w:left="20"/>
              <w:jc w:val="both"/>
            </w:pPr>
            <w:r>
              <w:rPr>
                <w:rFonts w:ascii="Times New Roman"/>
                <w:b w:val="false"/>
                <w:i w:val="false"/>
                <w:color w:val="000000"/>
                <w:sz w:val="20"/>
              </w:rPr>
              <w:t>
К. Атыманова,</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828"/>
          <w:p>
            <w:pPr>
              <w:spacing w:after="20"/>
              <w:ind w:left="20"/>
              <w:jc w:val="both"/>
            </w:pPr>
            <w:r>
              <w:rPr>
                <w:rFonts w:ascii="Times New Roman"/>
                <w:b w:val="false"/>
                <w:i w:val="false"/>
                <w:color w:val="000000"/>
                <w:sz w:val="20"/>
              </w:rPr>
              <w:t>
Б. Игенбаева,</w:t>
            </w:r>
          </w:p>
          <w:bookmarkEnd w:id="828"/>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829"/>
          <w:p>
            <w:pPr>
              <w:spacing w:after="20"/>
              <w:ind w:left="20"/>
              <w:jc w:val="both"/>
            </w:pPr>
            <w:r>
              <w:rPr>
                <w:rFonts w:ascii="Times New Roman"/>
                <w:b w:val="false"/>
                <w:i w:val="false"/>
                <w:color w:val="000000"/>
                <w:sz w:val="20"/>
              </w:rPr>
              <w:t>
Б. Игенбаева,</w:t>
            </w:r>
          </w:p>
          <w:bookmarkEnd w:id="829"/>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дидактикалық дамыту құралдары.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830"/>
          <w:p>
            <w:pPr>
              <w:spacing w:after="20"/>
              <w:ind w:left="20"/>
              <w:jc w:val="both"/>
            </w:pPr>
            <w:r>
              <w:rPr>
                <w:rFonts w:ascii="Times New Roman"/>
                <w:b w:val="false"/>
                <w:i w:val="false"/>
                <w:color w:val="000000"/>
                <w:sz w:val="20"/>
              </w:rPr>
              <w:t>
Б. Игенбаева,</w:t>
            </w:r>
          </w:p>
          <w:bookmarkEnd w:id="830"/>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831"/>
          <w:p>
            <w:pPr>
              <w:spacing w:after="20"/>
              <w:ind w:left="20"/>
              <w:jc w:val="both"/>
            </w:pPr>
            <w:r>
              <w:rPr>
                <w:rFonts w:ascii="Times New Roman"/>
                <w:b w:val="false"/>
                <w:i w:val="false"/>
                <w:color w:val="000000"/>
                <w:sz w:val="20"/>
              </w:rPr>
              <w:t>
А. Батырбаева,</w:t>
            </w:r>
          </w:p>
          <w:bookmarkEnd w:id="831"/>
          <w:p>
            <w:pPr>
              <w:spacing w:after="20"/>
              <w:ind w:left="20"/>
              <w:jc w:val="both"/>
            </w:pPr>
            <w:r>
              <w:rPr>
                <w:rFonts w:ascii="Times New Roman"/>
                <w:b w:val="false"/>
                <w:i w:val="false"/>
                <w:color w:val="000000"/>
                <w:sz w:val="20"/>
              </w:rPr>
              <w:t>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832"/>
          <w:p>
            <w:pPr>
              <w:spacing w:after="20"/>
              <w:ind w:left="20"/>
              <w:jc w:val="both"/>
            </w:pPr>
            <w:r>
              <w:rPr>
                <w:rFonts w:ascii="Times New Roman"/>
                <w:b w:val="false"/>
                <w:i w:val="false"/>
                <w:color w:val="000000"/>
                <w:sz w:val="20"/>
              </w:rPr>
              <w:t>
Қоршаған ортамен таныстыру.</w:t>
            </w:r>
          </w:p>
          <w:bookmarkEnd w:id="83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833"/>
          <w:p>
            <w:pPr>
              <w:spacing w:after="20"/>
              <w:ind w:left="20"/>
              <w:jc w:val="both"/>
            </w:pPr>
            <w:r>
              <w:rPr>
                <w:rFonts w:ascii="Times New Roman"/>
                <w:b w:val="false"/>
                <w:i w:val="false"/>
                <w:color w:val="000000"/>
                <w:sz w:val="20"/>
              </w:rPr>
              <w:t>
Ж. Әкімбаева,</w:t>
            </w:r>
          </w:p>
          <w:bookmarkEnd w:id="833"/>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834"/>
          <w:p>
            <w:pPr>
              <w:spacing w:after="20"/>
              <w:ind w:left="20"/>
              <w:jc w:val="both"/>
            </w:pPr>
            <w:r>
              <w:rPr>
                <w:rFonts w:ascii="Times New Roman"/>
                <w:b w:val="false"/>
                <w:i w:val="false"/>
                <w:color w:val="000000"/>
                <w:sz w:val="20"/>
              </w:rPr>
              <w:t>
Б. Игенбаева,</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Танымдық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835"/>
          <w:p>
            <w:pPr>
              <w:spacing w:after="20"/>
              <w:ind w:left="20"/>
              <w:jc w:val="both"/>
            </w:pPr>
            <w:r>
              <w:rPr>
                <w:rFonts w:ascii="Times New Roman"/>
                <w:b w:val="false"/>
                <w:i w:val="false"/>
                <w:color w:val="000000"/>
                <w:sz w:val="20"/>
              </w:rPr>
              <w:t>
Б. Игенбаева,</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836"/>
          <w:p>
            <w:pPr>
              <w:spacing w:after="20"/>
              <w:ind w:left="20"/>
              <w:jc w:val="both"/>
            </w:pPr>
            <w:r>
              <w:rPr>
                <w:rFonts w:ascii="Times New Roman"/>
                <w:b w:val="false"/>
                <w:i w:val="false"/>
                <w:color w:val="000000"/>
                <w:sz w:val="20"/>
              </w:rPr>
              <w:t>
Ә. Іңкәрбек,</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Смакова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37"/>
          <w:p>
            <w:pPr>
              <w:spacing w:after="20"/>
              <w:ind w:left="20"/>
              <w:jc w:val="both"/>
            </w:pPr>
            <w:r>
              <w:rPr>
                <w:rFonts w:ascii="Times New Roman"/>
                <w:b w:val="false"/>
                <w:i w:val="false"/>
                <w:color w:val="000000"/>
                <w:sz w:val="20"/>
              </w:rPr>
              <w:t>
Қоршаған ортамен таныстыру.</w:t>
            </w:r>
          </w:p>
          <w:bookmarkEnd w:id="83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838"/>
          <w:p>
            <w:pPr>
              <w:spacing w:after="20"/>
              <w:ind w:left="20"/>
              <w:jc w:val="both"/>
            </w:pPr>
            <w:r>
              <w:rPr>
                <w:rFonts w:ascii="Times New Roman"/>
                <w:b w:val="false"/>
                <w:i w:val="false"/>
                <w:color w:val="000000"/>
                <w:sz w:val="20"/>
              </w:rPr>
              <w:t>
К. Атыманова,</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839"/>
          <w:p>
            <w:pPr>
              <w:spacing w:after="20"/>
              <w:ind w:left="20"/>
              <w:jc w:val="both"/>
            </w:pPr>
            <w:r>
              <w:rPr>
                <w:rFonts w:ascii="Times New Roman"/>
                <w:b w:val="false"/>
                <w:i w:val="false"/>
                <w:color w:val="000000"/>
                <w:sz w:val="20"/>
              </w:rPr>
              <w:t>
А. Кайпбаева,</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840"/>
          <w:p>
            <w:pPr>
              <w:spacing w:after="20"/>
              <w:ind w:left="20"/>
              <w:jc w:val="both"/>
            </w:pPr>
            <w:r>
              <w:rPr>
                <w:rFonts w:ascii="Times New Roman"/>
                <w:b w:val="false"/>
                <w:i w:val="false"/>
                <w:color w:val="000000"/>
                <w:sz w:val="20"/>
              </w:rPr>
              <w:t>
А. Кайпбаева,</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841"/>
          <w:p>
            <w:pPr>
              <w:spacing w:after="20"/>
              <w:ind w:left="20"/>
              <w:jc w:val="both"/>
            </w:pPr>
            <w:r>
              <w:rPr>
                <w:rFonts w:ascii="Times New Roman"/>
                <w:b w:val="false"/>
                <w:i w:val="false"/>
                <w:color w:val="000000"/>
                <w:sz w:val="20"/>
              </w:rPr>
              <w:t>
Ф. Жұмабекова,</w:t>
            </w:r>
          </w:p>
          <w:bookmarkEnd w:id="841"/>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842"/>
          <w:p>
            <w:pPr>
              <w:spacing w:after="20"/>
              <w:ind w:left="20"/>
              <w:jc w:val="both"/>
            </w:pPr>
            <w:r>
              <w:rPr>
                <w:rFonts w:ascii="Times New Roman"/>
                <w:b w:val="false"/>
                <w:i w:val="false"/>
                <w:color w:val="000000"/>
                <w:sz w:val="20"/>
              </w:rPr>
              <w:t>
Құрастыру.</w:t>
            </w:r>
          </w:p>
          <w:bookmarkEnd w:id="84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43"/>
          <w:p>
            <w:pPr>
              <w:spacing w:after="20"/>
              <w:ind w:left="20"/>
              <w:jc w:val="both"/>
            </w:pPr>
            <w:r>
              <w:rPr>
                <w:rFonts w:ascii="Times New Roman"/>
                <w:b w:val="false"/>
                <w:i w:val="false"/>
                <w:color w:val="000000"/>
                <w:sz w:val="20"/>
              </w:rPr>
              <w:t>
Ф. Жұмабекова,</w:t>
            </w:r>
          </w:p>
          <w:bookmarkEnd w:id="84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844"/>
          <w:p>
            <w:pPr>
              <w:spacing w:after="20"/>
              <w:ind w:left="20"/>
              <w:jc w:val="both"/>
            </w:pPr>
            <w:r>
              <w:rPr>
                <w:rFonts w:ascii="Times New Roman"/>
                <w:b w:val="false"/>
                <w:i w:val="false"/>
                <w:color w:val="000000"/>
                <w:sz w:val="20"/>
              </w:rPr>
              <w:t>
Р. Байғұлбекова,</w:t>
            </w:r>
          </w:p>
          <w:bookmarkEnd w:id="844"/>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845"/>
          <w:p>
            <w:pPr>
              <w:spacing w:after="20"/>
              <w:ind w:left="20"/>
              <w:jc w:val="both"/>
            </w:pPr>
            <w:r>
              <w:rPr>
                <w:rFonts w:ascii="Times New Roman"/>
                <w:b w:val="false"/>
                <w:i w:val="false"/>
                <w:color w:val="000000"/>
                <w:sz w:val="20"/>
              </w:rPr>
              <w:t>
Сурет салу.</w:t>
            </w:r>
          </w:p>
          <w:bookmarkEnd w:id="84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46"/>
          <w:p>
            <w:pPr>
              <w:spacing w:after="20"/>
              <w:ind w:left="20"/>
              <w:jc w:val="both"/>
            </w:pPr>
            <w:r>
              <w:rPr>
                <w:rFonts w:ascii="Times New Roman"/>
                <w:b w:val="false"/>
                <w:i w:val="false"/>
                <w:color w:val="000000"/>
                <w:sz w:val="20"/>
              </w:rPr>
              <w:t>
Р. Байғұлбекова,</w:t>
            </w:r>
          </w:p>
          <w:bookmarkEnd w:id="846"/>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47"/>
          <w:p>
            <w:pPr>
              <w:spacing w:after="20"/>
              <w:ind w:left="20"/>
              <w:jc w:val="both"/>
            </w:pPr>
            <w:r>
              <w:rPr>
                <w:rFonts w:ascii="Times New Roman"/>
                <w:b w:val="false"/>
                <w:i w:val="false"/>
                <w:color w:val="000000"/>
                <w:sz w:val="20"/>
              </w:rPr>
              <w:t>
Р. Байғұлбекова,</w:t>
            </w:r>
          </w:p>
          <w:bookmarkEnd w:id="847"/>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848"/>
          <w:p>
            <w:pPr>
              <w:spacing w:after="20"/>
              <w:ind w:left="20"/>
              <w:jc w:val="both"/>
            </w:pPr>
            <w:r>
              <w:rPr>
                <w:rFonts w:ascii="Times New Roman"/>
                <w:b w:val="false"/>
                <w:i w:val="false"/>
                <w:color w:val="000000"/>
                <w:sz w:val="20"/>
              </w:rPr>
              <w:t>
К. Атыманова,</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849"/>
          <w:p>
            <w:pPr>
              <w:spacing w:after="20"/>
              <w:ind w:left="20"/>
              <w:jc w:val="both"/>
            </w:pPr>
            <w:r>
              <w:rPr>
                <w:rFonts w:ascii="Times New Roman"/>
                <w:b w:val="false"/>
                <w:i w:val="false"/>
                <w:color w:val="000000"/>
                <w:sz w:val="20"/>
              </w:rPr>
              <w:t>
А. Кайпбаева,</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Сурет салу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850"/>
          <w:p>
            <w:pPr>
              <w:spacing w:after="20"/>
              <w:ind w:left="20"/>
              <w:jc w:val="both"/>
            </w:pPr>
            <w:r>
              <w:rPr>
                <w:rFonts w:ascii="Times New Roman"/>
                <w:b w:val="false"/>
                <w:i w:val="false"/>
                <w:color w:val="000000"/>
                <w:sz w:val="20"/>
              </w:rPr>
              <w:t>
А. Кайпбаева,</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851"/>
          <w:p>
            <w:pPr>
              <w:spacing w:after="20"/>
              <w:ind w:left="20"/>
              <w:jc w:val="both"/>
            </w:pPr>
            <w:r>
              <w:rPr>
                <w:rFonts w:ascii="Times New Roman"/>
                <w:b w:val="false"/>
                <w:i w:val="false"/>
                <w:color w:val="000000"/>
                <w:sz w:val="20"/>
              </w:rPr>
              <w:t>
А. Кайпбаева,</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Жапсыру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852"/>
          <w:p>
            <w:pPr>
              <w:spacing w:after="20"/>
              <w:ind w:left="20"/>
              <w:jc w:val="both"/>
            </w:pPr>
            <w:r>
              <w:rPr>
                <w:rFonts w:ascii="Times New Roman"/>
                <w:b w:val="false"/>
                <w:i w:val="false"/>
                <w:color w:val="000000"/>
                <w:sz w:val="20"/>
              </w:rPr>
              <w:t>
А. Кайпбаева,</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853"/>
          <w:p>
            <w:pPr>
              <w:spacing w:after="20"/>
              <w:ind w:left="20"/>
              <w:jc w:val="both"/>
            </w:pPr>
            <w:r>
              <w:rPr>
                <w:rFonts w:ascii="Times New Roman"/>
                <w:b w:val="false"/>
                <w:i w:val="false"/>
                <w:color w:val="000000"/>
                <w:sz w:val="20"/>
              </w:rPr>
              <w:t>
Сурет салу.</w:t>
            </w:r>
          </w:p>
          <w:bookmarkEnd w:id="853"/>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854"/>
          <w:p>
            <w:pPr>
              <w:spacing w:after="20"/>
              <w:ind w:left="20"/>
              <w:jc w:val="both"/>
            </w:pPr>
            <w:r>
              <w:rPr>
                <w:rFonts w:ascii="Times New Roman"/>
                <w:b w:val="false"/>
                <w:i w:val="false"/>
                <w:color w:val="000000"/>
                <w:sz w:val="20"/>
              </w:rPr>
              <w:t>
Б. Игенбаева,</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55"/>
          <w:p>
            <w:pPr>
              <w:spacing w:after="20"/>
              <w:ind w:left="20"/>
              <w:jc w:val="both"/>
            </w:pPr>
            <w:r>
              <w:rPr>
                <w:rFonts w:ascii="Times New Roman"/>
                <w:b w:val="false"/>
                <w:i w:val="false"/>
                <w:color w:val="000000"/>
                <w:sz w:val="20"/>
              </w:rPr>
              <w:t>
Сурет салу.</w:t>
            </w:r>
          </w:p>
          <w:bookmarkEnd w:id="855"/>
          <w:p>
            <w:pPr>
              <w:spacing w:after="20"/>
              <w:ind w:left="20"/>
              <w:jc w:val="both"/>
            </w:pPr>
            <w:r>
              <w:rPr>
                <w:rFonts w:ascii="Times New Roman"/>
                <w:b w:val="false"/>
                <w:i w:val="false"/>
                <w:color w:val="000000"/>
                <w:sz w:val="20"/>
              </w:rPr>
              <w:t>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856"/>
          <w:p>
            <w:pPr>
              <w:spacing w:after="20"/>
              <w:ind w:left="20"/>
              <w:jc w:val="both"/>
            </w:pPr>
            <w:r>
              <w:rPr>
                <w:rFonts w:ascii="Times New Roman"/>
                <w:b w:val="false"/>
                <w:i w:val="false"/>
                <w:color w:val="000000"/>
                <w:sz w:val="20"/>
              </w:rPr>
              <w:t>
Ә. Іңкәрбек,</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857"/>
          <w:p>
            <w:pPr>
              <w:spacing w:after="20"/>
              <w:ind w:left="20"/>
              <w:jc w:val="both"/>
            </w:pPr>
            <w:r>
              <w:rPr>
                <w:rFonts w:ascii="Times New Roman"/>
                <w:b w:val="false"/>
                <w:i w:val="false"/>
                <w:color w:val="000000"/>
                <w:sz w:val="20"/>
              </w:rPr>
              <w:t>
Ж. Муликова,</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858"/>
          <w:p>
            <w:pPr>
              <w:spacing w:after="20"/>
              <w:ind w:left="20"/>
              <w:jc w:val="both"/>
            </w:pPr>
            <w:r>
              <w:rPr>
                <w:rFonts w:ascii="Times New Roman"/>
                <w:b w:val="false"/>
                <w:i w:val="false"/>
                <w:color w:val="000000"/>
                <w:sz w:val="20"/>
              </w:rPr>
              <w:t>
Б. Игенбаева,</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859"/>
          <w:p>
            <w:pPr>
              <w:spacing w:after="20"/>
              <w:ind w:left="20"/>
              <w:jc w:val="both"/>
            </w:pPr>
            <w:r>
              <w:rPr>
                <w:rFonts w:ascii="Times New Roman"/>
                <w:b w:val="false"/>
                <w:i w:val="false"/>
                <w:color w:val="000000"/>
                <w:sz w:val="20"/>
              </w:rPr>
              <w:t>
Ә. Іңкәрбек,</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860"/>
          <w:p>
            <w:pPr>
              <w:spacing w:after="20"/>
              <w:ind w:left="20"/>
              <w:jc w:val="both"/>
            </w:pPr>
            <w:r>
              <w:rPr>
                <w:rFonts w:ascii="Times New Roman"/>
                <w:b w:val="false"/>
                <w:i w:val="false"/>
                <w:color w:val="000000"/>
                <w:sz w:val="20"/>
              </w:rPr>
              <w:t>
Мүсіндеу.</w:t>
            </w:r>
          </w:p>
          <w:bookmarkEnd w:id="860"/>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861"/>
          <w:p>
            <w:pPr>
              <w:spacing w:after="20"/>
              <w:ind w:left="20"/>
              <w:jc w:val="both"/>
            </w:pPr>
            <w:r>
              <w:rPr>
                <w:rFonts w:ascii="Times New Roman"/>
                <w:b w:val="false"/>
                <w:i w:val="false"/>
                <w:color w:val="000000"/>
                <w:sz w:val="20"/>
              </w:rPr>
              <w:t>
Ж. Муликова,</w:t>
            </w:r>
          </w:p>
          <w:bookmarkEnd w:id="861"/>
          <w:p>
            <w:pPr>
              <w:spacing w:after="20"/>
              <w:ind w:left="20"/>
              <w:jc w:val="both"/>
            </w:pPr>
            <w:r>
              <w:rPr>
                <w:rFonts w:ascii="Times New Roman"/>
                <w:b w:val="false"/>
                <w:i w:val="false"/>
                <w:color w:val="000000"/>
                <w:sz w:val="20"/>
              </w:rPr>
              <w:t>
А. Омаргалиева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862"/>
          <w:p>
            <w:pPr>
              <w:spacing w:after="20"/>
              <w:ind w:left="20"/>
              <w:jc w:val="both"/>
            </w:pPr>
            <w:r>
              <w:rPr>
                <w:rFonts w:ascii="Times New Roman"/>
                <w:b w:val="false"/>
                <w:i w:val="false"/>
                <w:color w:val="000000"/>
                <w:sz w:val="20"/>
              </w:rPr>
              <w:t>
Мүсіндеу.</w:t>
            </w:r>
          </w:p>
          <w:bookmarkEnd w:id="862"/>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863"/>
          <w:p>
            <w:pPr>
              <w:spacing w:after="20"/>
              <w:ind w:left="20"/>
              <w:jc w:val="both"/>
            </w:pPr>
            <w:r>
              <w:rPr>
                <w:rFonts w:ascii="Times New Roman"/>
                <w:b w:val="false"/>
                <w:i w:val="false"/>
                <w:color w:val="000000"/>
                <w:sz w:val="20"/>
              </w:rPr>
              <w:t>
Б. Игенбаева,</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864"/>
          <w:p>
            <w:pPr>
              <w:spacing w:after="20"/>
              <w:ind w:left="20"/>
              <w:jc w:val="both"/>
            </w:pPr>
            <w:r>
              <w:rPr>
                <w:rFonts w:ascii="Times New Roman"/>
                <w:b w:val="false"/>
                <w:i w:val="false"/>
                <w:color w:val="000000"/>
                <w:sz w:val="20"/>
              </w:rPr>
              <w:t>
Ә. Іңкәрбек,</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865"/>
          <w:p>
            <w:pPr>
              <w:spacing w:after="20"/>
              <w:ind w:left="20"/>
              <w:jc w:val="both"/>
            </w:pPr>
            <w:r>
              <w:rPr>
                <w:rFonts w:ascii="Times New Roman"/>
                <w:b w:val="false"/>
                <w:i w:val="false"/>
                <w:color w:val="000000"/>
                <w:sz w:val="20"/>
              </w:rPr>
              <w:t xml:space="preserve">
Мүсіндеу. </w:t>
            </w:r>
          </w:p>
          <w:bookmarkEnd w:id="86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66"/>
          <w:p>
            <w:pPr>
              <w:spacing w:after="20"/>
              <w:ind w:left="20"/>
              <w:jc w:val="both"/>
            </w:pPr>
            <w:r>
              <w:rPr>
                <w:rFonts w:ascii="Times New Roman"/>
                <w:b w:val="false"/>
                <w:i w:val="false"/>
                <w:color w:val="000000"/>
                <w:sz w:val="20"/>
              </w:rPr>
              <w:t>
Т. Шумаева,</w:t>
            </w:r>
          </w:p>
          <w:bookmarkEnd w:id="866"/>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867"/>
          <w:p>
            <w:pPr>
              <w:spacing w:after="20"/>
              <w:ind w:left="20"/>
              <w:jc w:val="both"/>
            </w:pPr>
            <w:r>
              <w:rPr>
                <w:rFonts w:ascii="Times New Roman"/>
                <w:b w:val="false"/>
                <w:i w:val="false"/>
                <w:color w:val="000000"/>
                <w:sz w:val="20"/>
              </w:rPr>
              <w:t xml:space="preserve">
Құрастыру. </w:t>
            </w:r>
          </w:p>
          <w:bookmarkEnd w:id="867"/>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868"/>
          <w:p>
            <w:pPr>
              <w:spacing w:after="20"/>
              <w:ind w:left="20"/>
              <w:jc w:val="both"/>
            </w:pPr>
            <w:r>
              <w:rPr>
                <w:rFonts w:ascii="Times New Roman"/>
                <w:b w:val="false"/>
                <w:i w:val="false"/>
                <w:color w:val="000000"/>
                <w:sz w:val="20"/>
              </w:rPr>
              <w:t>
Ж. Муликова,</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Г. Жақанова,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xml:space="preserve">
Г. Жарылгасова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69"/>
          <w:p>
            <w:pPr>
              <w:spacing w:after="20"/>
              <w:ind w:left="20"/>
              <w:jc w:val="both"/>
            </w:pPr>
            <w:r>
              <w:rPr>
                <w:rFonts w:ascii="Times New Roman"/>
                <w:b w:val="false"/>
                <w:i w:val="false"/>
                <w:color w:val="000000"/>
                <w:sz w:val="20"/>
              </w:rPr>
              <w:t xml:space="preserve">
Құрастыру. </w:t>
            </w:r>
          </w:p>
          <w:bookmarkEnd w:id="869"/>
          <w:p>
            <w:pPr>
              <w:spacing w:after="20"/>
              <w:ind w:left="20"/>
              <w:jc w:val="both"/>
            </w:pPr>
            <w:r>
              <w:rPr>
                <w:rFonts w:ascii="Times New Roman"/>
                <w:b w:val="false"/>
                <w:i w:val="false"/>
                <w:color w:val="000000"/>
                <w:sz w:val="20"/>
              </w:rPr>
              <w:t>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870"/>
          <w:p>
            <w:pPr>
              <w:spacing w:after="20"/>
              <w:ind w:left="20"/>
              <w:jc w:val="both"/>
            </w:pPr>
            <w:r>
              <w:rPr>
                <w:rFonts w:ascii="Times New Roman"/>
                <w:b w:val="false"/>
                <w:i w:val="false"/>
                <w:color w:val="000000"/>
                <w:sz w:val="20"/>
              </w:rPr>
              <w:t>
Ж. Муликова,</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Г. Жақанова,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xml:space="preserve">
Г. Жарылгасова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71"/>
          <w:p>
            <w:pPr>
              <w:spacing w:after="20"/>
              <w:ind w:left="20"/>
              <w:jc w:val="both"/>
            </w:pPr>
            <w:r>
              <w:rPr>
                <w:rFonts w:ascii="Times New Roman"/>
                <w:b w:val="false"/>
                <w:i w:val="false"/>
                <w:color w:val="000000"/>
                <w:sz w:val="20"/>
              </w:rPr>
              <w:t>
Б. Игенбаева,</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72"/>
          <w:p>
            <w:pPr>
              <w:spacing w:after="20"/>
              <w:ind w:left="20"/>
              <w:jc w:val="both"/>
            </w:pPr>
            <w:r>
              <w:rPr>
                <w:rFonts w:ascii="Times New Roman"/>
                <w:b w:val="false"/>
                <w:i w:val="false"/>
                <w:color w:val="000000"/>
                <w:sz w:val="20"/>
              </w:rPr>
              <w:t>
Ә. Іңкәрбек,</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73"/>
          <w:p>
            <w:pPr>
              <w:spacing w:after="20"/>
              <w:ind w:left="20"/>
              <w:jc w:val="both"/>
            </w:pPr>
            <w:r>
              <w:rPr>
                <w:rFonts w:ascii="Times New Roman"/>
                <w:b w:val="false"/>
                <w:i w:val="false"/>
                <w:color w:val="000000"/>
                <w:sz w:val="20"/>
              </w:rPr>
              <w:t>
А. Мангазинова,</w:t>
            </w:r>
          </w:p>
          <w:bookmarkEnd w:id="873"/>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Әндер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74"/>
          <w:p>
            <w:pPr>
              <w:spacing w:after="20"/>
              <w:ind w:left="20"/>
              <w:jc w:val="both"/>
            </w:pPr>
            <w:r>
              <w:rPr>
                <w:rFonts w:ascii="Times New Roman"/>
                <w:b w:val="false"/>
                <w:i w:val="false"/>
                <w:color w:val="000000"/>
                <w:sz w:val="20"/>
              </w:rPr>
              <w:t>
Б. Игенбаева,</w:t>
            </w:r>
          </w:p>
          <w:bookmarkEnd w:id="874"/>
          <w:p>
            <w:pPr>
              <w:spacing w:after="20"/>
              <w:ind w:left="20"/>
              <w:jc w:val="both"/>
            </w:pPr>
            <w:r>
              <w:rPr>
                <w:rFonts w:ascii="Times New Roman"/>
                <w:b w:val="false"/>
                <w:i w:val="false"/>
                <w:color w:val="000000"/>
                <w:sz w:val="20"/>
              </w:rPr>
              <w:t xml:space="preserve">
А. Мангазинова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75"/>
          <w:p>
            <w:pPr>
              <w:spacing w:after="20"/>
              <w:ind w:left="20"/>
              <w:jc w:val="both"/>
            </w:pPr>
            <w:r>
              <w:rPr>
                <w:rFonts w:ascii="Times New Roman"/>
                <w:b w:val="false"/>
                <w:i w:val="false"/>
                <w:color w:val="000000"/>
                <w:sz w:val="20"/>
              </w:rPr>
              <w:t xml:space="preserve">
Музыка. </w:t>
            </w:r>
          </w:p>
          <w:bookmarkEnd w:id="87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76"/>
          <w:p>
            <w:pPr>
              <w:spacing w:after="20"/>
              <w:ind w:left="20"/>
              <w:jc w:val="both"/>
            </w:pPr>
            <w:r>
              <w:rPr>
                <w:rFonts w:ascii="Times New Roman"/>
                <w:b w:val="false"/>
                <w:i w:val="false"/>
                <w:color w:val="000000"/>
                <w:sz w:val="20"/>
              </w:rPr>
              <w:t xml:space="preserve">
Музыка. </w:t>
            </w:r>
          </w:p>
          <w:bookmarkEnd w:id="876"/>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877"/>
          <w:p>
            <w:pPr>
              <w:spacing w:after="20"/>
              <w:ind w:left="20"/>
              <w:jc w:val="both"/>
            </w:pPr>
            <w:r>
              <w:rPr>
                <w:rFonts w:ascii="Times New Roman"/>
                <w:b w:val="false"/>
                <w:i w:val="false"/>
                <w:color w:val="000000"/>
                <w:sz w:val="20"/>
              </w:rPr>
              <w:t>
К. Атыманова,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878"/>
          <w:p>
            <w:pPr>
              <w:spacing w:after="20"/>
              <w:ind w:left="20"/>
              <w:jc w:val="both"/>
            </w:pPr>
            <w:r>
              <w:rPr>
                <w:rFonts w:ascii="Times New Roman"/>
                <w:b w:val="false"/>
                <w:i w:val="false"/>
                <w:color w:val="000000"/>
                <w:sz w:val="20"/>
              </w:rPr>
              <w:t>
А. Мангазинова,</w:t>
            </w:r>
          </w:p>
          <w:bookmarkEnd w:id="878"/>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79"/>
          <w:p>
            <w:pPr>
              <w:spacing w:after="20"/>
              <w:ind w:left="20"/>
              <w:jc w:val="both"/>
            </w:pPr>
            <w:r>
              <w:rPr>
                <w:rFonts w:ascii="Times New Roman"/>
                <w:b w:val="false"/>
                <w:i w:val="false"/>
                <w:color w:val="000000"/>
                <w:sz w:val="20"/>
              </w:rPr>
              <w:t>
С. Утельбаева,</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80"/>
          <w:p>
            <w:pPr>
              <w:spacing w:after="20"/>
              <w:ind w:left="20"/>
              <w:jc w:val="both"/>
            </w:pPr>
            <w:r>
              <w:rPr>
                <w:rFonts w:ascii="Times New Roman"/>
                <w:b w:val="false"/>
                <w:i w:val="false"/>
                <w:color w:val="000000"/>
                <w:sz w:val="20"/>
              </w:rPr>
              <w:t>
С. Утельбаева,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881"/>
          <w:p>
            <w:pPr>
              <w:spacing w:after="20"/>
              <w:ind w:left="20"/>
              <w:jc w:val="both"/>
            </w:pPr>
            <w:r>
              <w:rPr>
                <w:rFonts w:ascii="Times New Roman"/>
                <w:b w:val="false"/>
                <w:i w:val="false"/>
                <w:color w:val="000000"/>
                <w:sz w:val="20"/>
              </w:rPr>
              <w:t>
С. Утельбаева,</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882"/>
          <w:p>
            <w:pPr>
              <w:spacing w:after="20"/>
              <w:ind w:left="20"/>
              <w:jc w:val="both"/>
            </w:pPr>
            <w:r>
              <w:rPr>
                <w:rFonts w:ascii="Times New Roman"/>
                <w:b w:val="false"/>
                <w:i w:val="false"/>
                <w:color w:val="000000"/>
                <w:sz w:val="20"/>
              </w:rPr>
              <w:t>
С. Утельбаева,</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83"/>
          <w:p>
            <w:pPr>
              <w:spacing w:after="20"/>
              <w:ind w:left="20"/>
              <w:jc w:val="both"/>
            </w:pPr>
            <w:r>
              <w:rPr>
                <w:rFonts w:ascii="Times New Roman"/>
                <w:b w:val="false"/>
                <w:i w:val="false"/>
                <w:color w:val="000000"/>
                <w:sz w:val="20"/>
              </w:rPr>
              <w:t xml:space="preserve">
Р. Каримова, </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884"/>
          <w:p>
            <w:pPr>
              <w:spacing w:after="20"/>
              <w:ind w:left="20"/>
              <w:jc w:val="both"/>
            </w:pPr>
            <w:r>
              <w:rPr>
                <w:rFonts w:ascii="Times New Roman"/>
                <w:b w:val="false"/>
                <w:i w:val="false"/>
                <w:color w:val="000000"/>
                <w:sz w:val="20"/>
              </w:rPr>
              <w:t xml:space="preserve">
Р. Каримова, </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885"/>
          <w:p>
            <w:pPr>
              <w:spacing w:after="20"/>
              <w:ind w:left="20"/>
              <w:jc w:val="both"/>
            </w:pPr>
            <w:r>
              <w:rPr>
                <w:rFonts w:ascii="Times New Roman"/>
                <w:b w:val="false"/>
                <w:i w:val="false"/>
                <w:color w:val="000000"/>
                <w:sz w:val="20"/>
              </w:rPr>
              <w:t xml:space="preserve">
Р. Каримова, </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Стамбекова, </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86"/>
          <w:p>
            <w:pPr>
              <w:spacing w:after="20"/>
              <w:ind w:left="20"/>
              <w:jc w:val="both"/>
            </w:pPr>
            <w:r>
              <w:rPr>
                <w:rFonts w:ascii="Times New Roman"/>
                <w:b w:val="false"/>
                <w:i w:val="false"/>
                <w:color w:val="000000"/>
                <w:sz w:val="20"/>
              </w:rPr>
              <w:t xml:space="preserve">
Н. Мергенбаева, </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887"/>
          <w:p>
            <w:pPr>
              <w:spacing w:after="20"/>
              <w:ind w:left="20"/>
              <w:jc w:val="both"/>
            </w:pPr>
            <w:r>
              <w:rPr>
                <w:rFonts w:ascii="Times New Roman"/>
                <w:b w:val="false"/>
                <w:i w:val="false"/>
                <w:color w:val="000000"/>
                <w:sz w:val="20"/>
              </w:rPr>
              <w:t xml:space="preserve">
Н. Мергенбаева, </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888"/>
          <w:p>
            <w:pPr>
              <w:spacing w:after="20"/>
              <w:ind w:left="20"/>
              <w:jc w:val="both"/>
            </w:pPr>
            <w:r>
              <w:rPr>
                <w:rFonts w:ascii="Times New Roman"/>
                <w:b w:val="false"/>
                <w:i w:val="false"/>
                <w:color w:val="000000"/>
                <w:sz w:val="20"/>
              </w:rPr>
              <w:t xml:space="preserve">
Н. Мергенбаева, </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89"/>
          <w:p>
            <w:pPr>
              <w:spacing w:after="20"/>
              <w:ind w:left="20"/>
              <w:jc w:val="both"/>
            </w:pPr>
            <w:r>
              <w:rPr>
                <w:rFonts w:ascii="Times New Roman"/>
                <w:b w:val="false"/>
                <w:i w:val="false"/>
                <w:color w:val="000000"/>
                <w:sz w:val="20"/>
              </w:rPr>
              <w:t>
Р. Аубакирова,</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Г. Жанаспаева,</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90"/>
          <w:p>
            <w:pPr>
              <w:spacing w:after="20"/>
              <w:ind w:left="20"/>
              <w:jc w:val="both"/>
            </w:pPr>
            <w:r>
              <w:rPr>
                <w:rFonts w:ascii="Times New Roman"/>
                <w:b w:val="false"/>
                <w:i w:val="false"/>
                <w:color w:val="000000"/>
                <w:sz w:val="20"/>
              </w:rPr>
              <w:t>
Р. Аубакирова,</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91"/>
          <w:p>
            <w:pPr>
              <w:spacing w:after="20"/>
              <w:ind w:left="20"/>
              <w:jc w:val="both"/>
            </w:pPr>
            <w:r>
              <w:rPr>
                <w:rFonts w:ascii="Times New Roman"/>
                <w:b w:val="false"/>
                <w:i w:val="false"/>
                <w:color w:val="000000"/>
                <w:sz w:val="20"/>
              </w:rPr>
              <w:t>
Р. Аубакирова,</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892"/>
          <w:p>
            <w:pPr>
              <w:spacing w:after="20"/>
              <w:ind w:left="20"/>
              <w:jc w:val="both"/>
            </w:pPr>
            <w:r>
              <w:rPr>
                <w:rFonts w:ascii="Times New Roman"/>
                <w:b w:val="false"/>
                <w:i w:val="false"/>
                <w:color w:val="000000"/>
                <w:sz w:val="20"/>
              </w:rPr>
              <w:t xml:space="preserve">
Р. Аубакирова, </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93"/>
          <w:p>
            <w:pPr>
              <w:spacing w:after="20"/>
              <w:ind w:left="20"/>
              <w:jc w:val="both"/>
            </w:pPr>
            <w:r>
              <w:rPr>
                <w:rFonts w:ascii="Times New Roman"/>
                <w:b w:val="false"/>
                <w:i w:val="false"/>
                <w:color w:val="000000"/>
                <w:sz w:val="20"/>
              </w:rPr>
              <w:t xml:space="preserve">
Р. Аубакирова,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94"/>
          <w:p>
            <w:pPr>
              <w:spacing w:after="20"/>
              <w:ind w:left="20"/>
              <w:jc w:val="both"/>
            </w:pPr>
            <w:r>
              <w:rPr>
                <w:rFonts w:ascii="Times New Roman"/>
                <w:b w:val="false"/>
                <w:i w:val="false"/>
                <w:color w:val="000000"/>
                <w:sz w:val="20"/>
              </w:rPr>
              <w:t xml:space="preserve">
Р. Аубакирова, </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895"/>
          <w:p>
            <w:pPr>
              <w:spacing w:after="20"/>
              <w:ind w:left="20"/>
              <w:jc w:val="both"/>
            </w:pPr>
            <w:r>
              <w:rPr>
                <w:rFonts w:ascii="Times New Roman"/>
                <w:b w:val="false"/>
                <w:i w:val="false"/>
                <w:color w:val="000000"/>
                <w:sz w:val="20"/>
              </w:rPr>
              <w:t>
К. Сыздыкова,</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96"/>
          <w:p>
            <w:pPr>
              <w:spacing w:after="20"/>
              <w:ind w:left="20"/>
              <w:jc w:val="both"/>
            </w:pPr>
            <w:r>
              <w:rPr>
                <w:rFonts w:ascii="Times New Roman"/>
                <w:b w:val="false"/>
                <w:i w:val="false"/>
                <w:color w:val="000000"/>
                <w:sz w:val="20"/>
              </w:rPr>
              <w:t>
К. Сыздыкова,</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97"/>
          <w:p>
            <w:pPr>
              <w:spacing w:after="20"/>
              <w:ind w:left="20"/>
              <w:jc w:val="both"/>
            </w:pPr>
            <w:r>
              <w:rPr>
                <w:rFonts w:ascii="Times New Roman"/>
                <w:b w:val="false"/>
                <w:i w:val="false"/>
                <w:color w:val="000000"/>
                <w:sz w:val="20"/>
              </w:rPr>
              <w:t>
М. Байтемирова,</w:t>
            </w:r>
          </w:p>
          <w:bookmarkEnd w:id="897"/>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98"/>
          <w:p>
            <w:pPr>
              <w:spacing w:after="20"/>
              <w:ind w:left="20"/>
              <w:jc w:val="both"/>
            </w:pPr>
            <w:r>
              <w:rPr>
                <w:rFonts w:ascii="Times New Roman"/>
                <w:b w:val="false"/>
                <w:i w:val="false"/>
                <w:color w:val="000000"/>
                <w:sz w:val="20"/>
              </w:rPr>
              <w:t>
М. Байтемирова,</w:t>
            </w:r>
          </w:p>
          <w:bookmarkEnd w:id="898"/>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99"/>
          <w:p>
            <w:pPr>
              <w:spacing w:after="20"/>
              <w:ind w:left="20"/>
              <w:jc w:val="both"/>
            </w:pPr>
            <w:r>
              <w:rPr>
                <w:rFonts w:ascii="Times New Roman"/>
                <w:b w:val="false"/>
                <w:i w:val="false"/>
                <w:color w:val="000000"/>
                <w:sz w:val="20"/>
              </w:rPr>
              <w:t>
Сөйлеуді дамыту және көркем әдебиет.</w:t>
            </w:r>
          </w:p>
          <w:bookmarkEnd w:id="89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900"/>
          <w:p>
            <w:pPr>
              <w:spacing w:after="20"/>
              <w:ind w:left="20"/>
              <w:jc w:val="both"/>
            </w:pPr>
            <w:r>
              <w:rPr>
                <w:rFonts w:ascii="Times New Roman"/>
                <w:b w:val="false"/>
                <w:i w:val="false"/>
                <w:color w:val="000000"/>
                <w:sz w:val="20"/>
              </w:rPr>
              <w:t>
Г. Ділмағамбетова,</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01"/>
          <w:p>
            <w:pPr>
              <w:spacing w:after="20"/>
              <w:ind w:left="20"/>
              <w:jc w:val="both"/>
            </w:pPr>
            <w:r>
              <w:rPr>
                <w:rFonts w:ascii="Times New Roman"/>
                <w:b w:val="false"/>
                <w:i w:val="false"/>
                <w:color w:val="000000"/>
                <w:sz w:val="20"/>
              </w:rPr>
              <w:t>
Г. Ділмағамбетова,</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902"/>
          <w:p>
            <w:pPr>
              <w:spacing w:after="20"/>
              <w:ind w:left="20"/>
              <w:jc w:val="both"/>
            </w:pPr>
            <w:r>
              <w:rPr>
                <w:rFonts w:ascii="Times New Roman"/>
                <w:b w:val="false"/>
                <w:i w:val="false"/>
                <w:color w:val="000000"/>
                <w:sz w:val="20"/>
              </w:rPr>
              <w:t xml:space="preserve">
 Г. Ділмағамбетова,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903"/>
          <w:p>
            <w:pPr>
              <w:spacing w:after="20"/>
              <w:ind w:left="20"/>
              <w:jc w:val="both"/>
            </w:pPr>
            <w:r>
              <w:rPr>
                <w:rFonts w:ascii="Times New Roman"/>
                <w:b w:val="false"/>
                <w:i w:val="false"/>
                <w:color w:val="000000"/>
                <w:sz w:val="20"/>
              </w:rPr>
              <w:t xml:space="preserve">
 Г. Ділмағамбетова,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904"/>
          <w:p>
            <w:pPr>
              <w:spacing w:after="20"/>
              <w:ind w:left="20"/>
              <w:jc w:val="both"/>
            </w:pPr>
            <w:r>
              <w:rPr>
                <w:rFonts w:ascii="Times New Roman"/>
                <w:b w:val="false"/>
                <w:i w:val="false"/>
                <w:color w:val="000000"/>
                <w:sz w:val="20"/>
              </w:rPr>
              <w:t>
Ф. Омарбекова,</w:t>
            </w:r>
          </w:p>
          <w:bookmarkEnd w:id="904"/>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905"/>
          <w:p>
            <w:pPr>
              <w:spacing w:after="20"/>
              <w:ind w:left="20"/>
              <w:jc w:val="both"/>
            </w:pPr>
            <w:r>
              <w:rPr>
                <w:rFonts w:ascii="Times New Roman"/>
                <w:b w:val="false"/>
                <w:i w:val="false"/>
                <w:color w:val="000000"/>
                <w:sz w:val="20"/>
              </w:rPr>
              <w:t>
Ф. Омарбекова,</w:t>
            </w:r>
          </w:p>
          <w:bookmarkEnd w:id="905"/>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906"/>
          <w:p>
            <w:pPr>
              <w:spacing w:after="20"/>
              <w:ind w:left="20"/>
              <w:jc w:val="both"/>
            </w:pPr>
            <w:r>
              <w:rPr>
                <w:rFonts w:ascii="Times New Roman"/>
                <w:b w:val="false"/>
                <w:i w:val="false"/>
                <w:color w:val="000000"/>
                <w:sz w:val="20"/>
              </w:rPr>
              <w:t>
А. Ойшыбаева,</w:t>
            </w:r>
          </w:p>
          <w:bookmarkEnd w:id="906"/>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907"/>
          <w:p>
            <w:pPr>
              <w:spacing w:after="20"/>
              <w:ind w:left="20"/>
              <w:jc w:val="both"/>
            </w:pPr>
            <w:r>
              <w:rPr>
                <w:rFonts w:ascii="Times New Roman"/>
                <w:b w:val="false"/>
                <w:i w:val="false"/>
                <w:color w:val="000000"/>
                <w:sz w:val="20"/>
              </w:rPr>
              <w:t>
А. Ойшыбаева,</w:t>
            </w:r>
          </w:p>
          <w:bookmarkEnd w:id="907"/>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908"/>
          <w:p>
            <w:pPr>
              <w:spacing w:after="20"/>
              <w:ind w:left="20"/>
              <w:jc w:val="both"/>
            </w:pPr>
            <w:r>
              <w:rPr>
                <w:rFonts w:ascii="Times New Roman"/>
                <w:b w:val="false"/>
                <w:i w:val="false"/>
                <w:color w:val="000000"/>
                <w:sz w:val="20"/>
              </w:rPr>
              <w:t>
А. Ойшыбаева,</w:t>
            </w:r>
          </w:p>
          <w:bookmarkEnd w:id="908"/>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613" w:id="909"/>
    <w:p>
      <w:pPr>
        <w:spacing w:after="0"/>
        <w:ind w:left="0"/>
        <w:jc w:val="both"/>
      </w:pPr>
      <w:r>
        <w:rPr>
          <w:rFonts w:ascii="Times New Roman"/>
          <w:b w:val="false"/>
          <w:i w:val="false"/>
          <w:color w:val="000000"/>
          <w:sz w:val="28"/>
        </w:rPr>
        <w:t>
      ";</w:t>
      </w:r>
    </w:p>
    <w:bookmarkEnd w:id="909"/>
    <w:bookmarkStart w:name="z1614" w:id="910"/>
    <w:p>
      <w:pPr>
        <w:spacing w:after="0"/>
        <w:ind w:left="0"/>
        <w:jc w:val="both"/>
      </w:pPr>
      <w:r>
        <w:rPr>
          <w:rFonts w:ascii="Times New Roman"/>
          <w:b w:val="false"/>
          <w:i w:val="false"/>
          <w:color w:val="000000"/>
          <w:sz w:val="28"/>
        </w:rPr>
        <w:t>
      подраздел "Предшкольная группа/предшкольный класс (дети 5-ти лет)" изложить в следующей редакции:</w:t>
      </w:r>
    </w:p>
    <w:bookmarkEnd w:id="910"/>
    <w:bookmarkStart w:name="z1615" w:id="911"/>
    <w:p>
      <w:pPr>
        <w:spacing w:after="0"/>
        <w:ind w:left="0"/>
        <w:jc w:val="both"/>
      </w:pPr>
      <w:r>
        <w:rPr>
          <w:rFonts w:ascii="Times New Roman"/>
          <w:b w:val="false"/>
          <w:i w:val="false"/>
          <w:color w:val="000000"/>
          <w:sz w:val="28"/>
        </w:rPr>
        <w:t>
      "</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группа/Предшкольный класс (дети 5-ти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912"/>
          <w:p>
            <w:pPr>
              <w:spacing w:after="20"/>
              <w:ind w:left="20"/>
              <w:jc w:val="both"/>
            </w:pPr>
            <w:r>
              <w:rPr>
                <w:rFonts w:ascii="Times New Roman"/>
                <w:b w:val="false"/>
                <w:i w:val="false"/>
                <w:color w:val="000000"/>
                <w:sz w:val="20"/>
              </w:rPr>
              <w:t xml:space="preserve">
Г. Тұрсынбаева, </w:t>
            </w:r>
          </w:p>
          <w:bookmarkEnd w:id="912"/>
          <w:p>
            <w:pPr>
              <w:spacing w:after="20"/>
              <w:ind w:left="20"/>
              <w:jc w:val="both"/>
            </w:pPr>
            <w:r>
              <w:rPr>
                <w:rFonts w:ascii="Times New Roman"/>
                <w:b w:val="false"/>
                <w:i w:val="false"/>
                <w:color w:val="000000"/>
                <w:sz w:val="20"/>
              </w:rPr>
              <w:t>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913"/>
          <w:p>
            <w:pPr>
              <w:spacing w:after="20"/>
              <w:ind w:left="20"/>
              <w:jc w:val="both"/>
            </w:pPr>
            <w:r>
              <w:rPr>
                <w:rFonts w:ascii="Times New Roman"/>
                <w:b w:val="false"/>
                <w:i w:val="false"/>
                <w:color w:val="000000"/>
                <w:sz w:val="20"/>
              </w:rPr>
              <w:t xml:space="preserve">
Сөйлеуді дамыту. </w:t>
            </w:r>
          </w:p>
          <w:bookmarkEnd w:id="913"/>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914"/>
          <w:p>
            <w:pPr>
              <w:spacing w:after="20"/>
              <w:ind w:left="20"/>
              <w:jc w:val="both"/>
            </w:pPr>
            <w:r>
              <w:rPr>
                <w:rFonts w:ascii="Times New Roman"/>
                <w:b w:val="false"/>
                <w:i w:val="false"/>
                <w:color w:val="000000"/>
                <w:sz w:val="20"/>
              </w:rPr>
              <w:t xml:space="preserve">
Г. Тұрсынбаева, </w:t>
            </w:r>
          </w:p>
          <w:bookmarkEnd w:id="914"/>
          <w:p>
            <w:pPr>
              <w:spacing w:after="20"/>
              <w:ind w:left="20"/>
              <w:jc w:val="both"/>
            </w:pPr>
            <w:r>
              <w:rPr>
                <w:rFonts w:ascii="Times New Roman"/>
                <w:b w:val="false"/>
                <w:i w:val="false"/>
                <w:color w:val="000000"/>
                <w:sz w:val="20"/>
              </w:rPr>
              <w:t>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915"/>
          <w:p>
            <w:pPr>
              <w:spacing w:after="20"/>
              <w:ind w:left="20"/>
              <w:jc w:val="both"/>
            </w:pPr>
            <w:r>
              <w:rPr>
                <w:rFonts w:ascii="Times New Roman"/>
                <w:b w:val="false"/>
                <w:i w:val="false"/>
                <w:color w:val="000000"/>
                <w:sz w:val="20"/>
              </w:rPr>
              <w:t xml:space="preserve">
Сөйлеуді дамыту. </w:t>
            </w:r>
          </w:p>
          <w:bookmarkEnd w:id="915"/>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916"/>
          <w:p>
            <w:pPr>
              <w:spacing w:after="20"/>
              <w:ind w:left="20"/>
              <w:jc w:val="both"/>
            </w:pPr>
            <w:r>
              <w:rPr>
                <w:rFonts w:ascii="Times New Roman"/>
                <w:b w:val="false"/>
                <w:i w:val="false"/>
                <w:color w:val="000000"/>
                <w:sz w:val="20"/>
              </w:rPr>
              <w:t>
К. Атыманова,</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917"/>
          <w:p>
            <w:pPr>
              <w:spacing w:after="20"/>
              <w:ind w:left="20"/>
              <w:jc w:val="both"/>
            </w:pPr>
            <w:r>
              <w:rPr>
                <w:rFonts w:ascii="Times New Roman"/>
                <w:b w:val="false"/>
                <w:i w:val="false"/>
                <w:color w:val="000000"/>
                <w:sz w:val="20"/>
              </w:rPr>
              <w:t>
А. Кайпбаева,</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918"/>
          <w:p>
            <w:pPr>
              <w:spacing w:after="20"/>
              <w:ind w:left="20"/>
              <w:jc w:val="both"/>
            </w:pPr>
            <w:r>
              <w:rPr>
                <w:rFonts w:ascii="Times New Roman"/>
                <w:b w:val="false"/>
                <w:i w:val="false"/>
                <w:color w:val="000000"/>
                <w:sz w:val="20"/>
              </w:rPr>
              <w:t>
А. Кайпбаева,</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Жорабай, </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919"/>
          <w:p>
            <w:pPr>
              <w:spacing w:after="20"/>
              <w:ind w:left="20"/>
              <w:jc w:val="both"/>
            </w:pPr>
            <w:r>
              <w:rPr>
                <w:rFonts w:ascii="Times New Roman"/>
                <w:b w:val="false"/>
                <w:i w:val="false"/>
                <w:color w:val="000000"/>
                <w:sz w:val="20"/>
              </w:rPr>
              <w:t xml:space="preserve">
Сөйлеуді дамыту. </w:t>
            </w:r>
          </w:p>
          <w:bookmarkEnd w:id="919"/>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920"/>
          <w:p>
            <w:pPr>
              <w:spacing w:after="20"/>
              <w:ind w:left="20"/>
              <w:jc w:val="both"/>
            </w:pPr>
            <w:r>
              <w:rPr>
                <w:rFonts w:ascii="Times New Roman"/>
                <w:b w:val="false"/>
                <w:i w:val="false"/>
                <w:color w:val="000000"/>
                <w:sz w:val="20"/>
              </w:rPr>
              <w:t>
Р. Керимбаева,</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921"/>
          <w:p>
            <w:pPr>
              <w:spacing w:after="20"/>
              <w:ind w:left="20"/>
              <w:jc w:val="both"/>
            </w:pPr>
            <w:r>
              <w:rPr>
                <w:rFonts w:ascii="Times New Roman"/>
                <w:b w:val="false"/>
                <w:i w:val="false"/>
                <w:color w:val="000000"/>
                <w:sz w:val="20"/>
              </w:rPr>
              <w:t xml:space="preserve">
Сөйлеуді дамыту. </w:t>
            </w:r>
          </w:p>
          <w:bookmarkEnd w:id="921"/>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922"/>
          <w:p>
            <w:pPr>
              <w:spacing w:after="20"/>
              <w:ind w:left="20"/>
              <w:jc w:val="both"/>
            </w:pPr>
            <w:r>
              <w:rPr>
                <w:rFonts w:ascii="Times New Roman"/>
                <w:b w:val="false"/>
                <w:i w:val="false"/>
                <w:color w:val="000000"/>
                <w:sz w:val="20"/>
              </w:rPr>
              <w:t>
Р. Керимбаева,</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923"/>
          <w:p>
            <w:pPr>
              <w:spacing w:after="20"/>
              <w:ind w:left="20"/>
              <w:jc w:val="both"/>
            </w:pPr>
            <w:r>
              <w:rPr>
                <w:rFonts w:ascii="Times New Roman"/>
                <w:b w:val="false"/>
                <w:i w:val="false"/>
                <w:color w:val="000000"/>
                <w:sz w:val="20"/>
              </w:rPr>
              <w:t>
Сөйлеуді дамыту.</w:t>
            </w:r>
          </w:p>
          <w:bookmarkEnd w:id="923"/>
          <w:p>
            <w:pPr>
              <w:spacing w:after="20"/>
              <w:ind w:left="20"/>
              <w:jc w:val="both"/>
            </w:pPr>
            <w:r>
              <w:rPr>
                <w:rFonts w:ascii="Times New Roman"/>
                <w:b w:val="false"/>
                <w:i w:val="false"/>
                <w:color w:val="000000"/>
                <w:sz w:val="20"/>
              </w:rPr>
              <w:t>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924"/>
          <w:p>
            <w:pPr>
              <w:spacing w:after="20"/>
              <w:ind w:left="20"/>
              <w:jc w:val="both"/>
            </w:pPr>
            <w:r>
              <w:rPr>
                <w:rFonts w:ascii="Times New Roman"/>
                <w:b w:val="false"/>
                <w:i w:val="false"/>
                <w:color w:val="000000"/>
                <w:sz w:val="20"/>
              </w:rPr>
              <w:t>
Р. Керимбаева,</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925"/>
          <w:p>
            <w:pPr>
              <w:spacing w:after="20"/>
              <w:ind w:left="20"/>
              <w:jc w:val="both"/>
            </w:pPr>
            <w:r>
              <w:rPr>
                <w:rFonts w:ascii="Times New Roman"/>
                <w:b w:val="false"/>
                <w:i w:val="false"/>
                <w:color w:val="000000"/>
                <w:sz w:val="20"/>
              </w:rPr>
              <w:t>
Сөйлеуді дамыту.</w:t>
            </w:r>
          </w:p>
          <w:bookmarkEnd w:id="925"/>
          <w:p>
            <w:pPr>
              <w:spacing w:after="20"/>
              <w:ind w:left="20"/>
              <w:jc w:val="both"/>
            </w:pPr>
            <w:r>
              <w:rPr>
                <w:rFonts w:ascii="Times New Roman"/>
                <w:b w:val="false"/>
                <w:i w:val="false"/>
                <w:color w:val="000000"/>
                <w:sz w:val="20"/>
              </w:rPr>
              <w:t>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926"/>
          <w:p>
            <w:pPr>
              <w:spacing w:after="20"/>
              <w:ind w:left="20"/>
              <w:jc w:val="both"/>
            </w:pPr>
            <w:r>
              <w:rPr>
                <w:rFonts w:ascii="Times New Roman"/>
                <w:b w:val="false"/>
                <w:i w:val="false"/>
                <w:color w:val="000000"/>
                <w:sz w:val="20"/>
              </w:rPr>
              <w:t>
Р. Керимбаева,</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xml:space="preserve">
 М. Дуанбаева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927"/>
          <w:p>
            <w:pPr>
              <w:spacing w:after="20"/>
              <w:ind w:left="20"/>
              <w:jc w:val="both"/>
            </w:pPr>
            <w:r>
              <w:rPr>
                <w:rFonts w:ascii="Times New Roman"/>
                <w:b w:val="false"/>
                <w:i w:val="false"/>
                <w:color w:val="000000"/>
                <w:sz w:val="20"/>
              </w:rPr>
              <w:t>
Ж. Муликова,</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Дидактикалық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28"/>
          <w:p>
            <w:pPr>
              <w:spacing w:after="20"/>
              <w:ind w:left="20"/>
              <w:jc w:val="both"/>
            </w:pPr>
            <w:r>
              <w:rPr>
                <w:rFonts w:ascii="Times New Roman"/>
                <w:b w:val="false"/>
                <w:i w:val="false"/>
                <w:color w:val="000000"/>
                <w:sz w:val="20"/>
              </w:rPr>
              <w:t>
Ж. Муликова,</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Дидактикалық ойындар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929"/>
          <w:p>
            <w:pPr>
              <w:spacing w:after="20"/>
              <w:ind w:left="20"/>
              <w:jc w:val="both"/>
            </w:pPr>
            <w:r>
              <w:rPr>
                <w:rFonts w:ascii="Times New Roman"/>
                <w:b w:val="false"/>
                <w:i w:val="false"/>
                <w:color w:val="000000"/>
                <w:sz w:val="20"/>
              </w:rPr>
              <w:t>
Ж. Муликова,</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930"/>
          <w:p>
            <w:pPr>
              <w:spacing w:after="20"/>
              <w:ind w:left="20"/>
              <w:jc w:val="both"/>
            </w:pPr>
            <w:r>
              <w:rPr>
                <w:rFonts w:ascii="Times New Roman"/>
                <w:b w:val="false"/>
                <w:i w:val="false"/>
                <w:color w:val="000000"/>
                <w:sz w:val="20"/>
              </w:rPr>
              <w:t>
К. Атыманова,</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931"/>
          <w:p>
            <w:pPr>
              <w:spacing w:after="20"/>
              <w:ind w:left="20"/>
              <w:jc w:val="both"/>
            </w:pPr>
            <w:r>
              <w:rPr>
                <w:rFonts w:ascii="Times New Roman"/>
                <w:b w:val="false"/>
                <w:i w:val="false"/>
                <w:color w:val="000000"/>
                <w:sz w:val="20"/>
              </w:rPr>
              <w:t xml:space="preserve">
Сауат ашу негіздері. </w:t>
            </w:r>
          </w:p>
          <w:bookmarkEnd w:id="931"/>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932"/>
          <w:p>
            <w:pPr>
              <w:spacing w:after="20"/>
              <w:ind w:left="20"/>
              <w:jc w:val="both"/>
            </w:pPr>
            <w:r>
              <w:rPr>
                <w:rFonts w:ascii="Times New Roman"/>
                <w:b w:val="false"/>
                <w:i w:val="false"/>
                <w:color w:val="000000"/>
                <w:sz w:val="20"/>
              </w:rPr>
              <w:t>
К. Атыманова,</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933"/>
          <w:p>
            <w:pPr>
              <w:spacing w:after="20"/>
              <w:ind w:left="20"/>
              <w:jc w:val="both"/>
            </w:pPr>
            <w:r>
              <w:rPr>
                <w:rFonts w:ascii="Times New Roman"/>
                <w:b w:val="false"/>
                <w:i w:val="false"/>
                <w:color w:val="000000"/>
                <w:sz w:val="20"/>
              </w:rPr>
              <w:t>
А. Кайпбаева,</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934"/>
          <w:p>
            <w:pPr>
              <w:spacing w:after="20"/>
              <w:ind w:left="20"/>
              <w:jc w:val="both"/>
            </w:pPr>
            <w:r>
              <w:rPr>
                <w:rFonts w:ascii="Times New Roman"/>
                <w:b w:val="false"/>
                <w:i w:val="false"/>
                <w:color w:val="000000"/>
                <w:sz w:val="20"/>
              </w:rPr>
              <w:t>
Ә. Жұмабаева,</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С. Еркебаева,</w:t>
            </w:r>
          </w:p>
          <w:p>
            <w:pPr>
              <w:spacing w:after="20"/>
              <w:ind w:left="20"/>
              <w:jc w:val="both"/>
            </w:pPr>
            <w:r>
              <w:rPr>
                <w:rFonts w:ascii="Times New Roman"/>
                <w:b w:val="false"/>
                <w:i w:val="false"/>
                <w:color w:val="000000"/>
                <w:sz w:val="20"/>
              </w:rPr>
              <w:t>
Э. Шаумурнова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935"/>
          <w:p>
            <w:pPr>
              <w:spacing w:after="20"/>
              <w:ind w:left="20"/>
              <w:jc w:val="both"/>
            </w:pPr>
            <w:r>
              <w:rPr>
                <w:rFonts w:ascii="Times New Roman"/>
                <w:b w:val="false"/>
                <w:i w:val="false"/>
                <w:color w:val="000000"/>
                <w:sz w:val="20"/>
              </w:rPr>
              <w:t>
Сауат ашу негіздері.</w:t>
            </w:r>
          </w:p>
          <w:bookmarkEnd w:id="935"/>
          <w:p>
            <w:pPr>
              <w:spacing w:after="20"/>
              <w:ind w:left="20"/>
              <w:jc w:val="both"/>
            </w:pPr>
            <w:r>
              <w:rPr>
                <w:rFonts w:ascii="Times New Roman"/>
                <w:b w:val="false"/>
                <w:i w:val="false"/>
                <w:color w:val="000000"/>
                <w:sz w:val="20"/>
              </w:rPr>
              <w:t xml:space="preserve">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936"/>
          <w:p>
            <w:pPr>
              <w:spacing w:after="20"/>
              <w:ind w:left="20"/>
              <w:jc w:val="both"/>
            </w:pPr>
            <w:r>
              <w:rPr>
                <w:rFonts w:ascii="Times New Roman"/>
                <w:b w:val="false"/>
                <w:i w:val="false"/>
                <w:color w:val="000000"/>
                <w:sz w:val="20"/>
              </w:rPr>
              <w:t>
Сауат ашу негіздері.</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дәптері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937"/>
          <w:p>
            <w:pPr>
              <w:spacing w:after="20"/>
              <w:ind w:left="20"/>
              <w:jc w:val="both"/>
            </w:pPr>
            <w:r>
              <w:rPr>
                <w:rFonts w:ascii="Times New Roman"/>
                <w:b w:val="false"/>
                <w:i w:val="false"/>
                <w:color w:val="000000"/>
                <w:sz w:val="20"/>
              </w:rPr>
              <w:t>
Сауат ашу негіздері.</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жұмыс дәптері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38"/>
          <w:p>
            <w:pPr>
              <w:spacing w:after="20"/>
              <w:ind w:left="20"/>
              <w:jc w:val="both"/>
            </w:pPr>
            <w:r>
              <w:rPr>
                <w:rFonts w:ascii="Times New Roman"/>
                <w:b w:val="false"/>
                <w:i w:val="false"/>
                <w:color w:val="000000"/>
                <w:sz w:val="20"/>
              </w:rPr>
              <w:t xml:space="preserve">
Сауат ашу негіздері. </w:t>
            </w:r>
          </w:p>
          <w:bookmarkEnd w:id="938"/>
          <w:p>
            <w:pPr>
              <w:spacing w:after="20"/>
              <w:ind w:left="20"/>
              <w:jc w:val="both"/>
            </w:pPr>
            <w:r>
              <w:rPr>
                <w:rFonts w:ascii="Times New Roman"/>
                <w:b w:val="false"/>
                <w:i w:val="false"/>
                <w:color w:val="000000"/>
                <w:sz w:val="20"/>
              </w:rPr>
              <w:t>
Тіл дамыту ойындары.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939"/>
          <w:p>
            <w:pPr>
              <w:spacing w:after="20"/>
              <w:ind w:left="20"/>
              <w:jc w:val="both"/>
            </w:pPr>
            <w:r>
              <w:rPr>
                <w:rFonts w:ascii="Times New Roman"/>
                <w:b w:val="false"/>
                <w:i w:val="false"/>
                <w:color w:val="000000"/>
                <w:sz w:val="20"/>
              </w:rPr>
              <w:t xml:space="preserve">
 Сауат ашу негіздері. </w:t>
            </w:r>
          </w:p>
          <w:bookmarkEnd w:id="939"/>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40"/>
          <w:p>
            <w:pPr>
              <w:spacing w:after="20"/>
              <w:ind w:left="20"/>
              <w:jc w:val="both"/>
            </w:pPr>
            <w:r>
              <w:rPr>
                <w:rFonts w:ascii="Times New Roman"/>
                <w:b w:val="false"/>
                <w:i w:val="false"/>
                <w:color w:val="000000"/>
                <w:sz w:val="20"/>
              </w:rPr>
              <w:t>
Б. Игенбаева,</w:t>
            </w:r>
          </w:p>
          <w:bookmarkEnd w:id="940"/>
          <w:p>
            <w:pPr>
              <w:spacing w:after="20"/>
              <w:ind w:left="20"/>
              <w:jc w:val="both"/>
            </w:pPr>
            <w:r>
              <w:rPr>
                <w:rFonts w:ascii="Times New Roman"/>
                <w:b w:val="false"/>
                <w:i w:val="false"/>
                <w:color w:val="000000"/>
                <w:sz w:val="20"/>
              </w:rPr>
              <w:t xml:space="preserve">
А. Мангазинова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Жазуға даярлық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941"/>
          <w:p>
            <w:pPr>
              <w:spacing w:after="20"/>
              <w:ind w:left="20"/>
              <w:jc w:val="both"/>
            </w:pPr>
            <w:r>
              <w:rPr>
                <w:rFonts w:ascii="Times New Roman"/>
                <w:b w:val="false"/>
                <w:i w:val="false"/>
                <w:color w:val="000000"/>
                <w:sz w:val="20"/>
              </w:rPr>
              <w:t>
К. Атыманова,</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42"/>
          <w:p>
            <w:pPr>
              <w:spacing w:after="20"/>
              <w:ind w:left="20"/>
              <w:jc w:val="both"/>
            </w:pPr>
            <w:r>
              <w:rPr>
                <w:rFonts w:ascii="Times New Roman"/>
                <w:b w:val="false"/>
                <w:i w:val="false"/>
                <w:color w:val="000000"/>
                <w:sz w:val="20"/>
              </w:rPr>
              <w:t>
Ж. Муликова,</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Дидактикалық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943"/>
          <w:p>
            <w:pPr>
              <w:spacing w:after="20"/>
              <w:ind w:left="20"/>
              <w:jc w:val="both"/>
            </w:pPr>
            <w:r>
              <w:rPr>
                <w:rFonts w:ascii="Times New Roman"/>
                <w:b w:val="false"/>
                <w:i w:val="false"/>
                <w:color w:val="000000"/>
                <w:sz w:val="20"/>
              </w:rPr>
              <w:t>
Ж. Муликова,</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44"/>
          <w:p>
            <w:pPr>
              <w:spacing w:after="20"/>
              <w:ind w:left="20"/>
              <w:jc w:val="both"/>
            </w:pPr>
            <w:r>
              <w:rPr>
                <w:rFonts w:ascii="Times New Roman"/>
                <w:b w:val="false"/>
                <w:i w:val="false"/>
                <w:color w:val="000000"/>
                <w:sz w:val="20"/>
              </w:rPr>
              <w:t>
Ж. Муликова</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 ойындар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945"/>
          <w:p>
            <w:pPr>
              <w:spacing w:after="20"/>
              <w:ind w:left="20"/>
              <w:jc w:val="both"/>
            </w:pPr>
            <w:r>
              <w:rPr>
                <w:rFonts w:ascii="Times New Roman"/>
                <w:b w:val="false"/>
                <w:i w:val="false"/>
                <w:color w:val="000000"/>
                <w:sz w:val="20"/>
              </w:rPr>
              <w:t>
Ж. Муликова,</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946"/>
          <w:p>
            <w:pPr>
              <w:spacing w:after="20"/>
              <w:ind w:left="20"/>
              <w:jc w:val="both"/>
            </w:pPr>
            <w:r>
              <w:rPr>
                <w:rFonts w:ascii="Times New Roman"/>
                <w:b w:val="false"/>
                <w:i w:val="false"/>
                <w:color w:val="000000"/>
                <w:sz w:val="20"/>
              </w:rPr>
              <w:t>
Қ. Теміртаева,</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М. Ермағанбетова,</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947"/>
          <w:p>
            <w:pPr>
              <w:spacing w:after="20"/>
              <w:ind w:left="20"/>
              <w:jc w:val="both"/>
            </w:pPr>
            <w:r>
              <w:rPr>
                <w:rFonts w:ascii="Times New Roman"/>
                <w:b w:val="false"/>
                <w:i w:val="false"/>
                <w:color w:val="000000"/>
                <w:sz w:val="20"/>
              </w:rPr>
              <w:t>
Қ. Теміртаева,</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 Ермағанбетова, </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948"/>
          <w:p>
            <w:pPr>
              <w:spacing w:after="20"/>
              <w:ind w:left="20"/>
              <w:jc w:val="both"/>
            </w:pPr>
            <w:r>
              <w:rPr>
                <w:rFonts w:ascii="Times New Roman"/>
                <w:b w:val="false"/>
                <w:i w:val="false"/>
                <w:color w:val="000000"/>
                <w:sz w:val="20"/>
              </w:rPr>
              <w:t>
Қ. Теміртаева,</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М. Ермағанбетова,</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құрал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949"/>
          <w:p>
            <w:pPr>
              <w:spacing w:after="20"/>
              <w:ind w:left="20"/>
              <w:jc w:val="both"/>
            </w:pPr>
            <w:r>
              <w:rPr>
                <w:rFonts w:ascii="Times New Roman"/>
                <w:b w:val="false"/>
                <w:i w:val="false"/>
                <w:color w:val="000000"/>
                <w:sz w:val="20"/>
              </w:rPr>
              <w:t>
Ә. Әмірова,</w:t>
            </w:r>
          </w:p>
          <w:bookmarkEnd w:id="949"/>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950"/>
          <w:p>
            <w:pPr>
              <w:spacing w:after="20"/>
              <w:ind w:left="20"/>
              <w:jc w:val="both"/>
            </w:pPr>
            <w:r>
              <w:rPr>
                <w:rFonts w:ascii="Times New Roman"/>
                <w:b w:val="false"/>
                <w:i w:val="false"/>
                <w:color w:val="000000"/>
                <w:sz w:val="20"/>
              </w:rPr>
              <w:t>
Ә. Әмірова,</w:t>
            </w:r>
          </w:p>
          <w:bookmarkEnd w:id="950"/>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951"/>
          <w:p>
            <w:pPr>
              <w:spacing w:after="20"/>
              <w:ind w:left="20"/>
              <w:jc w:val="both"/>
            </w:pPr>
            <w:r>
              <w:rPr>
                <w:rFonts w:ascii="Times New Roman"/>
                <w:b w:val="false"/>
                <w:i w:val="false"/>
                <w:color w:val="000000"/>
                <w:sz w:val="20"/>
              </w:rPr>
              <w:t xml:space="preserve">
Көркем әдебиет. </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Педагогтерге арналған электрондық форматтағы әдістемелік нұсқаулық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952"/>
          <w:p>
            <w:pPr>
              <w:spacing w:after="20"/>
              <w:ind w:left="20"/>
              <w:jc w:val="both"/>
            </w:pPr>
            <w:r>
              <w:rPr>
                <w:rFonts w:ascii="Times New Roman"/>
                <w:b w:val="false"/>
                <w:i w:val="false"/>
                <w:color w:val="000000"/>
                <w:sz w:val="20"/>
              </w:rPr>
              <w:t>
Ә. Әмірова,</w:t>
            </w:r>
          </w:p>
          <w:bookmarkEnd w:id="952"/>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53"/>
          <w:p>
            <w:pPr>
              <w:spacing w:after="20"/>
              <w:ind w:left="20"/>
              <w:jc w:val="both"/>
            </w:pPr>
            <w:r>
              <w:rPr>
                <w:rFonts w:ascii="Times New Roman"/>
                <w:b w:val="false"/>
                <w:i w:val="false"/>
                <w:color w:val="000000"/>
                <w:sz w:val="20"/>
              </w:rPr>
              <w:t xml:space="preserve">
Көркем әдебиет. </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хрестоматия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954"/>
          <w:p>
            <w:pPr>
              <w:spacing w:after="20"/>
              <w:ind w:left="20"/>
              <w:jc w:val="both"/>
            </w:pPr>
            <w:r>
              <w:rPr>
                <w:rFonts w:ascii="Times New Roman"/>
                <w:b w:val="false"/>
                <w:i w:val="false"/>
                <w:color w:val="000000"/>
                <w:sz w:val="20"/>
              </w:rPr>
              <w:t>
Ә. Әмірова,</w:t>
            </w:r>
          </w:p>
          <w:bookmarkEnd w:id="954"/>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955"/>
          <w:p>
            <w:pPr>
              <w:spacing w:after="20"/>
              <w:ind w:left="20"/>
              <w:jc w:val="both"/>
            </w:pPr>
            <w:r>
              <w:rPr>
                <w:rFonts w:ascii="Times New Roman"/>
                <w:b w:val="false"/>
                <w:i w:val="false"/>
                <w:color w:val="000000"/>
                <w:sz w:val="20"/>
              </w:rPr>
              <w:t xml:space="preserve">
Қазақ тілі. </w:t>
            </w:r>
          </w:p>
          <w:bookmarkEnd w:id="955"/>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956"/>
          <w:p>
            <w:pPr>
              <w:spacing w:after="20"/>
              <w:ind w:left="20"/>
              <w:jc w:val="both"/>
            </w:pPr>
            <w:r>
              <w:rPr>
                <w:rFonts w:ascii="Times New Roman"/>
                <w:b w:val="false"/>
                <w:i w:val="false"/>
                <w:color w:val="000000"/>
                <w:sz w:val="20"/>
              </w:rPr>
              <w:t>
А. Кайпбаева,</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957"/>
          <w:p>
            <w:pPr>
              <w:spacing w:after="20"/>
              <w:ind w:left="20"/>
              <w:jc w:val="both"/>
            </w:pPr>
            <w:r>
              <w:rPr>
                <w:rFonts w:ascii="Times New Roman"/>
                <w:b w:val="false"/>
                <w:i w:val="false"/>
                <w:color w:val="000000"/>
                <w:sz w:val="20"/>
              </w:rPr>
              <w:t xml:space="preserve">
Қазақ тілі. </w:t>
            </w:r>
          </w:p>
          <w:bookmarkEnd w:id="957"/>
          <w:p>
            <w:pPr>
              <w:spacing w:after="20"/>
              <w:ind w:left="20"/>
              <w:jc w:val="both"/>
            </w:pPr>
            <w:r>
              <w:rPr>
                <w:rFonts w:ascii="Times New Roman"/>
                <w:b w:val="false"/>
                <w:i w:val="false"/>
                <w:color w:val="000000"/>
                <w:sz w:val="20"/>
              </w:rPr>
              <w:t xml:space="preserve">
Демонстрациялық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58"/>
          <w:p>
            <w:pPr>
              <w:spacing w:after="20"/>
              <w:ind w:left="20"/>
              <w:jc w:val="both"/>
            </w:pPr>
            <w:r>
              <w:rPr>
                <w:rFonts w:ascii="Times New Roman"/>
                <w:b w:val="false"/>
                <w:i w:val="false"/>
                <w:color w:val="000000"/>
                <w:sz w:val="20"/>
              </w:rPr>
              <w:t>
А.Кайпбаева,</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59"/>
          <w:p>
            <w:pPr>
              <w:spacing w:after="20"/>
              <w:ind w:left="20"/>
              <w:jc w:val="both"/>
            </w:pPr>
            <w:r>
              <w:rPr>
                <w:rFonts w:ascii="Times New Roman"/>
                <w:b w:val="false"/>
                <w:i w:val="false"/>
                <w:color w:val="000000"/>
                <w:sz w:val="20"/>
              </w:rPr>
              <w:t xml:space="preserve">
Қазақ тілі. </w:t>
            </w:r>
          </w:p>
          <w:bookmarkEnd w:id="959"/>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960"/>
          <w:p>
            <w:pPr>
              <w:spacing w:after="20"/>
              <w:ind w:left="20"/>
              <w:jc w:val="both"/>
            </w:pPr>
            <w:r>
              <w:rPr>
                <w:rFonts w:ascii="Times New Roman"/>
                <w:b w:val="false"/>
                <w:i w:val="false"/>
                <w:color w:val="000000"/>
                <w:sz w:val="20"/>
              </w:rPr>
              <w:t>
А.Кайпбаева,</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961"/>
          <w:p>
            <w:pPr>
              <w:spacing w:after="20"/>
              <w:ind w:left="20"/>
              <w:jc w:val="both"/>
            </w:pPr>
            <w:r>
              <w:rPr>
                <w:rFonts w:ascii="Times New Roman"/>
                <w:b w:val="false"/>
                <w:i w:val="false"/>
                <w:color w:val="000000"/>
                <w:sz w:val="20"/>
              </w:rPr>
              <w:t>
Математика негіздері</w:t>
            </w:r>
          </w:p>
          <w:bookmarkEnd w:id="961"/>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962"/>
          <w:p>
            <w:pPr>
              <w:spacing w:after="20"/>
              <w:ind w:left="20"/>
              <w:jc w:val="both"/>
            </w:pPr>
            <w:r>
              <w:rPr>
                <w:rFonts w:ascii="Times New Roman"/>
                <w:b w:val="false"/>
                <w:i w:val="false"/>
                <w:color w:val="000000"/>
                <w:sz w:val="20"/>
              </w:rPr>
              <w:t>
К. Атыманова,</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963"/>
          <w:p>
            <w:pPr>
              <w:spacing w:after="20"/>
              <w:ind w:left="20"/>
              <w:jc w:val="both"/>
            </w:pPr>
            <w:r>
              <w:rPr>
                <w:rFonts w:ascii="Times New Roman"/>
                <w:b w:val="false"/>
                <w:i w:val="false"/>
                <w:color w:val="000000"/>
                <w:sz w:val="20"/>
              </w:rPr>
              <w:t>
Математика негіздері</w:t>
            </w:r>
          </w:p>
          <w:bookmarkEnd w:id="963"/>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964"/>
          <w:p>
            <w:pPr>
              <w:spacing w:after="20"/>
              <w:ind w:left="20"/>
              <w:jc w:val="both"/>
            </w:pPr>
            <w:r>
              <w:rPr>
                <w:rFonts w:ascii="Times New Roman"/>
                <w:b w:val="false"/>
                <w:i w:val="false"/>
                <w:color w:val="000000"/>
                <w:sz w:val="20"/>
              </w:rPr>
              <w:t>
К. Атыманова,</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965"/>
          <w:p>
            <w:pPr>
              <w:spacing w:after="20"/>
              <w:ind w:left="20"/>
              <w:jc w:val="both"/>
            </w:pPr>
            <w:r>
              <w:rPr>
                <w:rFonts w:ascii="Times New Roman"/>
                <w:b w:val="false"/>
                <w:i w:val="false"/>
                <w:color w:val="000000"/>
                <w:sz w:val="20"/>
              </w:rPr>
              <w:t xml:space="preserve">
А. Кайпбаева, </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Интеллектуалдық дидактикалық дамыту құралдары.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66"/>
          <w:p>
            <w:pPr>
              <w:spacing w:after="20"/>
              <w:ind w:left="20"/>
              <w:jc w:val="both"/>
            </w:pPr>
            <w:r>
              <w:rPr>
                <w:rFonts w:ascii="Times New Roman"/>
                <w:b w:val="false"/>
                <w:i w:val="false"/>
                <w:color w:val="000000"/>
                <w:sz w:val="20"/>
              </w:rPr>
              <w:t xml:space="preserve">
Б. Игенбаева, </w:t>
            </w:r>
          </w:p>
          <w:bookmarkEnd w:id="966"/>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67"/>
          <w:p>
            <w:pPr>
              <w:spacing w:after="20"/>
              <w:ind w:left="20"/>
              <w:jc w:val="both"/>
            </w:pPr>
            <w:r>
              <w:rPr>
                <w:rFonts w:ascii="Times New Roman"/>
                <w:b w:val="false"/>
                <w:i w:val="false"/>
                <w:color w:val="000000"/>
                <w:sz w:val="20"/>
              </w:rPr>
              <w:t>
Математика негіздері.</w:t>
            </w:r>
          </w:p>
          <w:bookmarkEnd w:id="967"/>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968"/>
          <w:p>
            <w:pPr>
              <w:spacing w:after="20"/>
              <w:ind w:left="20"/>
              <w:jc w:val="both"/>
            </w:pPr>
            <w:r>
              <w:rPr>
                <w:rFonts w:ascii="Times New Roman"/>
                <w:b w:val="false"/>
                <w:i w:val="false"/>
                <w:color w:val="000000"/>
                <w:sz w:val="20"/>
              </w:rPr>
              <w:t>
Н. Мергенбаева,</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Ж. Альдекова,</w:t>
            </w:r>
          </w:p>
          <w:p>
            <w:pPr>
              <w:spacing w:after="20"/>
              <w:ind w:left="20"/>
              <w:jc w:val="both"/>
            </w:pPr>
            <w:r>
              <w:rPr>
                <w:rFonts w:ascii="Times New Roman"/>
                <w:b w:val="false"/>
                <w:i w:val="false"/>
                <w:color w:val="000000"/>
                <w:sz w:val="20"/>
              </w:rPr>
              <w:t>
А. Жакупова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69"/>
          <w:p>
            <w:pPr>
              <w:spacing w:after="20"/>
              <w:ind w:left="20"/>
              <w:jc w:val="both"/>
            </w:pPr>
            <w:r>
              <w:rPr>
                <w:rFonts w:ascii="Times New Roman"/>
                <w:b w:val="false"/>
                <w:i w:val="false"/>
                <w:color w:val="000000"/>
                <w:sz w:val="20"/>
              </w:rPr>
              <w:t xml:space="preserve">
Математика негіздері. </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Жұмыс дәптері</w:t>
            </w:r>
          </w:p>
          <w:p>
            <w:pPr>
              <w:spacing w:after="20"/>
              <w:ind w:left="20"/>
              <w:jc w:val="both"/>
            </w:pPr>
            <w:r>
              <w:rPr>
                <w:rFonts w:ascii="Times New Roman"/>
                <w:b w:val="false"/>
                <w:i w:val="false"/>
                <w:color w:val="000000"/>
                <w:sz w:val="20"/>
              </w:rPr>
              <w:t xml:space="preserve">
 № 1, 2,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70"/>
          <w:p>
            <w:pPr>
              <w:spacing w:after="20"/>
              <w:ind w:left="20"/>
              <w:jc w:val="both"/>
            </w:pPr>
            <w:r>
              <w:rPr>
                <w:rFonts w:ascii="Times New Roman"/>
                <w:b w:val="false"/>
                <w:i w:val="false"/>
                <w:color w:val="000000"/>
                <w:sz w:val="20"/>
              </w:rPr>
              <w:t>
Н. Мергенбаева,</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Ж. Альдекова,</w:t>
            </w:r>
          </w:p>
          <w:p>
            <w:pPr>
              <w:spacing w:after="20"/>
              <w:ind w:left="20"/>
              <w:jc w:val="both"/>
            </w:pPr>
            <w:r>
              <w:rPr>
                <w:rFonts w:ascii="Times New Roman"/>
                <w:b w:val="false"/>
                <w:i w:val="false"/>
                <w:color w:val="000000"/>
                <w:sz w:val="20"/>
              </w:rPr>
              <w:t>
А. Жакупова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71"/>
          <w:p>
            <w:pPr>
              <w:spacing w:after="20"/>
              <w:ind w:left="20"/>
              <w:jc w:val="both"/>
            </w:pPr>
            <w:r>
              <w:rPr>
                <w:rFonts w:ascii="Times New Roman"/>
                <w:b w:val="false"/>
                <w:i w:val="false"/>
                <w:color w:val="000000"/>
                <w:sz w:val="20"/>
              </w:rPr>
              <w:t>
Ә. Ақпаева,</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72"/>
          <w:p>
            <w:pPr>
              <w:spacing w:after="20"/>
              <w:ind w:left="20"/>
              <w:jc w:val="both"/>
            </w:pPr>
            <w:r>
              <w:rPr>
                <w:rFonts w:ascii="Times New Roman"/>
                <w:b w:val="false"/>
                <w:i w:val="false"/>
                <w:color w:val="000000"/>
                <w:sz w:val="20"/>
              </w:rPr>
              <w:t>
Ә. Ақпаева,</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73"/>
          <w:p>
            <w:pPr>
              <w:spacing w:after="20"/>
              <w:ind w:left="20"/>
              <w:jc w:val="both"/>
            </w:pPr>
            <w:r>
              <w:rPr>
                <w:rFonts w:ascii="Times New Roman"/>
                <w:b w:val="false"/>
                <w:i w:val="false"/>
                <w:color w:val="000000"/>
                <w:sz w:val="20"/>
              </w:rPr>
              <w:t xml:space="preserve">
Математика негіздері. Электрондық жұмыс дәптері № 1, 2 </w:t>
            </w:r>
          </w:p>
          <w:bookmarkEnd w:id="97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74"/>
          <w:p>
            <w:pPr>
              <w:spacing w:after="20"/>
              <w:ind w:left="20"/>
              <w:jc w:val="both"/>
            </w:pPr>
            <w:r>
              <w:rPr>
                <w:rFonts w:ascii="Times New Roman"/>
                <w:b w:val="false"/>
                <w:i w:val="false"/>
                <w:color w:val="000000"/>
                <w:sz w:val="20"/>
              </w:rPr>
              <w:t>
Ә. Ақпаева,</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75"/>
          <w:p>
            <w:pPr>
              <w:spacing w:after="20"/>
              <w:ind w:left="20"/>
              <w:jc w:val="both"/>
            </w:pPr>
            <w:r>
              <w:rPr>
                <w:rFonts w:ascii="Times New Roman"/>
                <w:b w:val="false"/>
                <w:i w:val="false"/>
                <w:color w:val="000000"/>
                <w:sz w:val="20"/>
              </w:rPr>
              <w:t>
Ә. Ақпаева,</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976"/>
          <w:p>
            <w:pPr>
              <w:spacing w:after="20"/>
              <w:ind w:left="20"/>
              <w:jc w:val="both"/>
            </w:pPr>
            <w:r>
              <w:rPr>
                <w:rFonts w:ascii="Times New Roman"/>
                <w:b w:val="false"/>
                <w:i w:val="false"/>
                <w:color w:val="000000"/>
                <w:sz w:val="20"/>
              </w:rPr>
              <w:t>
Қоршаған ортамен таныстыру.</w:t>
            </w:r>
          </w:p>
          <w:bookmarkEnd w:id="976"/>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77"/>
          <w:p>
            <w:pPr>
              <w:spacing w:after="20"/>
              <w:ind w:left="20"/>
              <w:jc w:val="both"/>
            </w:pPr>
            <w:r>
              <w:rPr>
                <w:rFonts w:ascii="Times New Roman"/>
                <w:b w:val="false"/>
                <w:i w:val="false"/>
                <w:color w:val="000000"/>
                <w:sz w:val="20"/>
              </w:rPr>
              <w:t>
К. Атыманова,</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78"/>
          <w:p>
            <w:pPr>
              <w:spacing w:after="20"/>
              <w:ind w:left="20"/>
              <w:jc w:val="both"/>
            </w:pPr>
            <w:r>
              <w:rPr>
                <w:rFonts w:ascii="Times New Roman"/>
                <w:b w:val="false"/>
                <w:i w:val="false"/>
                <w:color w:val="000000"/>
                <w:sz w:val="20"/>
              </w:rPr>
              <w:t>
А. Кайпбаева,</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Жорабай, </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79"/>
          <w:p>
            <w:pPr>
              <w:spacing w:after="20"/>
              <w:ind w:left="20"/>
              <w:jc w:val="both"/>
            </w:pPr>
            <w:r>
              <w:rPr>
                <w:rFonts w:ascii="Times New Roman"/>
                <w:b w:val="false"/>
                <w:i w:val="false"/>
                <w:color w:val="000000"/>
                <w:sz w:val="20"/>
              </w:rPr>
              <w:t>
А. Кайпбаева,</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980"/>
          <w:p>
            <w:pPr>
              <w:spacing w:after="20"/>
              <w:ind w:left="20"/>
              <w:jc w:val="both"/>
            </w:pPr>
            <w:r>
              <w:rPr>
                <w:rFonts w:ascii="Times New Roman"/>
                <w:b w:val="false"/>
                <w:i w:val="false"/>
                <w:color w:val="000000"/>
                <w:sz w:val="20"/>
              </w:rPr>
              <w:t xml:space="preserve">
Қоршаған ортамен таныстыру. </w:t>
            </w:r>
          </w:p>
          <w:bookmarkEnd w:id="980"/>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81"/>
          <w:p>
            <w:pPr>
              <w:spacing w:after="20"/>
              <w:ind w:left="20"/>
              <w:jc w:val="both"/>
            </w:pPr>
            <w:r>
              <w:rPr>
                <w:rFonts w:ascii="Times New Roman"/>
                <w:b w:val="false"/>
                <w:i w:val="false"/>
                <w:color w:val="000000"/>
                <w:sz w:val="20"/>
              </w:rPr>
              <w:t>
Р. Каримова,</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82"/>
          <w:p>
            <w:pPr>
              <w:spacing w:after="20"/>
              <w:ind w:left="20"/>
              <w:jc w:val="both"/>
            </w:pPr>
            <w:r>
              <w:rPr>
                <w:rFonts w:ascii="Times New Roman"/>
                <w:b w:val="false"/>
                <w:i w:val="false"/>
                <w:color w:val="000000"/>
                <w:sz w:val="20"/>
              </w:rPr>
              <w:t>
Р. Каримова,</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83"/>
          <w:p>
            <w:pPr>
              <w:spacing w:after="20"/>
              <w:ind w:left="20"/>
              <w:jc w:val="both"/>
            </w:pPr>
            <w:r>
              <w:rPr>
                <w:rFonts w:ascii="Times New Roman"/>
                <w:b w:val="false"/>
                <w:i w:val="false"/>
                <w:color w:val="000000"/>
                <w:sz w:val="20"/>
              </w:rPr>
              <w:t xml:space="preserve">
Қоршаған ортамен таныстыру. </w:t>
            </w:r>
          </w:p>
          <w:bookmarkEnd w:id="983"/>
          <w:p>
            <w:pPr>
              <w:spacing w:after="20"/>
              <w:ind w:left="20"/>
              <w:jc w:val="both"/>
            </w:pPr>
            <w:r>
              <w:rPr>
                <w:rFonts w:ascii="Times New Roman"/>
                <w:b w:val="false"/>
                <w:i w:val="false"/>
                <w:color w:val="000000"/>
                <w:sz w:val="20"/>
              </w:rPr>
              <w:t>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Сағиева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984"/>
          <w:p>
            <w:pPr>
              <w:spacing w:after="20"/>
              <w:ind w:left="20"/>
              <w:jc w:val="both"/>
            </w:pPr>
            <w:r>
              <w:rPr>
                <w:rFonts w:ascii="Times New Roman"/>
                <w:b w:val="false"/>
                <w:i w:val="false"/>
                <w:color w:val="000000"/>
                <w:sz w:val="20"/>
              </w:rPr>
              <w:t>
Қоршаған ортамен таныстыру.</w:t>
            </w:r>
          </w:p>
          <w:bookmarkEnd w:id="984"/>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85"/>
          <w:p>
            <w:pPr>
              <w:spacing w:after="20"/>
              <w:ind w:left="20"/>
              <w:jc w:val="both"/>
            </w:pPr>
            <w:r>
              <w:rPr>
                <w:rFonts w:ascii="Times New Roman"/>
                <w:b w:val="false"/>
                <w:i w:val="false"/>
                <w:color w:val="000000"/>
                <w:sz w:val="20"/>
              </w:rPr>
              <w:t xml:space="preserve">
Қоршаған ортамен таныстыру. Электрондық үлестірмелі материалдар </w:t>
            </w:r>
          </w:p>
          <w:bookmarkEnd w:id="985"/>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86"/>
          <w:p>
            <w:pPr>
              <w:spacing w:after="20"/>
              <w:ind w:left="20"/>
              <w:jc w:val="both"/>
            </w:pPr>
            <w:r>
              <w:rPr>
                <w:rFonts w:ascii="Times New Roman"/>
                <w:b w:val="false"/>
                <w:i w:val="false"/>
                <w:color w:val="000000"/>
                <w:sz w:val="20"/>
              </w:rPr>
              <w:t>
Қоршаған ортамен таныстыру.</w:t>
            </w:r>
          </w:p>
          <w:bookmarkEnd w:id="986"/>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87"/>
          <w:p>
            <w:pPr>
              <w:spacing w:after="20"/>
              <w:ind w:left="20"/>
              <w:jc w:val="both"/>
            </w:pPr>
            <w:r>
              <w:rPr>
                <w:rFonts w:ascii="Times New Roman"/>
                <w:b w:val="false"/>
                <w:i w:val="false"/>
                <w:color w:val="000000"/>
                <w:sz w:val="20"/>
              </w:rPr>
              <w:t>
А. Илюбаева,</w:t>
            </w:r>
          </w:p>
          <w:bookmarkEnd w:id="987"/>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88"/>
          <w:p>
            <w:pPr>
              <w:spacing w:after="20"/>
              <w:ind w:left="20"/>
              <w:jc w:val="both"/>
            </w:pPr>
            <w:r>
              <w:rPr>
                <w:rFonts w:ascii="Times New Roman"/>
                <w:b w:val="false"/>
                <w:i w:val="false"/>
                <w:color w:val="000000"/>
                <w:sz w:val="20"/>
              </w:rPr>
              <w:t>
А. Илюбаева,</w:t>
            </w:r>
          </w:p>
          <w:bookmarkEnd w:id="988"/>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Бейнесабақтар "Математика негіздері" + "Сиқырлы математика" қосымша дәптер. Бейнесабақтар + қосымша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89"/>
          <w:p>
            <w:pPr>
              <w:spacing w:after="20"/>
              <w:ind w:left="20"/>
              <w:jc w:val="both"/>
            </w:pPr>
            <w:r>
              <w:rPr>
                <w:rFonts w:ascii="Times New Roman"/>
                <w:b w:val="false"/>
                <w:i w:val="false"/>
                <w:color w:val="000000"/>
                <w:sz w:val="20"/>
              </w:rPr>
              <w:t>
Л. Кирилинская,</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Бейнесабақтар "Сиқырлы әріптер. Алфавит" + "Әліппе патшалығы" - қосымша дәптер + "Әріп-дыбыстан" сиқырлы елі – қосымша дәптер. Бейнесабақтар бойынша + қосымша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90"/>
          <w:p>
            <w:pPr>
              <w:spacing w:after="20"/>
              <w:ind w:left="20"/>
              <w:jc w:val="both"/>
            </w:pPr>
            <w:r>
              <w:rPr>
                <w:rFonts w:ascii="Times New Roman"/>
                <w:b w:val="false"/>
                <w:i w:val="false"/>
                <w:color w:val="000000"/>
                <w:sz w:val="20"/>
              </w:rPr>
              <w:t xml:space="preserve">
Л. Кирилинская, </w:t>
            </w:r>
          </w:p>
          <w:bookmarkEnd w:id="990"/>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91"/>
          <w:p>
            <w:pPr>
              <w:spacing w:after="20"/>
              <w:ind w:left="20"/>
              <w:jc w:val="both"/>
            </w:pPr>
            <w:r>
              <w:rPr>
                <w:rFonts w:ascii="Times New Roman"/>
                <w:b w:val="false"/>
                <w:i w:val="false"/>
                <w:color w:val="000000"/>
                <w:sz w:val="20"/>
              </w:rPr>
              <w:t>
Ф. Жұмабекова,</w:t>
            </w:r>
          </w:p>
          <w:bookmarkEnd w:id="991"/>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92"/>
          <w:p>
            <w:pPr>
              <w:spacing w:after="20"/>
              <w:ind w:left="20"/>
              <w:jc w:val="both"/>
            </w:pPr>
            <w:r>
              <w:rPr>
                <w:rFonts w:ascii="Times New Roman"/>
                <w:b w:val="false"/>
                <w:i w:val="false"/>
                <w:color w:val="000000"/>
                <w:sz w:val="20"/>
              </w:rPr>
              <w:t xml:space="preserve">
Құрастыру. </w:t>
            </w:r>
          </w:p>
          <w:bookmarkEnd w:id="99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93"/>
          <w:p>
            <w:pPr>
              <w:spacing w:after="20"/>
              <w:ind w:left="20"/>
              <w:jc w:val="both"/>
            </w:pPr>
            <w:r>
              <w:rPr>
                <w:rFonts w:ascii="Times New Roman"/>
                <w:b w:val="false"/>
                <w:i w:val="false"/>
                <w:color w:val="000000"/>
                <w:sz w:val="20"/>
              </w:rPr>
              <w:t>
Ф. Жұмабекова,</w:t>
            </w:r>
          </w:p>
          <w:bookmarkEnd w:id="99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94"/>
          <w:p>
            <w:pPr>
              <w:spacing w:after="20"/>
              <w:ind w:left="20"/>
              <w:jc w:val="both"/>
            </w:pPr>
            <w:r>
              <w:rPr>
                <w:rFonts w:ascii="Times New Roman"/>
                <w:b w:val="false"/>
                <w:i w:val="false"/>
                <w:color w:val="000000"/>
                <w:sz w:val="20"/>
              </w:rPr>
              <w:t xml:space="preserve">
Сурет салу. </w:t>
            </w:r>
          </w:p>
          <w:bookmarkEnd w:id="994"/>
          <w:p>
            <w:pPr>
              <w:spacing w:after="20"/>
              <w:ind w:left="20"/>
              <w:jc w:val="both"/>
            </w:pPr>
            <w:r>
              <w:rPr>
                <w:rFonts w:ascii="Times New Roman"/>
                <w:b w:val="false"/>
                <w:i w:val="false"/>
                <w:color w:val="000000"/>
                <w:sz w:val="20"/>
              </w:rPr>
              <w:t>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95"/>
          <w:p>
            <w:pPr>
              <w:spacing w:after="20"/>
              <w:ind w:left="20"/>
              <w:jc w:val="both"/>
            </w:pPr>
            <w:r>
              <w:rPr>
                <w:rFonts w:ascii="Times New Roman"/>
                <w:b w:val="false"/>
                <w:i w:val="false"/>
                <w:color w:val="000000"/>
                <w:sz w:val="20"/>
              </w:rPr>
              <w:t>
Ф. Жұмабекова,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Қ. Қойбағарова,</w:t>
            </w:r>
          </w:p>
          <w:p>
            <w:pPr>
              <w:spacing w:after="20"/>
              <w:ind w:left="20"/>
              <w:jc w:val="both"/>
            </w:pPr>
            <w:r>
              <w:rPr>
                <w:rFonts w:ascii="Times New Roman"/>
                <w:b w:val="false"/>
                <w:i w:val="false"/>
                <w:color w:val="000000"/>
                <w:sz w:val="20"/>
              </w:rPr>
              <w:t>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96"/>
          <w:p>
            <w:pPr>
              <w:spacing w:after="20"/>
              <w:ind w:left="20"/>
              <w:jc w:val="both"/>
            </w:pPr>
            <w:r>
              <w:rPr>
                <w:rFonts w:ascii="Times New Roman"/>
                <w:b w:val="false"/>
                <w:i w:val="false"/>
                <w:color w:val="000000"/>
                <w:sz w:val="20"/>
              </w:rPr>
              <w:t xml:space="preserve">
Сурет салу. </w:t>
            </w:r>
          </w:p>
          <w:bookmarkEnd w:id="996"/>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97"/>
          <w:p>
            <w:pPr>
              <w:spacing w:after="20"/>
              <w:ind w:left="20"/>
              <w:jc w:val="both"/>
            </w:pPr>
            <w:r>
              <w:rPr>
                <w:rFonts w:ascii="Times New Roman"/>
                <w:b w:val="false"/>
                <w:i w:val="false"/>
                <w:color w:val="000000"/>
                <w:sz w:val="20"/>
              </w:rPr>
              <w:t>
Ф. Жұмабекова,</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Қ. Қойбағарова,</w:t>
            </w:r>
          </w:p>
          <w:p>
            <w:pPr>
              <w:spacing w:after="20"/>
              <w:ind w:left="20"/>
              <w:jc w:val="both"/>
            </w:pPr>
            <w:r>
              <w:rPr>
                <w:rFonts w:ascii="Times New Roman"/>
                <w:b w:val="false"/>
                <w:i w:val="false"/>
                <w:color w:val="000000"/>
                <w:sz w:val="20"/>
              </w:rPr>
              <w:t>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98"/>
          <w:p>
            <w:pPr>
              <w:spacing w:after="20"/>
              <w:ind w:left="20"/>
              <w:jc w:val="both"/>
            </w:pPr>
            <w:r>
              <w:rPr>
                <w:rFonts w:ascii="Times New Roman"/>
                <w:b w:val="false"/>
                <w:i w:val="false"/>
                <w:color w:val="000000"/>
                <w:sz w:val="20"/>
              </w:rPr>
              <w:t>
К. Атыманова,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99"/>
          <w:p>
            <w:pPr>
              <w:spacing w:after="20"/>
              <w:ind w:left="20"/>
              <w:jc w:val="both"/>
            </w:pPr>
            <w:r>
              <w:rPr>
                <w:rFonts w:ascii="Times New Roman"/>
                <w:b w:val="false"/>
                <w:i w:val="false"/>
                <w:color w:val="000000"/>
                <w:sz w:val="20"/>
              </w:rPr>
              <w:t>
Б. Игенбаева,</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000"/>
          <w:p>
            <w:pPr>
              <w:spacing w:after="20"/>
              <w:ind w:left="20"/>
              <w:jc w:val="both"/>
            </w:pPr>
            <w:r>
              <w:rPr>
                <w:rFonts w:ascii="Times New Roman"/>
                <w:b w:val="false"/>
                <w:i w:val="false"/>
                <w:color w:val="000000"/>
                <w:sz w:val="20"/>
              </w:rPr>
              <w:t>
Ә. Іңкәрбек,</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001"/>
          <w:p>
            <w:pPr>
              <w:spacing w:after="20"/>
              <w:ind w:left="20"/>
              <w:jc w:val="both"/>
            </w:pPr>
            <w:r>
              <w:rPr>
                <w:rFonts w:ascii="Times New Roman"/>
                <w:b w:val="false"/>
                <w:i w:val="false"/>
                <w:color w:val="000000"/>
                <w:sz w:val="20"/>
              </w:rPr>
              <w:t xml:space="preserve">
А. Таутанова, </w:t>
            </w:r>
          </w:p>
          <w:bookmarkEnd w:id="1001"/>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02"/>
          <w:p>
            <w:pPr>
              <w:spacing w:after="20"/>
              <w:ind w:left="20"/>
              <w:jc w:val="both"/>
            </w:pPr>
            <w:r>
              <w:rPr>
                <w:rFonts w:ascii="Times New Roman"/>
                <w:b w:val="false"/>
                <w:i w:val="false"/>
                <w:color w:val="000000"/>
                <w:sz w:val="20"/>
              </w:rPr>
              <w:t xml:space="preserve">
Мүсіндеу. </w:t>
            </w:r>
          </w:p>
          <w:bookmarkEnd w:id="100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003"/>
          <w:p>
            <w:pPr>
              <w:spacing w:after="20"/>
              <w:ind w:left="20"/>
              <w:jc w:val="both"/>
            </w:pPr>
            <w:r>
              <w:rPr>
                <w:rFonts w:ascii="Times New Roman"/>
                <w:b w:val="false"/>
                <w:i w:val="false"/>
                <w:color w:val="000000"/>
                <w:sz w:val="20"/>
              </w:rPr>
              <w:t xml:space="preserve">
А. Таутанова, </w:t>
            </w:r>
          </w:p>
          <w:bookmarkEnd w:id="1003"/>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004"/>
          <w:p>
            <w:pPr>
              <w:spacing w:after="20"/>
              <w:ind w:left="20"/>
              <w:jc w:val="both"/>
            </w:pPr>
            <w:r>
              <w:rPr>
                <w:rFonts w:ascii="Times New Roman"/>
                <w:b w:val="false"/>
                <w:i w:val="false"/>
                <w:color w:val="000000"/>
                <w:sz w:val="20"/>
              </w:rPr>
              <w:t xml:space="preserve">
Мүсіндеу. </w:t>
            </w:r>
          </w:p>
          <w:bookmarkEnd w:id="1004"/>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005"/>
          <w:p>
            <w:pPr>
              <w:spacing w:after="20"/>
              <w:ind w:left="20"/>
              <w:jc w:val="both"/>
            </w:pPr>
            <w:r>
              <w:rPr>
                <w:rFonts w:ascii="Times New Roman"/>
                <w:b w:val="false"/>
                <w:i w:val="false"/>
                <w:color w:val="000000"/>
                <w:sz w:val="20"/>
              </w:rPr>
              <w:t>
Б. Игенбаева,</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06"/>
          <w:p>
            <w:pPr>
              <w:spacing w:after="20"/>
              <w:ind w:left="20"/>
              <w:jc w:val="both"/>
            </w:pPr>
            <w:r>
              <w:rPr>
                <w:rFonts w:ascii="Times New Roman"/>
                <w:b w:val="false"/>
                <w:i w:val="false"/>
                <w:color w:val="000000"/>
                <w:sz w:val="20"/>
              </w:rPr>
              <w:t xml:space="preserve">
Жапсыру. </w:t>
            </w:r>
          </w:p>
          <w:bookmarkEnd w:id="100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007"/>
          <w:p>
            <w:pPr>
              <w:spacing w:after="20"/>
              <w:ind w:left="20"/>
              <w:jc w:val="both"/>
            </w:pPr>
            <w:r>
              <w:rPr>
                <w:rFonts w:ascii="Times New Roman"/>
                <w:b w:val="false"/>
                <w:i w:val="false"/>
                <w:color w:val="000000"/>
                <w:sz w:val="20"/>
              </w:rPr>
              <w:t>
Б. Игенбаева,</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08"/>
          <w:p>
            <w:pPr>
              <w:spacing w:after="20"/>
              <w:ind w:left="20"/>
              <w:jc w:val="both"/>
            </w:pPr>
            <w:r>
              <w:rPr>
                <w:rFonts w:ascii="Times New Roman"/>
                <w:b w:val="false"/>
                <w:i w:val="false"/>
                <w:color w:val="000000"/>
                <w:sz w:val="20"/>
              </w:rPr>
              <w:t>
Ә. Іңкәрбек,</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xml:space="preserve">
А. Байчапанова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009"/>
          <w:p>
            <w:pPr>
              <w:spacing w:after="20"/>
              <w:ind w:left="20"/>
              <w:jc w:val="both"/>
            </w:pPr>
            <w:r>
              <w:rPr>
                <w:rFonts w:ascii="Times New Roman"/>
                <w:b w:val="false"/>
                <w:i w:val="false"/>
                <w:color w:val="000000"/>
                <w:sz w:val="20"/>
              </w:rPr>
              <w:t xml:space="preserve">
Ақылды әңгімелер. </w:t>
            </w:r>
          </w:p>
          <w:bookmarkEnd w:id="1009"/>
          <w:p>
            <w:pPr>
              <w:spacing w:after="20"/>
              <w:ind w:left="20"/>
              <w:jc w:val="both"/>
            </w:pPr>
            <w:r>
              <w:rPr>
                <w:rFonts w:ascii="Times New Roman"/>
                <w:b w:val="false"/>
                <w:i w:val="false"/>
                <w:color w:val="000000"/>
                <w:sz w:val="20"/>
              </w:rPr>
              <w:t>
Әңгімелер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10"/>
          <w:p>
            <w:pPr>
              <w:spacing w:after="20"/>
              <w:ind w:left="20"/>
              <w:jc w:val="both"/>
            </w:pPr>
            <w:r>
              <w:rPr>
                <w:rFonts w:ascii="Times New Roman"/>
                <w:b w:val="false"/>
                <w:i w:val="false"/>
                <w:color w:val="000000"/>
                <w:sz w:val="20"/>
              </w:rPr>
              <w:t xml:space="preserve">
Ж. Жанаева, </w:t>
            </w:r>
          </w:p>
          <w:bookmarkEnd w:id="1010"/>
          <w:p>
            <w:pPr>
              <w:spacing w:after="20"/>
              <w:ind w:left="20"/>
              <w:jc w:val="both"/>
            </w:pPr>
            <w:r>
              <w:rPr>
                <w:rFonts w:ascii="Times New Roman"/>
                <w:b w:val="false"/>
                <w:i w:val="false"/>
                <w:color w:val="000000"/>
                <w:sz w:val="20"/>
              </w:rPr>
              <w:t>
Г. Біртаева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011"/>
          <w:p>
            <w:pPr>
              <w:spacing w:after="20"/>
              <w:ind w:left="20"/>
              <w:jc w:val="both"/>
            </w:pPr>
            <w:r>
              <w:rPr>
                <w:rFonts w:ascii="Times New Roman"/>
                <w:b w:val="false"/>
                <w:i w:val="false"/>
                <w:color w:val="000000"/>
                <w:sz w:val="20"/>
              </w:rPr>
              <w:t>
К. Атыманова,</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12"/>
          <w:p>
            <w:pPr>
              <w:spacing w:after="20"/>
              <w:ind w:left="20"/>
              <w:jc w:val="both"/>
            </w:pPr>
            <w:r>
              <w:rPr>
                <w:rFonts w:ascii="Times New Roman"/>
                <w:b w:val="false"/>
                <w:i w:val="false"/>
                <w:color w:val="000000"/>
                <w:sz w:val="20"/>
              </w:rPr>
              <w:t>
Р. Керимбаева,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Г. Айткулова,</w:t>
            </w:r>
          </w:p>
          <w:p>
            <w:pPr>
              <w:spacing w:after="20"/>
              <w:ind w:left="20"/>
              <w:jc w:val="both"/>
            </w:pPr>
            <w:r>
              <w:rPr>
                <w:rFonts w:ascii="Times New Roman"/>
                <w:b w:val="false"/>
                <w:i w:val="false"/>
                <w:color w:val="000000"/>
                <w:sz w:val="20"/>
              </w:rPr>
              <w:t>
А. Ережепбаева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013"/>
          <w:p>
            <w:pPr>
              <w:spacing w:after="20"/>
              <w:ind w:left="20"/>
              <w:jc w:val="both"/>
            </w:pPr>
            <w:r>
              <w:rPr>
                <w:rFonts w:ascii="Times New Roman"/>
                <w:b w:val="false"/>
                <w:i w:val="false"/>
                <w:color w:val="000000"/>
                <w:sz w:val="20"/>
              </w:rPr>
              <w:t xml:space="preserve">
Сурет салу. </w:t>
            </w:r>
          </w:p>
          <w:bookmarkEnd w:id="101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14"/>
          <w:p>
            <w:pPr>
              <w:spacing w:after="20"/>
              <w:ind w:left="20"/>
              <w:jc w:val="both"/>
            </w:pPr>
            <w:r>
              <w:rPr>
                <w:rFonts w:ascii="Times New Roman"/>
                <w:b w:val="false"/>
                <w:i w:val="false"/>
                <w:color w:val="000000"/>
                <w:sz w:val="20"/>
              </w:rPr>
              <w:t>
К. Сыздыкова,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 Истамкулова,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15"/>
          <w:p>
            <w:pPr>
              <w:spacing w:after="20"/>
              <w:ind w:left="20"/>
              <w:jc w:val="both"/>
            </w:pPr>
            <w:r>
              <w:rPr>
                <w:rFonts w:ascii="Times New Roman"/>
                <w:b w:val="false"/>
                <w:i w:val="false"/>
                <w:color w:val="000000"/>
                <w:sz w:val="20"/>
              </w:rPr>
              <w:t xml:space="preserve">
Сурет салу. </w:t>
            </w:r>
          </w:p>
          <w:bookmarkEnd w:id="1015"/>
          <w:p>
            <w:pPr>
              <w:spacing w:after="20"/>
              <w:ind w:left="20"/>
              <w:jc w:val="both"/>
            </w:pPr>
            <w:r>
              <w:rPr>
                <w:rFonts w:ascii="Times New Roman"/>
                <w:b w:val="false"/>
                <w:i w:val="false"/>
                <w:color w:val="000000"/>
                <w:sz w:val="20"/>
              </w:rPr>
              <w:t>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16"/>
          <w:p>
            <w:pPr>
              <w:spacing w:after="20"/>
              <w:ind w:left="20"/>
              <w:jc w:val="both"/>
            </w:pPr>
            <w:r>
              <w:rPr>
                <w:rFonts w:ascii="Times New Roman"/>
                <w:b w:val="false"/>
                <w:i w:val="false"/>
                <w:color w:val="000000"/>
                <w:sz w:val="20"/>
              </w:rPr>
              <w:t>
К. Сыздыкова,</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017"/>
          <w:p>
            <w:pPr>
              <w:spacing w:after="20"/>
              <w:ind w:left="20"/>
              <w:jc w:val="both"/>
            </w:pPr>
            <w:r>
              <w:rPr>
                <w:rFonts w:ascii="Times New Roman"/>
                <w:b w:val="false"/>
                <w:i w:val="false"/>
                <w:color w:val="000000"/>
                <w:sz w:val="20"/>
              </w:rPr>
              <w:t xml:space="preserve">
Жапсыру. </w:t>
            </w:r>
          </w:p>
          <w:bookmarkEnd w:id="101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018"/>
          <w:p>
            <w:pPr>
              <w:spacing w:after="20"/>
              <w:ind w:left="20"/>
              <w:jc w:val="both"/>
            </w:pPr>
            <w:r>
              <w:rPr>
                <w:rFonts w:ascii="Times New Roman"/>
                <w:b w:val="false"/>
                <w:i w:val="false"/>
                <w:color w:val="000000"/>
                <w:sz w:val="20"/>
              </w:rPr>
              <w:t>
А. Таутанова,</w:t>
            </w:r>
          </w:p>
          <w:bookmarkEnd w:id="1018"/>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019"/>
          <w:p>
            <w:pPr>
              <w:spacing w:after="20"/>
              <w:ind w:left="20"/>
              <w:jc w:val="both"/>
            </w:pPr>
            <w:r>
              <w:rPr>
                <w:rFonts w:ascii="Times New Roman"/>
                <w:b w:val="false"/>
                <w:i w:val="false"/>
                <w:color w:val="000000"/>
                <w:sz w:val="20"/>
              </w:rPr>
              <w:t xml:space="preserve">
Жапсыру. </w:t>
            </w:r>
          </w:p>
          <w:bookmarkEnd w:id="1019"/>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020"/>
          <w:p>
            <w:pPr>
              <w:spacing w:after="20"/>
              <w:ind w:left="20"/>
              <w:jc w:val="both"/>
            </w:pPr>
            <w:r>
              <w:rPr>
                <w:rFonts w:ascii="Times New Roman"/>
                <w:b w:val="false"/>
                <w:i w:val="false"/>
                <w:color w:val="000000"/>
                <w:sz w:val="20"/>
              </w:rPr>
              <w:t>
М. Нүсіпәлиева,</w:t>
            </w:r>
          </w:p>
          <w:bookmarkEnd w:id="1020"/>
          <w:p>
            <w:pPr>
              <w:spacing w:after="20"/>
              <w:ind w:left="20"/>
              <w:jc w:val="both"/>
            </w:pPr>
            <w:r>
              <w:rPr>
                <w:rFonts w:ascii="Times New Roman"/>
                <w:b w:val="false"/>
                <w:i w:val="false"/>
                <w:color w:val="000000"/>
                <w:sz w:val="20"/>
              </w:rPr>
              <w:t>
Қ. Күлпеисова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021"/>
          <w:p>
            <w:pPr>
              <w:spacing w:after="20"/>
              <w:ind w:left="20"/>
              <w:jc w:val="both"/>
            </w:pPr>
            <w:r>
              <w:rPr>
                <w:rFonts w:ascii="Times New Roman"/>
                <w:b w:val="false"/>
                <w:i w:val="false"/>
                <w:color w:val="000000"/>
                <w:sz w:val="20"/>
              </w:rPr>
              <w:t xml:space="preserve">
Музыка. </w:t>
            </w:r>
          </w:p>
          <w:bookmarkEnd w:id="102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022"/>
          <w:p>
            <w:pPr>
              <w:spacing w:after="20"/>
              <w:ind w:left="20"/>
              <w:jc w:val="both"/>
            </w:pPr>
            <w:r>
              <w:rPr>
                <w:rFonts w:ascii="Times New Roman"/>
                <w:b w:val="false"/>
                <w:i w:val="false"/>
                <w:color w:val="000000"/>
                <w:sz w:val="20"/>
              </w:rPr>
              <w:t>
Музыка.</w:t>
            </w:r>
          </w:p>
          <w:bookmarkEnd w:id="1022"/>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791" w:id="1023"/>
    <w:p>
      <w:pPr>
        <w:spacing w:after="0"/>
        <w:ind w:left="0"/>
        <w:jc w:val="both"/>
      </w:pPr>
      <w:r>
        <w:rPr>
          <w:rFonts w:ascii="Times New Roman"/>
          <w:b w:val="false"/>
          <w:i w:val="false"/>
          <w:color w:val="000000"/>
          <w:sz w:val="28"/>
        </w:rPr>
        <w:t>
      ";</w:t>
      </w:r>
    </w:p>
    <w:bookmarkEnd w:id="1023"/>
    <w:bookmarkStart w:name="z1792" w:id="1024"/>
    <w:p>
      <w:pPr>
        <w:spacing w:after="0"/>
        <w:ind w:left="0"/>
        <w:jc w:val="both"/>
      </w:pPr>
      <w:r>
        <w:rPr>
          <w:rFonts w:ascii="Times New Roman"/>
          <w:b w:val="false"/>
          <w:i w:val="false"/>
          <w:color w:val="000000"/>
          <w:sz w:val="28"/>
        </w:rPr>
        <w:t>
      в разделе "с русским языком обучения":</w:t>
      </w:r>
    </w:p>
    <w:bookmarkEnd w:id="1024"/>
    <w:bookmarkStart w:name="z1793" w:id="1025"/>
    <w:p>
      <w:pPr>
        <w:spacing w:after="0"/>
        <w:ind w:left="0"/>
        <w:jc w:val="both"/>
      </w:pPr>
      <w:r>
        <w:rPr>
          <w:rFonts w:ascii="Times New Roman"/>
          <w:b w:val="false"/>
          <w:i w:val="false"/>
          <w:color w:val="000000"/>
          <w:sz w:val="28"/>
        </w:rPr>
        <w:t>
      подраздел "Группа раннего возраста (дети 1 года)":</w:t>
      </w:r>
    </w:p>
    <w:bookmarkEnd w:id="1025"/>
    <w:bookmarkStart w:name="z1794" w:id="1026"/>
    <w:p>
      <w:pPr>
        <w:spacing w:after="0"/>
        <w:ind w:left="0"/>
        <w:jc w:val="both"/>
      </w:pPr>
      <w:r>
        <w:rPr>
          <w:rFonts w:ascii="Times New Roman"/>
          <w:b w:val="false"/>
          <w:i w:val="false"/>
          <w:color w:val="000000"/>
          <w:sz w:val="28"/>
        </w:rPr>
        <w:t>
      дополнить строкой, порядковый номер 12, следующего содержания:</w:t>
      </w:r>
    </w:p>
    <w:bookmarkEnd w:id="1026"/>
    <w:bookmarkStart w:name="z1795" w:id="1027"/>
    <w:p>
      <w:pPr>
        <w:spacing w:after="0"/>
        <w:ind w:left="0"/>
        <w:jc w:val="both"/>
      </w:pPr>
      <w:r>
        <w:rPr>
          <w:rFonts w:ascii="Times New Roman"/>
          <w:b w:val="false"/>
          <w:i w:val="false"/>
          <w:color w:val="000000"/>
          <w:sz w:val="28"/>
        </w:rPr>
        <w:t>
       "</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028"/>
          <w:p>
            <w:pPr>
              <w:spacing w:after="20"/>
              <w:ind w:left="20"/>
              <w:jc w:val="both"/>
            </w:pPr>
            <w:r>
              <w:rPr>
                <w:rFonts w:ascii="Times New Roman"/>
                <w:b w:val="false"/>
                <w:i w:val="false"/>
                <w:color w:val="000000"/>
                <w:sz w:val="20"/>
              </w:rPr>
              <w:t xml:space="preserve">
Музыка. </w:t>
            </w:r>
          </w:p>
          <w:bookmarkEnd w:id="1028"/>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29"/>
          <w:p>
            <w:pPr>
              <w:spacing w:after="20"/>
              <w:ind w:left="20"/>
              <w:jc w:val="both"/>
            </w:pPr>
            <w:r>
              <w:rPr>
                <w:rFonts w:ascii="Times New Roman"/>
                <w:b w:val="false"/>
                <w:i w:val="false"/>
                <w:color w:val="000000"/>
                <w:sz w:val="20"/>
              </w:rPr>
              <w:t>
Т. Кулинова,</w:t>
            </w:r>
          </w:p>
          <w:bookmarkEnd w:id="1029"/>
          <w:p>
            <w:pPr>
              <w:spacing w:after="20"/>
              <w:ind w:left="20"/>
              <w:jc w:val="both"/>
            </w:pPr>
            <w:r>
              <w:rPr>
                <w:rFonts w:ascii="Times New Roman"/>
                <w:b w:val="false"/>
                <w:i w:val="false"/>
                <w:color w:val="000000"/>
                <w:sz w:val="20"/>
              </w:rPr>
              <w:t>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030"/>
          <w:p>
            <w:pPr>
              <w:spacing w:after="20"/>
              <w:ind w:left="20"/>
              <w:jc w:val="both"/>
            </w:pPr>
            <w:r>
              <w:rPr>
                <w:rFonts w:ascii="Times New Roman"/>
                <w:b w:val="false"/>
                <w:i w:val="false"/>
                <w:color w:val="000000"/>
                <w:sz w:val="20"/>
              </w:rPr>
              <w:t xml:space="preserve">
Музыка. </w:t>
            </w:r>
          </w:p>
          <w:bookmarkEnd w:id="1030"/>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031"/>
          <w:p>
            <w:pPr>
              <w:spacing w:after="20"/>
              <w:ind w:left="20"/>
              <w:jc w:val="both"/>
            </w:pPr>
            <w:r>
              <w:rPr>
                <w:rFonts w:ascii="Times New Roman"/>
                <w:b w:val="false"/>
                <w:i w:val="false"/>
                <w:color w:val="000000"/>
                <w:sz w:val="20"/>
              </w:rPr>
              <w:t>
Т.Кулинова,</w:t>
            </w:r>
          </w:p>
          <w:bookmarkEnd w:id="1031"/>
          <w:p>
            <w:pPr>
              <w:spacing w:after="20"/>
              <w:ind w:left="20"/>
              <w:jc w:val="both"/>
            </w:pPr>
            <w:r>
              <w:rPr>
                <w:rFonts w:ascii="Times New Roman"/>
                <w:b w:val="false"/>
                <w:i w:val="false"/>
                <w:color w:val="000000"/>
                <w:sz w:val="20"/>
              </w:rPr>
              <w:t>
С.Носкова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800" w:id="1032"/>
    <w:p>
      <w:pPr>
        <w:spacing w:after="0"/>
        <w:ind w:left="0"/>
        <w:jc w:val="both"/>
      </w:pPr>
      <w:r>
        <w:rPr>
          <w:rFonts w:ascii="Times New Roman"/>
          <w:b w:val="false"/>
          <w:i w:val="false"/>
          <w:color w:val="000000"/>
          <w:sz w:val="28"/>
        </w:rPr>
        <w:t>
      ";</w:t>
      </w:r>
    </w:p>
    <w:bookmarkEnd w:id="1032"/>
    <w:bookmarkStart w:name="z1801" w:id="1033"/>
    <w:p>
      <w:pPr>
        <w:spacing w:after="0"/>
        <w:ind w:left="0"/>
        <w:jc w:val="both"/>
      </w:pPr>
      <w:r>
        <w:rPr>
          <w:rFonts w:ascii="Times New Roman"/>
          <w:b w:val="false"/>
          <w:i w:val="false"/>
          <w:color w:val="000000"/>
          <w:sz w:val="28"/>
        </w:rPr>
        <w:t>
      подраздел "Младшая группа (дети 2-х лет)":</w:t>
      </w:r>
    </w:p>
    <w:bookmarkEnd w:id="1033"/>
    <w:bookmarkStart w:name="z1802" w:id="1034"/>
    <w:p>
      <w:pPr>
        <w:spacing w:after="0"/>
        <w:ind w:left="0"/>
        <w:jc w:val="both"/>
      </w:pPr>
      <w:r>
        <w:rPr>
          <w:rFonts w:ascii="Times New Roman"/>
          <w:b w:val="false"/>
          <w:i w:val="false"/>
          <w:color w:val="000000"/>
          <w:sz w:val="28"/>
        </w:rPr>
        <w:t>
      дополнить строкой, порядковый номер 40, следующего содержания:</w:t>
      </w:r>
    </w:p>
    <w:bookmarkEnd w:id="1034"/>
    <w:bookmarkStart w:name="z1803" w:id="1035"/>
    <w:p>
      <w:pPr>
        <w:spacing w:after="0"/>
        <w:ind w:left="0"/>
        <w:jc w:val="both"/>
      </w:pPr>
      <w:r>
        <w:rPr>
          <w:rFonts w:ascii="Times New Roman"/>
          <w:b w:val="false"/>
          <w:i w:val="false"/>
          <w:color w:val="000000"/>
          <w:sz w:val="28"/>
        </w:rPr>
        <w:t>
       "</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036"/>
          <w:p>
            <w:pPr>
              <w:spacing w:after="20"/>
              <w:ind w:left="20"/>
              <w:jc w:val="both"/>
            </w:pPr>
            <w:r>
              <w:rPr>
                <w:rFonts w:ascii="Times New Roman"/>
                <w:b w:val="false"/>
                <w:i w:val="false"/>
                <w:color w:val="000000"/>
                <w:sz w:val="20"/>
              </w:rPr>
              <w:t xml:space="preserve">
Музыка. </w:t>
            </w:r>
          </w:p>
          <w:bookmarkEnd w:id="1036"/>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Златков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037"/>
          <w:p>
            <w:pPr>
              <w:spacing w:after="20"/>
              <w:ind w:left="20"/>
              <w:jc w:val="both"/>
            </w:pPr>
            <w:r>
              <w:rPr>
                <w:rFonts w:ascii="Times New Roman"/>
                <w:b w:val="false"/>
                <w:i w:val="false"/>
                <w:color w:val="000000"/>
                <w:sz w:val="20"/>
              </w:rPr>
              <w:t xml:space="preserve">
Музыка. </w:t>
            </w:r>
          </w:p>
          <w:bookmarkEnd w:id="1037"/>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Златков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806" w:id="1038"/>
    <w:p>
      <w:pPr>
        <w:spacing w:after="0"/>
        <w:ind w:left="0"/>
        <w:jc w:val="both"/>
      </w:pPr>
      <w:r>
        <w:rPr>
          <w:rFonts w:ascii="Times New Roman"/>
          <w:b w:val="false"/>
          <w:i w:val="false"/>
          <w:color w:val="000000"/>
          <w:sz w:val="28"/>
        </w:rPr>
        <w:t>
      ";</w:t>
      </w:r>
    </w:p>
    <w:bookmarkEnd w:id="1038"/>
    <w:bookmarkStart w:name="z1807" w:id="1039"/>
    <w:p>
      <w:pPr>
        <w:spacing w:after="0"/>
        <w:ind w:left="0"/>
        <w:jc w:val="both"/>
      </w:pPr>
      <w:r>
        <w:rPr>
          <w:rFonts w:ascii="Times New Roman"/>
          <w:b w:val="false"/>
          <w:i w:val="false"/>
          <w:color w:val="000000"/>
          <w:sz w:val="28"/>
        </w:rPr>
        <w:t>
      подраздел "Средняя группа (дети 3-х лет)" изложить в следующей редакции:</w:t>
      </w:r>
    </w:p>
    <w:bookmarkEnd w:id="1039"/>
    <w:bookmarkStart w:name="z1808" w:id="1040"/>
    <w:p>
      <w:pPr>
        <w:spacing w:after="0"/>
        <w:ind w:left="0"/>
        <w:jc w:val="both"/>
      </w:pPr>
      <w:r>
        <w:rPr>
          <w:rFonts w:ascii="Times New Roman"/>
          <w:b w:val="false"/>
          <w:i w:val="false"/>
          <w:color w:val="000000"/>
          <w:sz w:val="28"/>
        </w:rPr>
        <w:t>
       "</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(дети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041"/>
          <w:p>
            <w:pPr>
              <w:spacing w:after="20"/>
              <w:ind w:left="20"/>
              <w:jc w:val="both"/>
            </w:pPr>
            <w:r>
              <w:rPr>
                <w:rFonts w:ascii="Times New Roman"/>
                <w:b w:val="false"/>
                <w:i w:val="false"/>
                <w:color w:val="000000"/>
                <w:sz w:val="20"/>
              </w:rPr>
              <w:t xml:space="preserve">
Физическая культура. </w:t>
            </w:r>
          </w:p>
          <w:bookmarkEnd w:id="1041"/>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042"/>
          <w:p>
            <w:pPr>
              <w:spacing w:after="20"/>
              <w:ind w:left="20"/>
              <w:jc w:val="both"/>
            </w:pPr>
            <w:r>
              <w:rPr>
                <w:rFonts w:ascii="Times New Roman"/>
                <w:b w:val="false"/>
                <w:i w:val="false"/>
                <w:color w:val="000000"/>
                <w:sz w:val="20"/>
              </w:rPr>
              <w:t>
О. Ничепай,</w:t>
            </w:r>
          </w:p>
          <w:bookmarkEnd w:id="1042"/>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043"/>
          <w:p>
            <w:pPr>
              <w:spacing w:after="20"/>
              <w:ind w:left="20"/>
              <w:jc w:val="both"/>
            </w:pPr>
            <w:r>
              <w:rPr>
                <w:rFonts w:ascii="Times New Roman"/>
                <w:b w:val="false"/>
                <w:i w:val="false"/>
                <w:color w:val="000000"/>
                <w:sz w:val="20"/>
              </w:rPr>
              <w:t xml:space="preserve">
Физическая культура. </w:t>
            </w:r>
          </w:p>
          <w:bookmarkEnd w:id="1043"/>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044"/>
          <w:p>
            <w:pPr>
              <w:spacing w:after="20"/>
              <w:ind w:left="20"/>
              <w:jc w:val="both"/>
            </w:pPr>
            <w:r>
              <w:rPr>
                <w:rFonts w:ascii="Times New Roman"/>
                <w:b w:val="false"/>
                <w:i w:val="false"/>
                <w:color w:val="000000"/>
                <w:sz w:val="20"/>
              </w:rPr>
              <w:t>
М. Абаева,</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045"/>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4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046"/>
          <w:p>
            <w:pPr>
              <w:spacing w:after="20"/>
              <w:ind w:left="20"/>
              <w:jc w:val="both"/>
            </w:pPr>
            <w:r>
              <w:rPr>
                <w:rFonts w:ascii="Times New Roman"/>
                <w:b w:val="false"/>
                <w:i w:val="false"/>
                <w:color w:val="000000"/>
                <w:sz w:val="20"/>
              </w:rPr>
              <w:t>
О. Смирнова,</w:t>
            </w:r>
          </w:p>
          <w:bookmarkEnd w:id="1046"/>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047"/>
          <w:p>
            <w:pPr>
              <w:spacing w:after="20"/>
              <w:ind w:left="20"/>
              <w:jc w:val="both"/>
            </w:pPr>
            <w:r>
              <w:rPr>
                <w:rFonts w:ascii="Times New Roman"/>
                <w:b w:val="false"/>
                <w:i w:val="false"/>
                <w:color w:val="000000"/>
                <w:sz w:val="20"/>
              </w:rPr>
              <w:t>
Р. Байгулбекова,</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048"/>
          <w:p>
            <w:pPr>
              <w:spacing w:after="20"/>
              <w:ind w:left="20"/>
              <w:jc w:val="both"/>
            </w:pPr>
            <w:r>
              <w:rPr>
                <w:rFonts w:ascii="Times New Roman"/>
                <w:b w:val="false"/>
                <w:i w:val="false"/>
                <w:color w:val="000000"/>
                <w:sz w:val="20"/>
              </w:rPr>
              <w:t>
Р. Байгулбекова,</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049"/>
          <w:p>
            <w:pPr>
              <w:spacing w:after="20"/>
              <w:ind w:left="20"/>
              <w:jc w:val="both"/>
            </w:pPr>
            <w:r>
              <w:rPr>
                <w:rFonts w:ascii="Times New Roman"/>
                <w:b w:val="false"/>
                <w:i w:val="false"/>
                <w:color w:val="000000"/>
                <w:sz w:val="20"/>
              </w:rPr>
              <w:t>
Р. Байгулбекова,</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050"/>
          <w:p>
            <w:pPr>
              <w:spacing w:after="20"/>
              <w:ind w:left="20"/>
              <w:jc w:val="both"/>
            </w:pPr>
            <w:r>
              <w:rPr>
                <w:rFonts w:ascii="Times New Roman"/>
                <w:b w:val="false"/>
                <w:i w:val="false"/>
                <w:color w:val="000000"/>
                <w:sz w:val="20"/>
              </w:rPr>
              <w:t>
Р. Байгулбекова,</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051"/>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51"/>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52"/>
          <w:p>
            <w:pPr>
              <w:spacing w:after="20"/>
              <w:ind w:left="20"/>
              <w:jc w:val="both"/>
            </w:pPr>
            <w:r>
              <w:rPr>
                <w:rFonts w:ascii="Times New Roman"/>
                <w:b w:val="false"/>
                <w:i w:val="false"/>
                <w:color w:val="000000"/>
                <w:sz w:val="20"/>
              </w:rPr>
              <w:t>
Е. Терехова,</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053"/>
          <w:p>
            <w:pPr>
              <w:spacing w:after="20"/>
              <w:ind w:left="20"/>
              <w:jc w:val="both"/>
            </w:pPr>
            <w:r>
              <w:rPr>
                <w:rFonts w:ascii="Times New Roman"/>
                <w:b w:val="false"/>
                <w:i w:val="false"/>
                <w:color w:val="000000"/>
                <w:sz w:val="20"/>
              </w:rPr>
              <w:t>
Е. Терехова,</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054"/>
          <w:p>
            <w:pPr>
              <w:spacing w:after="20"/>
              <w:ind w:left="20"/>
              <w:jc w:val="both"/>
            </w:pPr>
            <w:r>
              <w:rPr>
                <w:rFonts w:ascii="Times New Roman"/>
                <w:b w:val="false"/>
                <w:i w:val="false"/>
                <w:color w:val="000000"/>
                <w:sz w:val="20"/>
              </w:rPr>
              <w:t>
Е. Терехова,</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55"/>
          <w:p>
            <w:pPr>
              <w:spacing w:after="20"/>
              <w:ind w:left="20"/>
              <w:jc w:val="both"/>
            </w:pPr>
            <w:r>
              <w:rPr>
                <w:rFonts w:ascii="Times New Roman"/>
                <w:b w:val="false"/>
                <w:i w:val="false"/>
                <w:color w:val="000000"/>
                <w:sz w:val="20"/>
              </w:rPr>
              <w:t>
Е. Терехова,</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056"/>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56"/>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057"/>
          <w:p>
            <w:pPr>
              <w:spacing w:after="20"/>
              <w:ind w:left="20"/>
              <w:jc w:val="both"/>
            </w:pPr>
            <w:r>
              <w:rPr>
                <w:rFonts w:ascii="Times New Roman"/>
                <w:b w:val="false"/>
                <w:i w:val="false"/>
                <w:color w:val="000000"/>
                <w:sz w:val="20"/>
              </w:rPr>
              <w:t>
А. Кайпбаева,</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058"/>
          <w:p>
            <w:pPr>
              <w:spacing w:after="20"/>
              <w:ind w:left="20"/>
              <w:jc w:val="both"/>
            </w:pPr>
            <w:r>
              <w:rPr>
                <w:rFonts w:ascii="Times New Roman"/>
                <w:b w:val="false"/>
                <w:i w:val="false"/>
                <w:color w:val="000000"/>
                <w:sz w:val="20"/>
              </w:rPr>
              <w:t>
Развитие речи и художественная литература</w:t>
            </w:r>
          </w:p>
          <w:bookmarkEnd w:id="1058"/>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059"/>
          <w:p>
            <w:pPr>
              <w:spacing w:after="20"/>
              <w:ind w:left="20"/>
              <w:jc w:val="both"/>
            </w:pPr>
            <w:r>
              <w:rPr>
                <w:rFonts w:ascii="Times New Roman"/>
                <w:b w:val="false"/>
                <w:i w:val="false"/>
                <w:color w:val="000000"/>
                <w:sz w:val="20"/>
              </w:rPr>
              <w:t>
А. Кайпбаева,</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060"/>
          <w:p>
            <w:pPr>
              <w:spacing w:after="20"/>
              <w:ind w:left="20"/>
              <w:jc w:val="both"/>
            </w:pPr>
            <w:r>
              <w:rPr>
                <w:rFonts w:ascii="Times New Roman"/>
                <w:b w:val="false"/>
                <w:i w:val="false"/>
                <w:color w:val="000000"/>
                <w:sz w:val="20"/>
              </w:rPr>
              <w:t>
Развитие речи и художественная литература</w:t>
            </w:r>
          </w:p>
          <w:bookmarkEnd w:id="1060"/>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61"/>
          <w:p>
            <w:pPr>
              <w:spacing w:after="20"/>
              <w:ind w:left="20"/>
              <w:jc w:val="both"/>
            </w:pPr>
            <w:r>
              <w:rPr>
                <w:rFonts w:ascii="Times New Roman"/>
                <w:b w:val="false"/>
                <w:i w:val="false"/>
                <w:color w:val="000000"/>
                <w:sz w:val="20"/>
              </w:rPr>
              <w:t>
А. Кайпбаева,</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062"/>
          <w:p>
            <w:pPr>
              <w:spacing w:after="20"/>
              <w:ind w:left="20"/>
              <w:jc w:val="both"/>
            </w:pPr>
            <w:r>
              <w:rPr>
                <w:rFonts w:ascii="Times New Roman"/>
                <w:b w:val="false"/>
                <w:i w:val="false"/>
                <w:color w:val="000000"/>
                <w:sz w:val="20"/>
              </w:rPr>
              <w:t xml:space="preserve">
Қазақ тілі. Қима материалдар </w:t>
            </w:r>
          </w:p>
          <w:bookmarkEnd w:id="1062"/>
          <w:p>
            <w:pPr>
              <w:spacing w:after="20"/>
              <w:ind w:left="20"/>
              <w:jc w:val="both"/>
            </w:pPr>
            <w:r>
              <w:rPr>
                <w:rFonts w:ascii="Times New Roman"/>
                <w:b w:val="false"/>
                <w:i w:val="false"/>
                <w:color w:val="000000"/>
                <w:sz w:val="20"/>
              </w:rPr>
              <w:t>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63"/>
          <w:p>
            <w:pPr>
              <w:spacing w:after="20"/>
              <w:ind w:left="20"/>
              <w:jc w:val="both"/>
            </w:pPr>
            <w:r>
              <w:rPr>
                <w:rFonts w:ascii="Times New Roman"/>
                <w:b w:val="false"/>
                <w:i w:val="false"/>
                <w:color w:val="000000"/>
                <w:sz w:val="20"/>
              </w:rPr>
              <w:t>
К. Кумарова,</w:t>
            </w:r>
          </w:p>
          <w:bookmarkEnd w:id="1063"/>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64"/>
          <w:p>
            <w:pPr>
              <w:spacing w:after="20"/>
              <w:ind w:left="20"/>
              <w:jc w:val="both"/>
            </w:pPr>
            <w:r>
              <w:rPr>
                <w:rFonts w:ascii="Times New Roman"/>
                <w:b w:val="false"/>
                <w:i w:val="false"/>
                <w:color w:val="000000"/>
                <w:sz w:val="20"/>
              </w:rPr>
              <w:t>
Қазақ тілі.</w:t>
            </w:r>
          </w:p>
          <w:bookmarkEnd w:id="1064"/>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65"/>
          <w:p>
            <w:pPr>
              <w:spacing w:after="20"/>
              <w:ind w:left="20"/>
              <w:jc w:val="both"/>
            </w:pPr>
            <w:r>
              <w:rPr>
                <w:rFonts w:ascii="Times New Roman"/>
                <w:b w:val="false"/>
                <w:i w:val="false"/>
                <w:color w:val="000000"/>
                <w:sz w:val="20"/>
              </w:rPr>
              <w:t>
Б. Игенбаева,</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66"/>
          <w:p>
            <w:pPr>
              <w:spacing w:after="20"/>
              <w:ind w:left="20"/>
              <w:jc w:val="both"/>
            </w:pPr>
            <w:r>
              <w:rPr>
                <w:rFonts w:ascii="Times New Roman"/>
                <w:b w:val="false"/>
                <w:i w:val="false"/>
                <w:color w:val="000000"/>
                <w:sz w:val="20"/>
              </w:rPr>
              <w:t xml:space="preserve">
Қазақ тілі. </w:t>
            </w:r>
          </w:p>
          <w:bookmarkEnd w:id="1066"/>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67"/>
          <w:p>
            <w:pPr>
              <w:spacing w:after="20"/>
              <w:ind w:left="20"/>
              <w:jc w:val="both"/>
            </w:pPr>
            <w:r>
              <w:rPr>
                <w:rFonts w:ascii="Times New Roman"/>
                <w:b w:val="false"/>
                <w:i w:val="false"/>
                <w:color w:val="000000"/>
                <w:sz w:val="20"/>
              </w:rPr>
              <w:t>
Б. Игенбаева,</w:t>
            </w:r>
          </w:p>
          <w:bookmarkEnd w:id="1067"/>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68"/>
          <w:p>
            <w:pPr>
              <w:spacing w:after="20"/>
              <w:ind w:left="20"/>
              <w:jc w:val="both"/>
            </w:pPr>
            <w:r>
              <w:rPr>
                <w:rFonts w:ascii="Times New Roman"/>
                <w:b w:val="false"/>
                <w:i w:val="false"/>
                <w:color w:val="000000"/>
                <w:sz w:val="20"/>
              </w:rPr>
              <w:t xml:space="preserve">
Қазақ тілі. </w:t>
            </w:r>
          </w:p>
          <w:bookmarkEnd w:id="1068"/>
          <w:p>
            <w:pPr>
              <w:spacing w:after="20"/>
              <w:ind w:left="20"/>
              <w:jc w:val="both"/>
            </w:pPr>
            <w:r>
              <w:rPr>
                <w:rFonts w:ascii="Times New Roman"/>
                <w:b w:val="false"/>
                <w:i w:val="false"/>
                <w:color w:val="000000"/>
                <w:sz w:val="20"/>
              </w:rPr>
              <w:t>
Әдістемелік 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69"/>
          <w:p>
            <w:pPr>
              <w:spacing w:after="20"/>
              <w:ind w:left="20"/>
              <w:jc w:val="both"/>
            </w:pPr>
            <w:r>
              <w:rPr>
                <w:rFonts w:ascii="Times New Roman"/>
                <w:b w:val="false"/>
                <w:i w:val="false"/>
                <w:color w:val="000000"/>
                <w:sz w:val="20"/>
              </w:rPr>
              <w:t>
А. Қайырбекова,</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70"/>
          <w:p>
            <w:pPr>
              <w:spacing w:after="20"/>
              <w:ind w:left="20"/>
              <w:jc w:val="both"/>
            </w:pPr>
            <w:r>
              <w:rPr>
                <w:rFonts w:ascii="Times New Roman"/>
                <w:b w:val="false"/>
                <w:i w:val="false"/>
                <w:color w:val="000000"/>
                <w:sz w:val="20"/>
              </w:rPr>
              <w:t>
А. Қайырбекова,</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071"/>
          <w:p>
            <w:pPr>
              <w:spacing w:after="20"/>
              <w:ind w:left="20"/>
              <w:jc w:val="both"/>
            </w:pPr>
            <w:r>
              <w:rPr>
                <w:rFonts w:ascii="Times New Roman"/>
                <w:b w:val="false"/>
                <w:i w:val="false"/>
                <w:color w:val="000000"/>
                <w:sz w:val="20"/>
              </w:rPr>
              <w:t>
А. Қайырбекова,</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72"/>
          <w:p>
            <w:pPr>
              <w:spacing w:after="20"/>
              <w:ind w:left="20"/>
              <w:jc w:val="both"/>
            </w:pPr>
            <w:r>
              <w:rPr>
                <w:rFonts w:ascii="Times New Roman"/>
                <w:b w:val="false"/>
                <w:i w:val="false"/>
                <w:color w:val="000000"/>
                <w:sz w:val="20"/>
              </w:rPr>
              <w:t>
Г. Жүргенбаева,</w:t>
            </w:r>
          </w:p>
          <w:bookmarkEnd w:id="1072"/>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73"/>
          <w:p>
            <w:pPr>
              <w:spacing w:after="20"/>
              <w:ind w:left="20"/>
              <w:jc w:val="both"/>
            </w:pPr>
            <w:r>
              <w:rPr>
                <w:rFonts w:ascii="Times New Roman"/>
                <w:b w:val="false"/>
                <w:i w:val="false"/>
                <w:color w:val="000000"/>
                <w:sz w:val="20"/>
              </w:rPr>
              <w:t>
Г. Жүргенбаева,</w:t>
            </w:r>
          </w:p>
          <w:bookmarkEnd w:id="1073"/>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74"/>
          <w:p>
            <w:pPr>
              <w:spacing w:after="20"/>
              <w:ind w:left="20"/>
              <w:jc w:val="both"/>
            </w:pPr>
            <w:r>
              <w:rPr>
                <w:rFonts w:ascii="Times New Roman"/>
                <w:b w:val="false"/>
                <w:i w:val="false"/>
                <w:color w:val="000000"/>
                <w:sz w:val="20"/>
              </w:rPr>
              <w:t>
Г. Жүргенбаева,</w:t>
            </w:r>
          </w:p>
          <w:bookmarkEnd w:id="1074"/>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75"/>
          <w:p>
            <w:pPr>
              <w:spacing w:after="20"/>
              <w:ind w:left="20"/>
              <w:jc w:val="both"/>
            </w:pPr>
            <w:r>
              <w:rPr>
                <w:rFonts w:ascii="Times New Roman"/>
                <w:b w:val="false"/>
                <w:i w:val="false"/>
                <w:color w:val="000000"/>
                <w:sz w:val="20"/>
              </w:rPr>
              <w:t>
Г. Жүргенбаева,</w:t>
            </w:r>
          </w:p>
          <w:bookmarkEnd w:id="1075"/>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76"/>
          <w:p>
            <w:pPr>
              <w:spacing w:after="20"/>
              <w:ind w:left="20"/>
              <w:jc w:val="both"/>
            </w:pPr>
            <w:r>
              <w:rPr>
                <w:rFonts w:ascii="Times New Roman"/>
                <w:b w:val="false"/>
                <w:i w:val="false"/>
                <w:color w:val="000000"/>
                <w:sz w:val="20"/>
              </w:rPr>
              <w:t>
Б. Жорабай,</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077"/>
          <w:p>
            <w:pPr>
              <w:spacing w:after="20"/>
              <w:ind w:left="20"/>
              <w:jc w:val="both"/>
            </w:pPr>
            <w:r>
              <w:rPr>
                <w:rFonts w:ascii="Times New Roman"/>
                <w:b w:val="false"/>
                <w:i w:val="false"/>
                <w:color w:val="000000"/>
                <w:sz w:val="20"/>
              </w:rPr>
              <w:t>
Б. Жорабай,</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78"/>
          <w:p>
            <w:pPr>
              <w:spacing w:after="20"/>
              <w:ind w:left="20"/>
              <w:jc w:val="both"/>
            </w:pPr>
            <w:r>
              <w:rPr>
                <w:rFonts w:ascii="Times New Roman"/>
                <w:b w:val="false"/>
                <w:i w:val="false"/>
                <w:color w:val="000000"/>
                <w:sz w:val="20"/>
              </w:rPr>
              <w:t>
Б. Жорабай,</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79"/>
          <w:p>
            <w:pPr>
              <w:spacing w:after="20"/>
              <w:ind w:left="20"/>
              <w:jc w:val="both"/>
            </w:pPr>
            <w:r>
              <w:rPr>
                <w:rFonts w:ascii="Times New Roman"/>
                <w:b w:val="false"/>
                <w:i w:val="false"/>
                <w:color w:val="000000"/>
                <w:sz w:val="20"/>
              </w:rPr>
              <w:t>
Основы математики. Интеллектуальные дидактические развивающие игры.</w:t>
            </w:r>
          </w:p>
          <w:bookmarkEnd w:id="1079"/>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80"/>
          <w:p>
            <w:pPr>
              <w:spacing w:after="20"/>
              <w:ind w:left="20"/>
              <w:jc w:val="both"/>
            </w:pPr>
            <w:r>
              <w:rPr>
                <w:rFonts w:ascii="Times New Roman"/>
                <w:b w:val="false"/>
                <w:i w:val="false"/>
                <w:color w:val="000000"/>
                <w:sz w:val="20"/>
              </w:rPr>
              <w:t>
Б. Игенбаева,</w:t>
            </w:r>
          </w:p>
          <w:bookmarkEnd w:id="1080"/>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81"/>
          <w:p>
            <w:pPr>
              <w:spacing w:after="20"/>
              <w:ind w:left="20"/>
              <w:jc w:val="both"/>
            </w:pPr>
            <w:r>
              <w:rPr>
                <w:rFonts w:ascii="Times New Roman"/>
                <w:b w:val="false"/>
                <w:i w:val="false"/>
                <w:color w:val="000000"/>
                <w:sz w:val="20"/>
              </w:rPr>
              <w:t xml:space="preserve">
Основы математики. </w:t>
            </w:r>
          </w:p>
          <w:bookmarkEnd w:id="1081"/>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82"/>
          <w:p>
            <w:pPr>
              <w:spacing w:after="20"/>
              <w:ind w:left="20"/>
              <w:jc w:val="both"/>
            </w:pPr>
            <w:r>
              <w:rPr>
                <w:rFonts w:ascii="Times New Roman"/>
                <w:b w:val="false"/>
                <w:i w:val="false"/>
                <w:color w:val="000000"/>
                <w:sz w:val="20"/>
              </w:rPr>
              <w:t>
О. Накаткова,</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С. Бейсетбаева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083"/>
          <w:p>
            <w:pPr>
              <w:spacing w:after="20"/>
              <w:ind w:left="20"/>
              <w:jc w:val="both"/>
            </w:pPr>
            <w:r>
              <w:rPr>
                <w:rFonts w:ascii="Times New Roman"/>
                <w:b w:val="false"/>
                <w:i w:val="false"/>
                <w:color w:val="000000"/>
                <w:sz w:val="20"/>
              </w:rPr>
              <w:t xml:space="preserve">
Основы математики. </w:t>
            </w:r>
          </w:p>
          <w:bookmarkEnd w:id="1083"/>
          <w:p>
            <w:pPr>
              <w:spacing w:after="20"/>
              <w:ind w:left="20"/>
              <w:jc w:val="both"/>
            </w:pPr>
            <w:r>
              <w:rPr>
                <w:rFonts w:ascii="Times New Roman"/>
                <w:b w:val="false"/>
                <w:i w:val="false"/>
                <w:color w:val="000000"/>
                <w:sz w:val="20"/>
              </w:rPr>
              <w:t>
Интеллектуально- познавательные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84"/>
          <w:p>
            <w:pPr>
              <w:spacing w:after="20"/>
              <w:ind w:left="20"/>
              <w:jc w:val="both"/>
            </w:pPr>
            <w:r>
              <w:rPr>
                <w:rFonts w:ascii="Times New Roman"/>
                <w:b w:val="false"/>
                <w:i w:val="false"/>
                <w:color w:val="000000"/>
                <w:sz w:val="20"/>
              </w:rPr>
              <w:t>
О. Смирнова,</w:t>
            </w:r>
          </w:p>
          <w:bookmarkEnd w:id="1084"/>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85"/>
          <w:p>
            <w:pPr>
              <w:spacing w:after="20"/>
              <w:ind w:left="20"/>
              <w:jc w:val="both"/>
            </w:pPr>
            <w:r>
              <w:rPr>
                <w:rFonts w:ascii="Times New Roman"/>
                <w:b w:val="false"/>
                <w:i w:val="false"/>
                <w:color w:val="000000"/>
                <w:sz w:val="20"/>
              </w:rPr>
              <w:t>
Е. Рябова,</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086"/>
          <w:p>
            <w:pPr>
              <w:spacing w:after="20"/>
              <w:ind w:left="20"/>
              <w:jc w:val="both"/>
            </w:pPr>
            <w:r>
              <w:rPr>
                <w:rFonts w:ascii="Times New Roman"/>
                <w:b w:val="false"/>
                <w:i w:val="false"/>
                <w:color w:val="000000"/>
                <w:sz w:val="20"/>
              </w:rPr>
              <w:t>
Е. Рябова,</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Cборник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87"/>
          <w:p>
            <w:pPr>
              <w:spacing w:after="20"/>
              <w:ind w:left="20"/>
              <w:jc w:val="both"/>
            </w:pPr>
            <w:r>
              <w:rPr>
                <w:rFonts w:ascii="Times New Roman"/>
                <w:b w:val="false"/>
                <w:i w:val="false"/>
                <w:color w:val="000000"/>
                <w:sz w:val="20"/>
              </w:rPr>
              <w:t>
Е. Рябова,</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088"/>
          <w:p>
            <w:pPr>
              <w:spacing w:after="20"/>
              <w:ind w:left="20"/>
              <w:jc w:val="both"/>
            </w:pPr>
            <w:r>
              <w:rPr>
                <w:rFonts w:ascii="Times New Roman"/>
                <w:b w:val="false"/>
                <w:i w:val="false"/>
                <w:color w:val="000000"/>
                <w:sz w:val="20"/>
              </w:rPr>
              <w:t>
Е. Рябова,</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89"/>
          <w:p>
            <w:pPr>
              <w:spacing w:after="20"/>
              <w:ind w:left="20"/>
              <w:jc w:val="both"/>
            </w:pPr>
            <w:r>
              <w:rPr>
                <w:rFonts w:ascii="Times New Roman"/>
                <w:b w:val="false"/>
                <w:i w:val="false"/>
                <w:color w:val="000000"/>
                <w:sz w:val="20"/>
              </w:rPr>
              <w:t>
У. Каукенова,</w:t>
            </w:r>
          </w:p>
          <w:bookmarkEnd w:id="1089"/>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90"/>
          <w:p>
            <w:pPr>
              <w:spacing w:after="20"/>
              <w:ind w:left="20"/>
              <w:jc w:val="both"/>
            </w:pPr>
            <w:r>
              <w:rPr>
                <w:rFonts w:ascii="Times New Roman"/>
                <w:b w:val="false"/>
                <w:i w:val="false"/>
                <w:color w:val="000000"/>
                <w:sz w:val="20"/>
              </w:rPr>
              <w:t>
У. Каукенова,</w:t>
            </w:r>
          </w:p>
          <w:bookmarkEnd w:id="1090"/>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91"/>
          <w:p>
            <w:pPr>
              <w:spacing w:after="20"/>
              <w:ind w:left="20"/>
              <w:jc w:val="both"/>
            </w:pPr>
            <w:r>
              <w:rPr>
                <w:rFonts w:ascii="Times New Roman"/>
                <w:b w:val="false"/>
                <w:i w:val="false"/>
                <w:color w:val="000000"/>
                <w:sz w:val="20"/>
              </w:rPr>
              <w:t>
У. Каукенова,</w:t>
            </w:r>
          </w:p>
          <w:bookmarkEnd w:id="1091"/>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92"/>
          <w:p>
            <w:pPr>
              <w:spacing w:after="20"/>
              <w:ind w:left="20"/>
              <w:jc w:val="both"/>
            </w:pPr>
            <w:r>
              <w:rPr>
                <w:rFonts w:ascii="Times New Roman"/>
                <w:b w:val="false"/>
                <w:i w:val="false"/>
                <w:color w:val="000000"/>
                <w:sz w:val="20"/>
              </w:rPr>
              <w:t>
А. Кайпбаева,</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93"/>
          <w:p>
            <w:pPr>
              <w:spacing w:after="20"/>
              <w:ind w:left="20"/>
              <w:jc w:val="both"/>
            </w:pPr>
            <w:r>
              <w:rPr>
                <w:rFonts w:ascii="Times New Roman"/>
                <w:b w:val="false"/>
                <w:i w:val="false"/>
                <w:color w:val="000000"/>
                <w:sz w:val="20"/>
              </w:rPr>
              <w:t>
А. Кайпбаева,</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94"/>
          <w:p>
            <w:pPr>
              <w:spacing w:after="20"/>
              <w:ind w:left="20"/>
              <w:jc w:val="both"/>
            </w:pPr>
            <w:r>
              <w:rPr>
                <w:rFonts w:ascii="Times New Roman"/>
                <w:b w:val="false"/>
                <w:i w:val="false"/>
                <w:color w:val="000000"/>
                <w:sz w:val="20"/>
              </w:rPr>
              <w:t>
А. Кайпбаева,</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пособие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95"/>
          <w:p>
            <w:pPr>
              <w:spacing w:after="20"/>
              <w:ind w:left="20"/>
              <w:jc w:val="both"/>
            </w:pPr>
            <w:r>
              <w:rPr>
                <w:rFonts w:ascii="Times New Roman"/>
                <w:b w:val="false"/>
                <w:i w:val="false"/>
                <w:color w:val="000000"/>
                <w:sz w:val="20"/>
              </w:rPr>
              <w:t>
Г. Игнатенко,</w:t>
            </w:r>
          </w:p>
          <w:bookmarkEnd w:id="1095"/>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96"/>
          <w:p>
            <w:pPr>
              <w:spacing w:after="20"/>
              <w:ind w:left="20"/>
              <w:jc w:val="both"/>
            </w:pPr>
            <w:r>
              <w:rPr>
                <w:rFonts w:ascii="Times New Roman"/>
                <w:b w:val="false"/>
                <w:i w:val="false"/>
                <w:color w:val="000000"/>
                <w:sz w:val="20"/>
              </w:rPr>
              <w:t>
Г. Игнатенко,</w:t>
            </w:r>
          </w:p>
          <w:bookmarkEnd w:id="1096"/>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097"/>
          <w:p>
            <w:pPr>
              <w:spacing w:after="20"/>
              <w:ind w:left="20"/>
              <w:jc w:val="both"/>
            </w:pPr>
            <w:r>
              <w:rPr>
                <w:rFonts w:ascii="Times New Roman"/>
                <w:b w:val="false"/>
                <w:i w:val="false"/>
                <w:color w:val="000000"/>
                <w:sz w:val="20"/>
              </w:rPr>
              <w:t>
О. Накаткова,</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98"/>
          <w:p>
            <w:pPr>
              <w:spacing w:after="20"/>
              <w:ind w:left="20"/>
              <w:jc w:val="both"/>
            </w:pPr>
            <w:r>
              <w:rPr>
                <w:rFonts w:ascii="Times New Roman"/>
                <w:b w:val="false"/>
                <w:i w:val="false"/>
                <w:color w:val="000000"/>
                <w:sz w:val="20"/>
              </w:rPr>
              <w:t>
М. Грушина,</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99"/>
          <w:p>
            <w:pPr>
              <w:spacing w:after="20"/>
              <w:ind w:left="20"/>
              <w:jc w:val="both"/>
            </w:pPr>
            <w:r>
              <w:rPr>
                <w:rFonts w:ascii="Times New Roman"/>
                <w:b w:val="false"/>
                <w:i w:val="false"/>
                <w:color w:val="000000"/>
                <w:sz w:val="20"/>
              </w:rPr>
              <w:t>
М. Грушина,</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00"/>
          <w:p>
            <w:pPr>
              <w:spacing w:after="20"/>
              <w:ind w:left="20"/>
              <w:jc w:val="both"/>
            </w:pPr>
            <w:r>
              <w:rPr>
                <w:rFonts w:ascii="Times New Roman"/>
                <w:b w:val="false"/>
                <w:i w:val="false"/>
                <w:color w:val="000000"/>
                <w:sz w:val="20"/>
              </w:rPr>
              <w:t>
М. Грушина,</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101"/>
          <w:p>
            <w:pPr>
              <w:spacing w:after="20"/>
              <w:ind w:left="20"/>
              <w:jc w:val="both"/>
            </w:pPr>
            <w:r>
              <w:rPr>
                <w:rFonts w:ascii="Times New Roman"/>
                <w:b w:val="false"/>
                <w:i w:val="false"/>
                <w:color w:val="000000"/>
                <w:sz w:val="20"/>
              </w:rPr>
              <w:t>
Н. Шилова,</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102"/>
          <w:p>
            <w:pPr>
              <w:spacing w:after="20"/>
              <w:ind w:left="20"/>
              <w:jc w:val="both"/>
            </w:pPr>
            <w:r>
              <w:rPr>
                <w:rFonts w:ascii="Times New Roman"/>
                <w:b w:val="false"/>
                <w:i w:val="false"/>
                <w:color w:val="000000"/>
                <w:sz w:val="20"/>
              </w:rPr>
              <w:t>
Н. Шилова,</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103"/>
          <w:p>
            <w:pPr>
              <w:spacing w:after="20"/>
              <w:ind w:left="20"/>
              <w:jc w:val="both"/>
            </w:pPr>
            <w:r>
              <w:rPr>
                <w:rFonts w:ascii="Times New Roman"/>
                <w:b w:val="false"/>
                <w:i w:val="false"/>
                <w:color w:val="000000"/>
                <w:sz w:val="20"/>
              </w:rPr>
              <w:t xml:space="preserve">
Ознакомление с окружающим миром </w:t>
            </w:r>
          </w:p>
          <w:bookmarkEnd w:id="110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104"/>
          <w:p>
            <w:pPr>
              <w:spacing w:after="20"/>
              <w:ind w:left="20"/>
              <w:jc w:val="both"/>
            </w:pPr>
            <w:r>
              <w:rPr>
                <w:rFonts w:ascii="Times New Roman"/>
                <w:b w:val="false"/>
                <w:i w:val="false"/>
                <w:color w:val="000000"/>
                <w:sz w:val="20"/>
              </w:rPr>
              <w:t>
А. Кайпбаева,</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05"/>
          <w:p>
            <w:pPr>
              <w:spacing w:after="20"/>
              <w:ind w:left="20"/>
              <w:jc w:val="both"/>
            </w:pPr>
            <w:r>
              <w:rPr>
                <w:rFonts w:ascii="Times New Roman"/>
                <w:b w:val="false"/>
                <w:i w:val="false"/>
                <w:color w:val="000000"/>
                <w:sz w:val="20"/>
              </w:rPr>
              <w:t xml:space="preserve">
Ознакомление с окружающим миром </w:t>
            </w:r>
          </w:p>
          <w:bookmarkEnd w:id="1105"/>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106"/>
          <w:p>
            <w:pPr>
              <w:spacing w:after="20"/>
              <w:ind w:left="20"/>
              <w:jc w:val="both"/>
            </w:pPr>
            <w:r>
              <w:rPr>
                <w:rFonts w:ascii="Times New Roman"/>
                <w:b w:val="false"/>
                <w:i w:val="false"/>
                <w:color w:val="000000"/>
                <w:sz w:val="20"/>
              </w:rPr>
              <w:t>
А. Кайпбаева,</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07"/>
          <w:p>
            <w:pPr>
              <w:spacing w:after="20"/>
              <w:ind w:left="20"/>
              <w:jc w:val="both"/>
            </w:pPr>
            <w:r>
              <w:rPr>
                <w:rFonts w:ascii="Times New Roman"/>
                <w:b w:val="false"/>
                <w:i w:val="false"/>
                <w:color w:val="000000"/>
                <w:sz w:val="20"/>
              </w:rPr>
              <w:t xml:space="preserve">
Ознакомление с окружающим миром </w:t>
            </w:r>
          </w:p>
          <w:bookmarkEnd w:id="110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08"/>
          <w:p>
            <w:pPr>
              <w:spacing w:after="20"/>
              <w:ind w:left="20"/>
              <w:jc w:val="both"/>
            </w:pPr>
            <w:r>
              <w:rPr>
                <w:rFonts w:ascii="Times New Roman"/>
                <w:b w:val="false"/>
                <w:i w:val="false"/>
                <w:color w:val="000000"/>
                <w:sz w:val="20"/>
              </w:rPr>
              <w:t>
А. Кайпбаева,</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109"/>
          <w:p>
            <w:pPr>
              <w:spacing w:after="20"/>
              <w:ind w:left="20"/>
              <w:jc w:val="both"/>
            </w:pPr>
            <w:r>
              <w:rPr>
                <w:rFonts w:ascii="Times New Roman"/>
                <w:b w:val="false"/>
                <w:i w:val="false"/>
                <w:color w:val="000000"/>
                <w:sz w:val="20"/>
              </w:rPr>
              <w:t>
Ж. Муликова,</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110"/>
          <w:p>
            <w:pPr>
              <w:spacing w:after="20"/>
              <w:ind w:left="20"/>
              <w:jc w:val="both"/>
            </w:pPr>
            <w:r>
              <w:rPr>
                <w:rFonts w:ascii="Times New Roman"/>
                <w:b w:val="false"/>
                <w:i w:val="false"/>
                <w:color w:val="000000"/>
                <w:sz w:val="20"/>
              </w:rPr>
              <w:t xml:space="preserve">
Конструирование. </w:t>
            </w:r>
          </w:p>
          <w:bookmarkEnd w:id="1110"/>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111"/>
          <w:p>
            <w:pPr>
              <w:spacing w:after="20"/>
              <w:ind w:left="20"/>
              <w:jc w:val="both"/>
            </w:pPr>
            <w:r>
              <w:rPr>
                <w:rFonts w:ascii="Times New Roman"/>
                <w:b w:val="false"/>
                <w:i w:val="false"/>
                <w:color w:val="000000"/>
                <w:sz w:val="20"/>
              </w:rPr>
              <w:t>
О. Накаткова,</w:t>
            </w:r>
          </w:p>
          <w:bookmarkEnd w:id="1111"/>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112"/>
          <w:p>
            <w:pPr>
              <w:spacing w:after="20"/>
              <w:ind w:left="20"/>
              <w:jc w:val="both"/>
            </w:pPr>
            <w:r>
              <w:rPr>
                <w:rFonts w:ascii="Times New Roman"/>
                <w:b w:val="false"/>
                <w:i w:val="false"/>
                <w:color w:val="000000"/>
                <w:sz w:val="20"/>
              </w:rPr>
              <w:t>
Ф. Жумабекова,</w:t>
            </w:r>
          </w:p>
          <w:bookmarkEnd w:id="1112"/>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113"/>
          <w:p>
            <w:pPr>
              <w:spacing w:after="20"/>
              <w:ind w:left="20"/>
              <w:jc w:val="both"/>
            </w:pPr>
            <w:r>
              <w:rPr>
                <w:rFonts w:ascii="Times New Roman"/>
                <w:b w:val="false"/>
                <w:i w:val="false"/>
                <w:color w:val="000000"/>
                <w:sz w:val="20"/>
              </w:rPr>
              <w:t xml:space="preserve">
Конструирование. </w:t>
            </w:r>
          </w:p>
          <w:bookmarkEnd w:id="111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114"/>
          <w:p>
            <w:pPr>
              <w:spacing w:after="20"/>
              <w:ind w:left="20"/>
              <w:jc w:val="both"/>
            </w:pPr>
            <w:r>
              <w:rPr>
                <w:rFonts w:ascii="Times New Roman"/>
                <w:b w:val="false"/>
                <w:i w:val="false"/>
                <w:color w:val="000000"/>
                <w:sz w:val="20"/>
              </w:rPr>
              <w:t>
Ф. Жумабекова,</w:t>
            </w:r>
          </w:p>
          <w:bookmarkEnd w:id="1114"/>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15"/>
          <w:p>
            <w:pPr>
              <w:spacing w:after="20"/>
              <w:ind w:left="20"/>
              <w:jc w:val="both"/>
            </w:pPr>
            <w:r>
              <w:rPr>
                <w:rFonts w:ascii="Times New Roman"/>
                <w:b w:val="false"/>
                <w:i w:val="false"/>
                <w:color w:val="000000"/>
                <w:sz w:val="20"/>
              </w:rPr>
              <w:t>
Р. Аубакирова,</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116"/>
          <w:p>
            <w:pPr>
              <w:spacing w:after="20"/>
              <w:ind w:left="20"/>
              <w:jc w:val="both"/>
            </w:pPr>
            <w:r>
              <w:rPr>
                <w:rFonts w:ascii="Times New Roman"/>
                <w:b w:val="false"/>
                <w:i w:val="false"/>
                <w:color w:val="000000"/>
                <w:sz w:val="20"/>
              </w:rPr>
              <w:t>
Р. Аубакирова,</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117"/>
          <w:p>
            <w:pPr>
              <w:spacing w:after="20"/>
              <w:ind w:left="20"/>
              <w:jc w:val="both"/>
            </w:pPr>
            <w:r>
              <w:rPr>
                <w:rFonts w:ascii="Times New Roman"/>
                <w:b w:val="false"/>
                <w:i w:val="false"/>
                <w:color w:val="000000"/>
                <w:sz w:val="20"/>
              </w:rPr>
              <w:t>
Г. Бияхметова,</w:t>
            </w:r>
          </w:p>
          <w:bookmarkEnd w:id="1117"/>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118"/>
          <w:p>
            <w:pPr>
              <w:spacing w:after="20"/>
              <w:ind w:left="20"/>
              <w:jc w:val="both"/>
            </w:pPr>
            <w:r>
              <w:rPr>
                <w:rFonts w:ascii="Times New Roman"/>
                <w:b w:val="false"/>
                <w:i w:val="false"/>
                <w:color w:val="000000"/>
                <w:sz w:val="20"/>
              </w:rPr>
              <w:t>
Г. Бияхметова,</w:t>
            </w:r>
          </w:p>
          <w:bookmarkEnd w:id="1118"/>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119"/>
          <w:p>
            <w:pPr>
              <w:spacing w:after="20"/>
              <w:ind w:left="20"/>
              <w:jc w:val="both"/>
            </w:pPr>
            <w:r>
              <w:rPr>
                <w:rFonts w:ascii="Times New Roman"/>
                <w:b w:val="false"/>
                <w:i w:val="false"/>
                <w:color w:val="000000"/>
                <w:sz w:val="20"/>
              </w:rPr>
              <w:t xml:space="preserve">
Рисование. </w:t>
            </w:r>
          </w:p>
          <w:bookmarkEnd w:id="1119"/>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120"/>
          <w:p>
            <w:pPr>
              <w:spacing w:after="20"/>
              <w:ind w:left="20"/>
              <w:jc w:val="both"/>
            </w:pPr>
            <w:r>
              <w:rPr>
                <w:rFonts w:ascii="Times New Roman"/>
                <w:b w:val="false"/>
                <w:i w:val="false"/>
                <w:color w:val="000000"/>
                <w:sz w:val="20"/>
              </w:rPr>
              <w:t>
Г. Бияхметова,</w:t>
            </w:r>
          </w:p>
          <w:bookmarkEnd w:id="1120"/>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121"/>
          <w:p>
            <w:pPr>
              <w:spacing w:after="20"/>
              <w:ind w:left="20"/>
              <w:jc w:val="both"/>
            </w:pPr>
            <w:r>
              <w:rPr>
                <w:rFonts w:ascii="Times New Roman"/>
                <w:b w:val="false"/>
                <w:i w:val="false"/>
                <w:color w:val="000000"/>
                <w:sz w:val="20"/>
              </w:rPr>
              <w:t>
Ж. Муликова,</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122"/>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122"/>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123"/>
          <w:p>
            <w:pPr>
              <w:spacing w:after="20"/>
              <w:ind w:left="20"/>
              <w:jc w:val="both"/>
            </w:pPr>
            <w:r>
              <w:rPr>
                <w:rFonts w:ascii="Times New Roman"/>
                <w:b w:val="false"/>
                <w:i w:val="false"/>
                <w:color w:val="000000"/>
                <w:sz w:val="20"/>
              </w:rPr>
              <w:t>
М. Абаева,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124"/>
          <w:p>
            <w:pPr>
              <w:spacing w:after="20"/>
              <w:ind w:left="20"/>
              <w:jc w:val="both"/>
            </w:pPr>
            <w:r>
              <w:rPr>
                <w:rFonts w:ascii="Times New Roman"/>
                <w:b w:val="false"/>
                <w:i w:val="false"/>
                <w:color w:val="000000"/>
                <w:sz w:val="20"/>
              </w:rPr>
              <w:t>
Р. Аубакирова,</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25"/>
          <w:p>
            <w:pPr>
              <w:spacing w:after="20"/>
              <w:ind w:left="20"/>
              <w:jc w:val="both"/>
            </w:pPr>
            <w:r>
              <w:rPr>
                <w:rFonts w:ascii="Times New Roman"/>
                <w:b w:val="false"/>
                <w:i w:val="false"/>
                <w:color w:val="000000"/>
                <w:sz w:val="20"/>
              </w:rPr>
              <w:t>
Р. Аубакирова,</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126"/>
          <w:p>
            <w:pPr>
              <w:spacing w:after="20"/>
              <w:ind w:left="20"/>
              <w:jc w:val="both"/>
            </w:pPr>
            <w:r>
              <w:rPr>
                <w:rFonts w:ascii="Times New Roman"/>
                <w:b w:val="false"/>
                <w:i w:val="false"/>
                <w:color w:val="000000"/>
                <w:sz w:val="20"/>
              </w:rPr>
              <w:t>
Н. Пильщикова,</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127"/>
          <w:p>
            <w:pPr>
              <w:spacing w:after="20"/>
              <w:ind w:left="20"/>
              <w:jc w:val="both"/>
            </w:pPr>
            <w:r>
              <w:rPr>
                <w:rFonts w:ascii="Times New Roman"/>
                <w:b w:val="false"/>
                <w:i w:val="false"/>
                <w:color w:val="000000"/>
                <w:sz w:val="20"/>
              </w:rPr>
              <w:t xml:space="preserve">
Рисование. </w:t>
            </w:r>
          </w:p>
          <w:bookmarkEnd w:id="1127"/>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128"/>
          <w:p>
            <w:pPr>
              <w:spacing w:after="20"/>
              <w:ind w:left="20"/>
              <w:jc w:val="both"/>
            </w:pPr>
            <w:r>
              <w:rPr>
                <w:rFonts w:ascii="Times New Roman"/>
                <w:b w:val="false"/>
                <w:i w:val="false"/>
                <w:color w:val="000000"/>
                <w:sz w:val="20"/>
              </w:rPr>
              <w:t>
Н. Пильщикова,</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129"/>
          <w:p>
            <w:pPr>
              <w:spacing w:after="20"/>
              <w:ind w:left="20"/>
              <w:jc w:val="both"/>
            </w:pPr>
            <w:r>
              <w:rPr>
                <w:rFonts w:ascii="Times New Roman"/>
                <w:b w:val="false"/>
                <w:i w:val="false"/>
                <w:color w:val="000000"/>
                <w:sz w:val="20"/>
              </w:rPr>
              <w:t xml:space="preserve">
Лепка. </w:t>
            </w:r>
          </w:p>
          <w:bookmarkEnd w:id="1129"/>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130"/>
          <w:p>
            <w:pPr>
              <w:spacing w:after="20"/>
              <w:ind w:left="20"/>
              <w:jc w:val="both"/>
            </w:pPr>
            <w:r>
              <w:rPr>
                <w:rFonts w:ascii="Times New Roman"/>
                <w:b w:val="false"/>
                <w:i w:val="false"/>
                <w:color w:val="000000"/>
                <w:sz w:val="20"/>
              </w:rPr>
              <w:t>
Т. Шумаева,</w:t>
            </w:r>
          </w:p>
          <w:bookmarkEnd w:id="1130"/>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131"/>
          <w:p>
            <w:pPr>
              <w:spacing w:after="20"/>
              <w:ind w:left="20"/>
              <w:jc w:val="both"/>
            </w:pPr>
            <w:r>
              <w:rPr>
                <w:rFonts w:ascii="Times New Roman"/>
                <w:b w:val="false"/>
                <w:i w:val="false"/>
                <w:color w:val="000000"/>
                <w:sz w:val="20"/>
              </w:rPr>
              <w:t>
Лепка.</w:t>
            </w:r>
          </w:p>
          <w:bookmarkEnd w:id="1131"/>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32"/>
          <w:p>
            <w:pPr>
              <w:spacing w:after="20"/>
              <w:ind w:left="20"/>
              <w:jc w:val="both"/>
            </w:pPr>
            <w:r>
              <w:rPr>
                <w:rFonts w:ascii="Times New Roman"/>
                <w:b w:val="false"/>
                <w:i w:val="false"/>
                <w:color w:val="000000"/>
                <w:sz w:val="20"/>
              </w:rPr>
              <w:t>
Т. Шумаева,</w:t>
            </w:r>
          </w:p>
          <w:bookmarkEnd w:id="113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33"/>
          <w:p>
            <w:pPr>
              <w:spacing w:after="20"/>
              <w:ind w:left="20"/>
              <w:jc w:val="both"/>
            </w:pPr>
            <w:r>
              <w:rPr>
                <w:rFonts w:ascii="Times New Roman"/>
                <w:b w:val="false"/>
                <w:i w:val="false"/>
                <w:color w:val="000000"/>
                <w:sz w:val="20"/>
              </w:rPr>
              <w:t xml:space="preserve">
Лепка. </w:t>
            </w:r>
          </w:p>
          <w:bookmarkEnd w:id="113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134"/>
          <w:p>
            <w:pPr>
              <w:spacing w:after="20"/>
              <w:ind w:left="20"/>
              <w:jc w:val="both"/>
            </w:pPr>
            <w:r>
              <w:rPr>
                <w:rFonts w:ascii="Times New Roman"/>
                <w:b w:val="false"/>
                <w:i w:val="false"/>
                <w:color w:val="000000"/>
                <w:sz w:val="20"/>
              </w:rPr>
              <w:t>
Р. Аубакирова,</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35"/>
          <w:p>
            <w:pPr>
              <w:spacing w:after="20"/>
              <w:ind w:left="20"/>
              <w:jc w:val="both"/>
            </w:pPr>
            <w:r>
              <w:rPr>
                <w:rFonts w:ascii="Times New Roman"/>
                <w:b w:val="false"/>
                <w:i w:val="false"/>
                <w:color w:val="000000"/>
                <w:sz w:val="20"/>
              </w:rPr>
              <w:t xml:space="preserve">
Лепка. </w:t>
            </w:r>
          </w:p>
          <w:bookmarkEnd w:id="1135"/>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36"/>
          <w:p>
            <w:pPr>
              <w:spacing w:after="20"/>
              <w:ind w:left="20"/>
              <w:jc w:val="both"/>
            </w:pPr>
            <w:r>
              <w:rPr>
                <w:rFonts w:ascii="Times New Roman"/>
                <w:b w:val="false"/>
                <w:i w:val="false"/>
                <w:color w:val="000000"/>
                <w:sz w:val="20"/>
              </w:rPr>
              <w:t>
Р. Аубакирова,</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37"/>
          <w:p>
            <w:pPr>
              <w:spacing w:after="20"/>
              <w:ind w:left="20"/>
              <w:jc w:val="both"/>
            </w:pPr>
            <w:r>
              <w:rPr>
                <w:rFonts w:ascii="Times New Roman"/>
                <w:b w:val="false"/>
                <w:i w:val="false"/>
                <w:color w:val="000000"/>
                <w:sz w:val="20"/>
              </w:rPr>
              <w:t xml:space="preserve">
Лепка. </w:t>
            </w:r>
          </w:p>
          <w:bookmarkEnd w:id="1137"/>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38"/>
          <w:p>
            <w:pPr>
              <w:spacing w:after="20"/>
              <w:ind w:left="20"/>
              <w:jc w:val="both"/>
            </w:pPr>
            <w:r>
              <w:rPr>
                <w:rFonts w:ascii="Times New Roman"/>
                <w:b w:val="false"/>
                <w:i w:val="false"/>
                <w:color w:val="000000"/>
                <w:sz w:val="20"/>
              </w:rPr>
              <w:t>
Б. Игенбаева,</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Н. Жолымбетова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39"/>
          <w:p>
            <w:pPr>
              <w:spacing w:after="20"/>
              <w:ind w:left="20"/>
              <w:jc w:val="both"/>
            </w:pPr>
            <w:r>
              <w:rPr>
                <w:rFonts w:ascii="Times New Roman"/>
                <w:b w:val="false"/>
                <w:i w:val="false"/>
                <w:color w:val="000000"/>
                <w:sz w:val="20"/>
              </w:rPr>
              <w:t xml:space="preserve">
Лепка. </w:t>
            </w:r>
          </w:p>
          <w:bookmarkEnd w:id="1139"/>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140"/>
          <w:p>
            <w:pPr>
              <w:spacing w:after="20"/>
              <w:ind w:left="20"/>
              <w:jc w:val="both"/>
            </w:pPr>
            <w:r>
              <w:rPr>
                <w:rFonts w:ascii="Times New Roman"/>
                <w:b w:val="false"/>
                <w:i w:val="false"/>
                <w:color w:val="000000"/>
                <w:sz w:val="20"/>
              </w:rPr>
              <w:t>
Б. Игенбаева,</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Н. Жолымбетова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41"/>
          <w:p>
            <w:pPr>
              <w:spacing w:after="20"/>
              <w:ind w:left="20"/>
              <w:jc w:val="both"/>
            </w:pPr>
            <w:r>
              <w:rPr>
                <w:rFonts w:ascii="Times New Roman"/>
                <w:b w:val="false"/>
                <w:i w:val="false"/>
                <w:color w:val="000000"/>
                <w:sz w:val="20"/>
              </w:rPr>
              <w:t xml:space="preserve">
Лепка. </w:t>
            </w:r>
          </w:p>
          <w:bookmarkEnd w:id="114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142"/>
          <w:p>
            <w:pPr>
              <w:spacing w:after="20"/>
              <w:ind w:left="20"/>
              <w:jc w:val="both"/>
            </w:pPr>
            <w:r>
              <w:rPr>
                <w:rFonts w:ascii="Times New Roman"/>
                <w:b w:val="false"/>
                <w:i w:val="false"/>
                <w:color w:val="000000"/>
                <w:sz w:val="20"/>
              </w:rPr>
              <w:t>
Ж. Аленова,</w:t>
            </w:r>
          </w:p>
          <w:bookmarkEnd w:id="1142"/>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143"/>
          <w:p>
            <w:pPr>
              <w:spacing w:after="20"/>
              <w:ind w:left="20"/>
              <w:jc w:val="both"/>
            </w:pPr>
            <w:r>
              <w:rPr>
                <w:rFonts w:ascii="Times New Roman"/>
                <w:b w:val="false"/>
                <w:i w:val="false"/>
                <w:color w:val="000000"/>
                <w:sz w:val="20"/>
              </w:rPr>
              <w:t xml:space="preserve">
Лепка. </w:t>
            </w:r>
          </w:p>
          <w:bookmarkEnd w:id="1143"/>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144"/>
          <w:p>
            <w:pPr>
              <w:spacing w:after="20"/>
              <w:ind w:left="20"/>
              <w:jc w:val="both"/>
            </w:pPr>
            <w:r>
              <w:rPr>
                <w:rFonts w:ascii="Times New Roman"/>
                <w:b w:val="false"/>
                <w:i w:val="false"/>
                <w:color w:val="000000"/>
                <w:sz w:val="20"/>
              </w:rPr>
              <w:t>
Ж. Аленова,</w:t>
            </w:r>
          </w:p>
          <w:bookmarkEnd w:id="1144"/>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45"/>
          <w:p>
            <w:pPr>
              <w:spacing w:after="20"/>
              <w:ind w:left="20"/>
              <w:jc w:val="both"/>
            </w:pPr>
            <w:r>
              <w:rPr>
                <w:rFonts w:ascii="Times New Roman"/>
                <w:b w:val="false"/>
                <w:i w:val="false"/>
                <w:color w:val="000000"/>
                <w:sz w:val="20"/>
              </w:rPr>
              <w:t xml:space="preserve">
Аппликация. </w:t>
            </w:r>
          </w:p>
          <w:bookmarkEnd w:id="114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146"/>
          <w:p>
            <w:pPr>
              <w:spacing w:after="20"/>
              <w:ind w:left="20"/>
              <w:jc w:val="both"/>
            </w:pPr>
            <w:r>
              <w:rPr>
                <w:rFonts w:ascii="Times New Roman"/>
                <w:b w:val="false"/>
                <w:i w:val="false"/>
                <w:color w:val="000000"/>
                <w:sz w:val="20"/>
              </w:rPr>
              <w:t>
О. Накаткова,</w:t>
            </w:r>
          </w:p>
          <w:bookmarkEnd w:id="1146"/>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147"/>
          <w:p>
            <w:pPr>
              <w:spacing w:after="20"/>
              <w:ind w:left="20"/>
              <w:jc w:val="both"/>
            </w:pPr>
            <w:r>
              <w:rPr>
                <w:rFonts w:ascii="Times New Roman"/>
                <w:b w:val="false"/>
                <w:i w:val="false"/>
                <w:color w:val="000000"/>
                <w:sz w:val="20"/>
              </w:rPr>
              <w:t xml:space="preserve">
Аппликация. </w:t>
            </w:r>
          </w:p>
          <w:bookmarkEnd w:id="1147"/>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48"/>
          <w:p>
            <w:pPr>
              <w:spacing w:after="20"/>
              <w:ind w:left="20"/>
              <w:jc w:val="both"/>
            </w:pPr>
            <w:r>
              <w:rPr>
                <w:rFonts w:ascii="Times New Roman"/>
                <w:b w:val="false"/>
                <w:i w:val="false"/>
                <w:color w:val="000000"/>
                <w:sz w:val="20"/>
              </w:rPr>
              <w:t>
Р. Аубакирова,</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49"/>
          <w:p>
            <w:pPr>
              <w:spacing w:after="20"/>
              <w:ind w:left="20"/>
              <w:jc w:val="both"/>
            </w:pPr>
            <w:r>
              <w:rPr>
                <w:rFonts w:ascii="Times New Roman"/>
                <w:b w:val="false"/>
                <w:i w:val="false"/>
                <w:color w:val="000000"/>
                <w:sz w:val="20"/>
              </w:rPr>
              <w:t xml:space="preserve">
Аппликация. </w:t>
            </w:r>
          </w:p>
          <w:bookmarkEnd w:id="1149"/>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50"/>
          <w:p>
            <w:pPr>
              <w:spacing w:after="20"/>
              <w:ind w:left="20"/>
              <w:jc w:val="both"/>
            </w:pPr>
            <w:r>
              <w:rPr>
                <w:rFonts w:ascii="Times New Roman"/>
                <w:b w:val="false"/>
                <w:i w:val="false"/>
                <w:color w:val="000000"/>
                <w:sz w:val="20"/>
              </w:rPr>
              <w:t>
Р. Аубакирова,</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151"/>
          <w:p>
            <w:pPr>
              <w:spacing w:after="20"/>
              <w:ind w:left="20"/>
              <w:jc w:val="both"/>
            </w:pPr>
            <w:r>
              <w:rPr>
                <w:rFonts w:ascii="Times New Roman"/>
                <w:b w:val="false"/>
                <w:i w:val="false"/>
                <w:color w:val="000000"/>
                <w:sz w:val="20"/>
              </w:rPr>
              <w:t>
Аппликация.</w:t>
            </w:r>
          </w:p>
          <w:bookmarkEnd w:id="1151"/>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152"/>
          <w:p>
            <w:pPr>
              <w:spacing w:after="20"/>
              <w:ind w:left="20"/>
              <w:jc w:val="both"/>
            </w:pPr>
            <w:r>
              <w:rPr>
                <w:rFonts w:ascii="Times New Roman"/>
                <w:b w:val="false"/>
                <w:i w:val="false"/>
                <w:color w:val="000000"/>
                <w:sz w:val="20"/>
              </w:rPr>
              <w:t>
Т. Шумаева,</w:t>
            </w:r>
          </w:p>
          <w:bookmarkEnd w:id="115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53"/>
          <w:p>
            <w:pPr>
              <w:spacing w:after="20"/>
              <w:ind w:left="20"/>
              <w:jc w:val="both"/>
            </w:pPr>
            <w:r>
              <w:rPr>
                <w:rFonts w:ascii="Times New Roman"/>
                <w:b w:val="false"/>
                <w:i w:val="false"/>
                <w:color w:val="000000"/>
                <w:sz w:val="20"/>
              </w:rPr>
              <w:t xml:space="preserve">
Аппликация. </w:t>
            </w:r>
          </w:p>
          <w:bookmarkEnd w:id="115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154"/>
          <w:p>
            <w:pPr>
              <w:spacing w:after="20"/>
              <w:ind w:left="20"/>
              <w:jc w:val="both"/>
            </w:pPr>
            <w:r>
              <w:rPr>
                <w:rFonts w:ascii="Times New Roman"/>
                <w:b w:val="false"/>
                <w:i w:val="false"/>
                <w:color w:val="000000"/>
                <w:sz w:val="20"/>
              </w:rPr>
              <w:t>
Т. Шумаева,</w:t>
            </w:r>
          </w:p>
          <w:bookmarkEnd w:id="115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155"/>
          <w:p>
            <w:pPr>
              <w:spacing w:after="20"/>
              <w:ind w:left="20"/>
              <w:jc w:val="both"/>
            </w:pPr>
            <w:r>
              <w:rPr>
                <w:rFonts w:ascii="Times New Roman"/>
                <w:b w:val="false"/>
                <w:i w:val="false"/>
                <w:color w:val="000000"/>
                <w:sz w:val="20"/>
              </w:rPr>
              <w:t>
Б. Жорабай,</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156"/>
          <w:p>
            <w:pPr>
              <w:spacing w:after="20"/>
              <w:ind w:left="20"/>
              <w:jc w:val="both"/>
            </w:pPr>
            <w:r>
              <w:rPr>
                <w:rFonts w:ascii="Times New Roman"/>
                <w:b w:val="false"/>
                <w:i w:val="false"/>
                <w:color w:val="000000"/>
                <w:sz w:val="20"/>
              </w:rPr>
              <w:t xml:space="preserve">
Аппликация. </w:t>
            </w:r>
          </w:p>
          <w:bookmarkEnd w:id="1156"/>
          <w:p>
            <w:pPr>
              <w:spacing w:after="20"/>
              <w:ind w:left="20"/>
              <w:jc w:val="both"/>
            </w:pPr>
            <w:r>
              <w:rPr>
                <w:rFonts w:ascii="Times New Roman"/>
                <w:b w:val="false"/>
                <w:i w:val="false"/>
                <w:color w:val="000000"/>
                <w:sz w:val="20"/>
              </w:rPr>
              <w:t>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157"/>
          <w:p>
            <w:pPr>
              <w:spacing w:after="20"/>
              <w:ind w:left="20"/>
              <w:jc w:val="both"/>
            </w:pPr>
            <w:r>
              <w:rPr>
                <w:rFonts w:ascii="Times New Roman"/>
                <w:b w:val="false"/>
                <w:i w:val="false"/>
                <w:color w:val="000000"/>
                <w:sz w:val="20"/>
              </w:rPr>
              <w:t>
Б. Жорабай,</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158"/>
          <w:p>
            <w:pPr>
              <w:spacing w:after="20"/>
              <w:ind w:left="20"/>
              <w:jc w:val="both"/>
            </w:pPr>
            <w:r>
              <w:rPr>
                <w:rFonts w:ascii="Times New Roman"/>
                <w:b w:val="false"/>
                <w:i w:val="false"/>
                <w:color w:val="000000"/>
                <w:sz w:val="20"/>
              </w:rPr>
              <w:t xml:space="preserve">
Специальная коррекционная деятельность. </w:t>
            </w:r>
          </w:p>
          <w:bookmarkEnd w:id="1158"/>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159"/>
          <w:p>
            <w:pPr>
              <w:spacing w:after="20"/>
              <w:ind w:left="20"/>
              <w:jc w:val="both"/>
            </w:pPr>
            <w:r>
              <w:rPr>
                <w:rFonts w:ascii="Times New Roman"/>
                <w:b w:val="false"/>
                <w:i w:val="false"/>
                <w:color w:val="000000"/>
                <w:sz w:val="20"/>
              </w:rPr>
              <w:t>
Г. Онланбекқызы,</w:t>
            </w:r>
          </w:p>
          <w:bookmarkEnd w:id="1159"/>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160"/>
          <w:p>
            <w:pPr>
              <w:spacing w:after="20"/>
              <w:ind w:left="20"/>
              <w:jc w:val="both"/>
            </w:pPr>
            <w:r>
              <w:rPr>
                <w:rFonts w:ascii="Times New Roman"/>
                <w:b w:val="false"/>
                <w:i w:val="false"/>
                <w:color w:val="000000"/>
                <w:sz w:val="20"/>
              </w:rPr>
              <w:t xml:space="preserve">
Музыка. </w:t>
            </w:r>
          </w:p>
          <w:bookmarkEnd w:id="1160"/>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61"/>
          <w:p>
            <w:pPr>
              <w:spacing w:after="20"/>
              <w:ind w:left="20"/>
              <w:jc w:val="both"/>
            </w:pPr>
            <w:r>
              <w:rPr>
                <w:rFonts w:ascii="Times New Roman"/>
                <w:b w:val="false"/>
                <w:i w:val="false"/>
                <w:color w:val="000000"/>
                <w:sz w:val="20"/>
              </w:rPr>
              <w:t xml:space="preserve">
Музыка. </w:t>
            </w:r>
          </w:p>
          <w:bookmarkEnd w:id="1161"/>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62"/>
          <w:p>
            <w:pPr>
              <w:spacing w:after="20"/>
              <w:ind w:left="20"/>
              <w:jc w:val="both"/>
            </w:pPr>
            <w:r>
              <w:rPr>
                <w:rFonts w:ascii="Times New Roman"/>
                <w:b w:val="false"/>
                <w:i w:val="false"/>
                <w:color w:val="000000"/>
                <w:sz w:val="20"/>
              </w:rPr>
              <w:t xml:space="preserve">
Музыка. </w:t>
            </w:r>
          </w:p>
          <w:bookmarkEnd w:id="1162"/>
          <w:p>
            <w:pPr>
              <w:spacing w:after="20"/>
              <w:ind w:left="20"/>
              <w:jc w:val="both"/>
            </w:pPr>
            <w:r>
              <w:rPr>
                <w:rFonts w:ascii="Times New Roman"/>
                <w:b w:val="false"/>
                <w:i w:val="false"/>
                <w:color w:val="000000"/>
                <w:sz w:val="20"/>
              </w:rPr>
              <w:t>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163"/>
          <w:p>
            <w:pPr>
              <w:spacing w:after="20"/>
              <w:ind w:left="20"/>
              <w:jc w:val="both"/>
            </w:pPr>
            <w:r>
              <w:rPr>
                <w:rFonts w:ascii="Times New Roman"/>
                <w:b w:val="false"/>
                <w:i w:val="false"/>
                <w:color w:val="000000"/>
                <w:sz w:val="20"/>
              </w:rPr>
              <w:t xml:space="preserve">
Музыка. </w:t>
            </w:r>
          </w:p>
          <w:bookmarkEnd w:id="1163"/>
          <w:p>
            <w:pPr>
              <w:spacing w:after="20"/>
              <w:ind w:left="20"/>
              <w:jc w:val="both"/>
            </w:pPr>
            <w:r>
              <w:rPr>
                <w:rFonts w:ascii="Times New Roman"/>
                <w:b w:val="false"/>
                <w:i w:val="false"/>
                <w:color w:val="000000"/>
                <w:sz w:val="20"/>
              </w:rPr>
              <w:t>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997" w:id="1164"/>
    <w:p>
      <w:pPr>
        <w:spacing w:after="0"/>
        <w:ind w:left="0"/>
        <w:jc w:val="both"/>
      </w:pPr>
      <w:r>
        <w:rPr>
          <w:rFonts w:ascii="Times New Roman"/>
          <w:b w:val="false"/>
          <w:i w:val="false"/>
          <w:color w:val="000000"/>
          <w:sz w:val="28"/>
        </w:rPr>
        <w:t>
      ";</w:t>
      </w:r>
    </w:p>
    <w:bookmarkEnd w:id="1164"/>
    <w:bookmarkStart w:name="z1998" w:id="1165"/>
    <w:p>
      <w:pPr>
        <w:spacing w:after="0"/>
        <w:ind w:left="0"/>
        <w:jc w:val="both"/>
      </w:pPr>
      <w:r>
        <w:rPr>
          <w:rFonts w:ascii="Times New Roman"/>
          <w:b w:val="false"/>
          <w:i w:val="false"/>
          <w:color w:val="000000"/>
          <w:sz w:val="28"/>
        </w:rPr>
        <w:t>
      подраздел "Старшая группа (дети 4-х лет)" изложить в следующей редакции:</w:t>
      </w:r>
    </w:p>
    <w:bookmarkEnd w:id="1165"/>
    <w:bookmarkStart w:name="z1999" w:id="1166"/>
    <w:p>
      <w:pPr>
        <w:spacing w:after="0"/>
        <w:ind w:left="0"/>
        <w:jc w:val="both"/>
      </w:pPr>
      <w:r>
        <w:rPr>
          <w:rFonts w:ascii="Times New Roman"/>
          <w:b w:val="false"/>
          <w:i w:val="false"/>
          <w:color w:val="000000"/>
          <w:sz w:val="28"/>
        </w:rPr>
        <w:t>
       "</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(дети 4-х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167"/>
          <w:p>
            <w:pPr>
              <w:spacing w:after="20"/>
              <w:ind w:left="20"/>
              <w:jc w:val="both"/>
            </w:pPr>
            <w:r>
              <w:rPr>
                <w:rFonts w:ascii="Times New Roman"/>
                <w:b w:val="false"/>
                <w:i w:val="false"/>
                <w:color w:val="000000"/>
                <w:sz w:val="20"/>
              </w:rPr>
              <w:t xml:space="preserve">
Физическая культура. </w:t>
            </w:r>
          </w:p>
          <w:bookmarkEnd w:id="1167"/>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Юркова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168"/>
          <w:p>
            <w:pPr>
              <w:spacing w:after="20"/>
              <w:ind w:left="20"/>
              <w:jc w:val="both"/>
            </w:pPr>
            <w:r>
              <w:rPr>
                <w:rFonts w:ascii="Times New Roman"/>
                <w:b w:val="false"/>
                <w:i w:val="false"/>
                <w:color w:val="000000"/>
                <w:sz w:val="20"/>
              </w:rPr>
              <w:t xml:space="preserve">
Физическая культура. </w:t>
            </w:r>
          </w:p>
          <w:bookmarkEnd w:id="1168"/>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69"/>
          <w:p>
            <w:pPr>
              <w:spacing w:after="20"/>
              <w:ind w:left="20"/>
              <w:jc w:val="both"/>
            </w:pPr>
            <w:r>
              <w:rPr>
                <w:rFonts w:ascii="Times New Roman"/>
                <w:b w:val="false"/>
                <w:i w:val="false"/>
                <w:color w:val="000000"/>
                <w:sz w:val="20"/>
              </w:rPr>
              <w:t>
М. Абаева,</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170"/>
          <w:p>
            <w:pPr>
              <w:spacing w:after="20"/>
              <w:ind w:left="20"/>
              <w:jc w:val="both"/>
            </w:pPr>
            <w:r>
              <w:rPr>
                <w:rFonts w:ascii="Times New Roman"/>
                <w:b w:val="false"/>
                <w:i w:val="false"/>
                <w:color w:val="000000"/>
                <w:sz w:val="20"/>
              </w:rPr>
              <w:t xml:space="preserve">
Развитие речи и </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художественная литература. </w:t>
            </w:r>
          </w:p>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71"/>
          <w:p>
            <w:pPr>
              <w:spacing w:after="20"/>
              <w:ind w:left="20"/>
              <w:jc w:val="both"/>
            </w:pPr>
            <w:r>
              <w:rPr>
                <w:rFonts w:ascii="Times New Roman"/>
                <w:b w:val="false"/>
                <w:i w:val="false"/>
                <w:color w:val="000000"/>
                <w:sz w:val="20"/>
              </w:rPr>
              <w:t>
О. Смирнова,</w:t>
            </w:r>
          </w:p>
          <w:bookmarkEnd w:id="1171"/>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172"/>
          <w:p>
            <w:pPr>
              <w:spacing w:after="20"/>
              <w:ind w:left="20"/>
              <w:jc w:val="both"/>
            </w:pPr>
            <w:r>
              <w:rPr>
                <w:rFonts w:ascii="Times New Roman"/>
                <w:b w:val="false"/>
                <w:i w:val="false"/>
                <w:color w:val="000000"/>
                <w:sz w:val="20"/>
              </w:rPr>
              <w:t>
Р. Байгулбекова,</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и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173"/>
          <w:p>
            <w:pPr>
              <w:spacing w:after="20"/>
              <w:ind w:left="20"/>
              <w:jc w:val="both"/>
            </w:pPr>
            <w:r>
              <w:rPr>
                <w:rFonts w:ascii="Times New Roman"/>
                <w:b w:val="false"/>
                <w:i w:val="false"/>
                <w:color w:val="000000"/>
                <w:sz w:val="20"/>
              </w:rPr>
              <w:t>
Р. Байгулбекова,</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174"/>
          <w:p>
            <w:pPr>
              <w:spacing w:after="20"/>
              <w:ind w:left="20"/>
              <w:jc w:val="both"/>
            </w:pPr>
            <w:r>
              <w:rPr>
                <w:rFonts w:ascii="Times New Roman"/>
                <w:b w:val="false"/>
                <w:i w:val="false"/>
                <w:color w:val="000000"/>
                <w:sz w:val="20"/>
              </w:rPr>
              <w:t>
Р. Байгулбекова,</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175"/>
          <w:p>
            <w:pPr>
              <w:spacing w:after="20"/>
              <w:ind w:left="20"/>
              <w:jc w:val="both"/>
            </w:pPr>
            <w:r>
              <w:rPr>
                <w:rFonts w:ascii="Times New Roman"/>
                <w:b w:val="false"/>
                <w:i w:val="false"/>
                <w:color w:val="000000"/>
                <w:sz w:val="20"/>
              </w:rPr>
              <w:t>
Р. Байгулбекова,</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176"/>
          <w:p>
            <w:pPr>
              <w:spacing w:after="20"/>
              <w:ind w:left="20"/>
              <w:jc w:val="both"/>
            </w:pPr>
            <w:r>
              <w:rPr>
                <w:rFonts w:ascii="Times New Roman"/>
                <w:b w:val="false"/>
                <w:i w:val="false"/>
                <w:color w:val="000000"/>
                <w:sz w:val="20"/>
              </w:rPr>
              <w:t>
Е. Терехова,</w:t>
            </w:r>
          </w:p>
          <w:bookmarkEnd w:id="1176"/>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177"/>
          <w:p>
            <w:pPr>
              <w:spacing w:after="20"/>
              <w:ind w:left="20"/>
              <w:jc w:val="both"/>
            </w:pPr>
            <w:r>
              <w:rPr>
                <w:rFonts w:ascii="Times New Roman"/>
                <w:b w:val="false"/>
                <w:i w:val="false"/>
                <w:color w:val="000000"/>
                <w:sz w:val="20"/>
              </w:rPr>
              <w:t>
Е. Терехова,</w:t>
            </w:r>
          </w:p>
          <w:bookmarkEnd w:id="1177"/>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178"/>
          <w:p>
            <w:pPr>
              <w:spacing w:after="20"/>
              <w:ind w:left="20"/>
              <w:jc w:val="both"/>
            </w:pPr>
            <w:r>
              <w:rPr>
                <w:rFonts w:ascii="Times New Roman"/>
                <w:b w:val="false"/>
                <w:i w:val="false"/>
                <w:color w:val="000000"/>
                <w:sz w:val="20"/>
              </w:rPr>
              <w:t>
Е. Терехова,</w:t>
            </w:r>
          </w:p>
          <w:bookmarkEnd w:id="1178"/>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79"/>
          <w:p>
            <w:pPr>
              <w:spacing w:after="20"/>
              <w:ind w:left="20"/>
              <w:jc w:val="both"/>
            </w:pPr>
            <w:r>
              <w:rPr>
                <w:rFonts w:ascii="Times New Roman"/>
                <w:b w:val="false"/>
                <w:i w:val="false"/>
                <w:color w:val="000000"/>
                <w:sz w:val="20"/>
              </w:rPr>
              <w:t>
Е. Терехова,</w:t>
            </w:r>
          </w:p>
          <w:bookmarkEnd w:id="1179"/>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180"/>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180"/>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181"/>
          <w:p>
            <w:pPr>
              <w:spacing w:after="20"/>
              <w:ind w:left="20"/>
              <w:jc w:val="both"/>
            </w:pPr>
            <w:r>
              <w:rPr>
                <w:rFonts w:ascii="Times New Roman"/>
                <w:b w:val="false"/>
                <w:i w:val="false"/>
                <w:color w:val="000000"/>
                <w:sz w:val="20"/>
              </w:rPr>
              <w:t>
А. Кайпбаева,</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182"/>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182"/>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83"/>
          <w:p>
            <w:pPr>
              <w:spacing w:after="20"/>
              <w:ind w:left="20"/>
              <w:jc w:val="both"/>
            </w:pPr>
            <w:r>
              <w:rPr>
                <w:rFonts w:ascii="Times New Roman"/>
                <w:b w:val="false"/>
                <w:i w:val="false"/>
                <w:color w:val="000000"/>
                <w:sz w:val="20"/>
              </w:rPr>
              <w:t>
А. Кайпбаева,</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184"/>
          <w:p>
            <w:pPr>
              <w:spacing w:after="20"/>
              <w:ind w:left="20"/>
              <w:jc w:val="both"/>
            </w:pPr>
            <w:r>
              <w:rPr>
                <w:rFonts w:ascii="Times New Roman"/>
                <w:b w:val="false"/>
                <w:i w:val="false"/>
                <w:color w:val="000000"/>
                <w:sz w:val="20"/>
              </w:rPr>
              <w:t>
Развитие речи и художественная литература</w:t>
            </w:r>
          </w:p>
          <w:bookmarkEnd w:id="118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85"/>
          <w:p>
            <w:pPr>
              <w:spacing w:after="20"/>
              <w:ind w:left="20"/>
              <w:jc w:val="both"/>
            </w:pPr>
            <w:r>
              <w:rPr>
                <w:rFonts w:ascii="Times New Roman"/>
                <w:b w:val="false"/>
                <w:i w:val="false"/>
                <w:color w:val="000000"/>
                <w:sz w:val="20"/>
              </w:rPr>
              <w:t>
А. Кайпбаева,</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186"/>
          <w:p>
            <w:pPr>
              <w:spacing w:after="20"/>
              <w:ind w:left="20"/>
              <w:jc w:val="both"/>
            </w:pPr>
            <w:r>
              <w:rPr>
                <w:rFonts w:ascii="Times New Roman"/>
                <w:b w:val="false"/>
                <w:i w:val="false"/>
                <w:color w:val="000000"/>
                <w:sz w:val="20"/>
              </w:rPr>
              <w:t>
З. Пустовая,</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Н. Пильщикова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187"/>
          <w:p>
            <w:pPr>
              <w:spacing w:after="20"/>
              <w:ind w:left="20"/>
              <w:jc w:val="both"/>
            </w:pPr>
            <w:r>
              <w:rPr>
                <w:rFonts w:ascii="Times New Roman"/>
                <w:b w:val="false"/>
                <w:i w:val="false"/>
                <w:color w:val="000000"/>
                <w:sz w:val="20"/>
              </w:rPr>
              <w:t xml:space="preserve">
Қазақ тілі. </w:t>
            </w:r>
          </w:p>
          <w:bookmarkEnd w:id="118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188"/>
          <w:p>
            <w:pPr>
              <w:spacing w:after="20"/>
              <w:ind w:left="20"/>
              <w:jc w:val="both"/>
            </w:pPr>
            <w:r>
              <w:rPr>
                <w:rFonts w:ascii="Times New Roman"/>
                <w:b w:val="false"/>
                <w:i w:val="false"/>
                <w:color w:val="000000"/>
                <w:sz w:val="20"/>
              </w:rPr>
              <w:t>
Б. Игенбаева,</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89"/>
          <w:p>
            <w:pPr>
              <w:spacing w:after="20"/>
              <w:ind w:left="20"/>
              <w:jc w:val="both"/>
            </w:pPr>
            <w:r>
              <w:rPr>
                <w:rFonts w:ascii="Times New Roman"/>
                <w:b w:val="false"/>
                <w:i w:val="false"/>
                <w:color w:val="000000"/>
                <w:sz w:val="20"/>
              </w:rPr>
              <w:t xml:space="preserve">
Қазақ тілі. </w:t>
            </w:r>
          </w:p>
          <w:bookmarkEnd w:id="1189"/>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190"/>
          <w:p>
            <w:pPr>
              <w:spacing w:after="20"/>
              <w:ind w:left="20"/>
              <w:jc w:val="both"/>
            </w:pPr>
            <w:r>
              <w:rPr>
                <w:rFonts w:ascii="Times New Roman"/>
                <w:b w:val="false"/>
                <w:i w:val="false"/>
                <w:color w:val="000000"/>
                <w:sz w:val="20"/>
              </w:rPr>
              <w:t>
Б. Игенбаева,</w:t>
            </w:r>
          </w:p>
          <w:bookmarkEnd w:id="1190"/>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191"/>
          <w:p>
            <w:pPr>
              <w:spacing w:after="20"/>
              <w:ind w:left="20"/>
              <w:jc w:val="both"/>
            </w:pPr>
            <w:r>
              <w:rPr>
                <w:rFonts w:ascii="Times New Roman"/>
                <w:b w:val="false"/>
                <w:i w:val="false"/>
                <w:color w:val="000000"/>
                <w:sz w:val="20"/>
              </w:rPr>
              <w:t>
А. Қайырбекова,</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192"/>
          <w:p>
            <w:pPr>
              <w:spacing w:after="20"/>
              <w:ind w:left="20"/>
              <w:jc w:val="both"/>
            </w:pPr>
            <w:r>
              <w:rPr>
                <w:rFonts w:ascii="Times New Roman"/>
                <w:b w:val="false"/>
                <w:i w:val="false"/>
                <w:color w:val="000000"/>
                <w:sz w:val="20"/>
              </w:rPr>
              <w:t>
А. Қайырбекова,</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Каипова,</w:t>
            </w:r>
          </w:p>
          <w:p>
            <w:pPr>
              <w:spacing w:after="20"/>
              <w:ind w:left="20"/>
              <w:jc w:val="both"/>
            </w:pPr>
            <w:r>
              <w:rPr>
                <w:rFonts w:ascii="Times New Roman"/>
                <w:b w:val="false"/>
                <w:i w:val="false"/>
                <w:color w:val="000000"/>
                <w:sz w:val="20"/>
              </w:rPr>
              <w:t>
М. Грушина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193"/>
          <w:p>
            <w:pPr>
              <w:spacing w:after="20"/>
              <w:ind w:left="20"/>
              <w:jc w:val="both"/>
            </w:pPr>
            <w:r>
              <w:rPr>
                <w:rFonts w:ascii="Times New Roman"/>
                <w:b w:val="false"/>
                <w:i w:val="false"/>
                <w:color w:val="000000"/>
                <w:sz w:val="20"/>
              </w:rPr>
              <w:t>
А. Қайырбекова,</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94"/>
          <w:p>
            <w:pPr>
              <w:spacing w:after="20"/>
              <w:ind w:left="20"/>
              <w:jc w:val="both"/>
            </w:pPr>
            <w:r>
              <w:rPr>
                <w:rFonts w:ascii="Times New Roman"/>
                <w:b w:val="false"/>
                <w:i w:val="false"/>
                <w:color w:val="000000"/>
                <w:sz w:val="20"/>
              </w:rPr>
              <w:t>
К. Құмарова,</w:t>
            </w:r>
          </w:p>
          <w:bookmarkEnd w:id="1194"/>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95"/>
          <w:p>
            <w:pPr>
              <w:spacing w:after="20"/>
              <w:ind w:left="20"/>
              <w:jc w:val="both"/>
            </w:pPr>
            <w:r>
              <w:rPr>
                <w:rFonts w:ascii="Times New Roman"/>
                <w:b w:val="false"/>
                <w:i w:val="false"/>
                <w:color w:val="000000"/>
                <w:sz w:val="20"/>
              </w:rPr>
              <w:t>
К. Құмарова,</w:t>
            </w:r>
          </w:p>
          <w:bookmarkEnd w:id="1195"/>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үлестірмелі материалдар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96"/>
          <w:p>
            <w:pPr>
              <w:spacing w:after="20"/>
              <w:ind w:left="20"/>
              <w:jc w:val="both"/>
            </w:pPr>
            <w:r>
              <w:rPr>
                <w:rFonts w:ascii="Times New Roman"/>
                <w:b w:val="false"/>
                <w:i w:val="false"/>
                <w:color w:val="000000"/>
                <w:sz w:val="20"/>
              </w:rPr>
              <w:t>
К. Құмарова,</w:t>
            </w:r>
          </w:p>
          <w:bookmarkEnd w:id="1196"/>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97"/>
          <w:p>
            <w:pPr>
              <w:spacing w:after="20"/>
              <w:ind w:left="20"/>
              <w:jc w:val="both"/>
            </w:pPr>
            <w:r>
              <w:rPr>
                <w:rFonts w:ascii="Times New Roman"/>
                <w:b w:val="false"/>
                <w:i w:val="false"/>
                <w:color w:val="000000"/>
                <w:sz w:val="20"/>
              </w:rPr>
              <w:t>
Б. Жорабай,</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198"/>
          <w:p>
            <w:pPr>
              <w:spacing w:after="20"/>
              <w:ind w:left="20"/>
              <w:jc w:val="both"/>
            </w:pPr>
            <w:r>
              <w:rPr>
                <w:rFonts w:ascii="Times New Roman"/>
                <w:b w:val="false"/>
                <w:i w:val="false"/>
                <w:color w:val="000000"/>
                <w:sz w:val="20"/>
              </w:rPr>
              <w:t>
Б. Жорабай,</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99"/>
          <w:p>
            <w:pPr>
              <w:spacing w:after="20"/>
              <w:ind w:left="20"/>
              <w:jc w:val="both"/>
            </w:pPr>
            <w:r>
              <w:rPr>
                <w:rFonts w:ascii="Times New Roman"/>
                <w:b w:val="false"/>
                <w:i w:val="false"/>
                <w:color w:val="000000"/>
                <w:sz w:val="20"/>
              </w:rPr>
              <w:t>
Б. Жорабай,</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00"/>
          <w:p>
            <w:pPr>
              <w:spacing w:after="20"/>
              <w:ind w:left="20"/>
              <w:jc w:val="both"/>
            </w:pPr>
            <w:r>
              <w:rPr>
                <w:rFonts w:ascii="Times New Roman"/>
                <w:b w:val="false"/>
                <w:i w:val="false"/>
                <w:color w:val="000000"/>
                <w:sz w:val="20"/>
              </w:rPr>
              <w:t>
А. Стыбаева,</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Интеллектуальные дидактические развивающие игры.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201"/>
          <w:p>
            <w:pPr>
              <w:spacing w:after="20"/>
              <w:ind w:left="20"/>
              <w:jc w:val="both"/>
            </w:pPr>
            <w:r>
              <w:rPr>
                <w:rFonts w:ascii="Times New Roman"/>
                <w:b w:val="false"/>
                <w:i w:val="false"/>
                <w:color w:val="000000"/>
                <w:sz w:val="20"/>
              </w:rPr>
              <w:t>
Б. Игенбаева,</w:t>
            </w:r>
          </w:p>
          <w:bookmarkEnd w:id="1201"/>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Интеллектуально-познавательные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202"/>
          <w:p>
            <w:pPr>
              <w:spacing w:after="20"/>
              <w:ind w:left="20"/>
              <w:jc w:val="both"/>
            </w:pPr>
            <w:r>
              <w:rPr>
                <w:rFonts w:ascii="Times New Roman"/>
                <w:b w:val="false"/>
                <w:i w:val="false"/>
                <w:color w:val="000000"/>
                <w:sz w:val="20"/>
              </w:rPr>
              <w:t>
О. Смирнова,</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03"/>
          <w:p>
            <w:pPr>
              <w:spacing w:after="20"/>
              <w:ind w:left="20"/>
              <w:jc w:val="both"/>
            </w:pPr>
            <w:r>
              <w:rPr>
                <w:rFonts w:ascii="Times New Roman"/>
                <w:b w:val="false"/>
                <w:i w:val="false"/>
                <w:color w:val="000000"/>
                <w:sz w:val="20"/>
              </w:rPr>
              <w:t xml:space="preserve">
Основы математики. </w:t>
            </w:r>
          </w:p>
          <w:bookmarkEnd w:id="1203"/>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204"/>
          <w:p>
            <w:pPr>
              <w:spacing w:after="20"/>
              <w:ind w:left="20"/>
              <w:jc w:val="both"/>
            </w:pPr>
            <w:r>
              <w:rPr>
                <w:rFonts w:ascii="Times New Roman"/>
                <w:b w:val="false"/>
                <w:i w:val="false"/>
                <w:color w:val="000000"/>
                <w:sz w:val="20"/>
              </w:rPr>
              <w:t>
Е. Рябова,</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05"/>
          <w:p>
            <w:pPr>
              <w:spacing w:after="20"/>
              <w:ind w:left="20"/>
              <w:jc w:val="both"/>
            </w:pPr>
            <w:r>
              <w:rPr>
                <w:rFonts w:ascii="Times New Roman"/>
                <w:b w:val="false"/>
                <w:i w:val="false"/>
                <w:color w:val="000000"/>
                <w:sz w:val="20"/>
              </w:rPr>
              <w:t>
Е. Рябова,</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Cборник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206"/>
          <w:p>
            <w:pPr>
              <w:spacing w:after="20"/>
              <w:ind w:left="20"/>
              <w:jc w:val="both"/>
            </w:pPr>
            <w:r>
              <w:rPr>
                <w:rFonts w:ascii="Times New Roman"/>
                <w:b w:val="false"/>
                <w:i w:val="false"/>
                <w:color w:val="000000"/>
                <w:sz w:val="20"/>
              </w:rPr>
              <w:t>
Е. Рябова,</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207"/>
          <w:p>
            <w:pPr>
              <w:spacing w:after="20"/>
              <w:ind w:left="20"/>
              <w:jc w:val="both"/>
            </w:pPr>
            <w:r>
              <w:rPr>
                <w:rFonts w:ascii="Times New Roman"/>
                <w:b w:val="false"/>
                <w:i w:val="false"/>
                <w:color w:val="000000"/>
                <w:sz w:val="20"/>
              </w:rPr>
              <w:t>
Е. Рябова,</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208"/>
          <w:p>
            <w:pPr>
              <w:spacing w:after="20"/>
              <w:ind w:left="20"/>
              <w:jc w:val="both"/>
            </w:pPr>
            <w:r>
              <w:rPr>
                <w:rFonts w:ascii="Times New Roman"/>
                <w:b w:val="false"/>
                <w:i w:val="false"/>
                <w:color w:val="000000"/>
                <w:sz w:val="20"/>
              </w:rPr>
              <w:t>
А. Ойшыбаева,</w:t>
            </w:r>
          </w:p>
          <w:bookmarkEnd w:id="1208"/>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09"/>
          <w:p>
            <w:pPr>
              <w:spacing w:after="20"/>
              <w:ind w:left="20"/>
              <w:jc w:val="both"/>
            </w:pPr>
            <w:r>
              <w:rPr>
                <w:rFonts w:ascii="Times New Roman"/>
                <w:b w:val="false"/>
                <w:i w:val="false"/>
                <w:color w:val="000000"/>
                <w:sz w:val="20"/>
              </w:rPr>
              <w:t>
А. Ойшыбаева,</w:t>
            </w:r>
          </w:p>
          <w:bookmarkEnd w:id="1209"/>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10"/>
          <w:p>
            <w:pPr>
              <w:spacing w:after="20"/>
              <w:ind w:left="20"/>
              <w:jc w:val="both"/>
            </w:pPr>
            <w:r>
              <w:rPr>
                <w:rFonts w:ascii="Times New Roman"/>
                <w:b w:val="false"/>
                <w:i w:val="false"/>
                <w:color w:val="000000"/>
                <w:sz w:val="20"/>
              </w:rPr>
              <w:t>
А. Ойшыбаева,</w:t>
            </w:r>
          </w:p>
          <w:bookmarkEnd w:id="1210"/>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211"/>
          <w:p>
            <w:pPr>
              <w:spacing w:after="20"/>
              <w:ind w:left="20"/>
              <w:jc w:val="both"/>
            </w:pPr>
            <w:r>
              <w:rPr>
                <w:rFonts w:ascii="Times New Roman"/>
                <w:b w:val="false"/>
                <w:i w:val="false"/>
                <w:color w:val="000000"/>
                <w:sz w:val="20"/>
              </w:rPr>
              <w:t>
Ж. Акимбаева,</w:t>
            </w:r>
          </w:p>
          <w:bookmarkEnd w:id="1211"/>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12"/>
          <w:p>
            <w:pPr>
              <w:spacing w:after="20"/>
              <w:ind w:left="20"/>
              <w:jc w:val="both"/>
            </w:pPr>
            <w:r>
              <w:rPr>
                <w:rFonts w:ascii="Times New Roman"/>
                <w:b w:val="false"/>
                <w:i w:val="false"/>
                <w:color w:val="000000"/>
                <w:sz w:val="20"/>
              </w:rPr>
              <w:t>
Ж. Акимбаева,</w:t>
            </w:r>
          </w:p>
          <w:bookmarkEnd w:id="1212"/>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13"/>
          <w:p>
            <w:pPr>
              <w:spacing w:after="20"/>
              <w:ind w:left="20"/>
              <w:jc w:val="both"/>
            </w:pPr>
            <w:r>
              <w:rPr>
                <w:rFonts w:ascii="Times New Roman"/>
                <w:b w:val="false"/>
                <w:i w:val="false"/>
                <w:color w:val="000000"/>
                <w:sz w:val="20"/>
              </w:rPr>
              <w:t>
М. Абаева,</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14"/>
          <w:p>
            <w:pPr>
              <w:spacing w:after="20"/>
              <w:ind w:left="20"/>
              <w:jc w:val="both"/>
            </w:pPr>
            <w:r>
              <w:rPr>
                <w:rFonts w:ascii="Times New Roman"/>
                <w:b w:val="false"/>
                <w:i w:val="false"/>
                <w:color w:val="000000"/>
                <w:sz w:val="20"/>
              </w:rPr>
              <w:t>
А. Кайпбаева,</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15"/>
          <w:p>
            <w:pPr>
              <w:spacing w:after="20"/>
              <w:ind w:left="20"/>
              <w:jc w:val="both"/>
            </w:pPr>
            <w:r>
              <w:rPr>
                <w:rFonts w:ascii="Times New Roman"/>
                <w:b w:val="false"/>
                <w:i w:val="false"/>
                <w:color w:val="000000"/>
                <w:sz w:val="20"/>
              </w:rPr>
              <w:t>
А. Кайпбаева,</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216"/>
          <w:p>
            <w:pPr>
              <w:spacing w:after="20"/>
              <w:ind w:left="20"/>
              <w:jc w:val="both"/>
            </w:pPr>
            <w:r>
              <w:rPr>
                <w:rFonts w:ascii="Times New Roman"/>
                <w:b w:val="false"/>
                <w:i w:val="false"/>
                <w:color w:val="000000"/>
                <w:sz w:val="20"/>
              </w:rPr>
              <w:t>
О. Накаткова,</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217"/>
          <w:p>
            <w:pPr>
              <w:spacing w:after="20"/>
              <w:ind w:left="20"/>
              <w:jc w:val="both"/>
            </w:pPr>
            <w:r>
              <w:rPr>
                <w:rFonts w:ascii="Times New Roman"/>
                <w:b w:val="false"/>
                <w:i w:val="false"/>
                <w:color w:val="000000"/>
                <w:sz w:val="20"/>
              </w:rPr>
              <w:t>
М. Грушина,</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218"/>
          <w:p>
            <w:pPr>
              <w:spacing w:after="20"/>
              <w:ind w:left="20"/>
              <w:jc w:val="both"/>
            </w:pPr>
            <w:r>
              <w:rPr>
                <w:rFonts w:ascii="Times New Roman"/>
                <w:b w:val="false"/>
                <w:i w:val="false"/>
                <w:color w:val="000000"/>
                <w:sz w:val="20"/>
              </w:rPr>
              <w:t>
М. Грушина,</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219"/>
          <w:p>
            <w:pPr>
              <w:spacing w:after="20"/>
              <w:ind w:left="20"/>
              <w:jc w:val="both"/>
            </w:pPr>
            <w:r>
              <w:rPr>
                <w:rFonts w:ascii="Times New Roman"/>
                <w:b w:val="false"/>
                <w:i w:val="false"/>
                <w:color w:val="000000"/>
                <w:sz w:val="20"/>
              </w:rPr>
              <w:t>
М. Грушина,</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220"/>
          <w:p>
            <w:pPr>
              <w:spacing w:after="20"/>
              <w:ind w:left="20"/>
              <w:jc w:val="both"/>
            </w:pPr>
            <w:r>
              <w:rPr>
                <w:rFonts w:ascii="Times New Roman"/>
                <w:b w:val="false"/>
                <w:i w:val="false"/>
                <w:color w:val="000000"/>
                <w:sz w:val="20"/>
              </w:rPr>
              <w:t>
Н. Шилова,</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21"/>
          <w:p>
            <w:pPr>
              <w:spacing w:after="20"/>
              <w:ind w:left="20"/>
              <w:jc w:val="both"/>
            </w:pPr>
            <w:r>
              <w:rPr>
                <w:rFonts w:ascii="Times New Roman"/>
                <w:b w:val="false"/>
                <w:i w:val="false"/>
                <w:color w:val="000000"/>
                <w:sz w:val="20"/>
              </w:rPr>
              <w:t>
Н. Шилова,</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222"/>
          <w:p>
            <w:pPr>
              <w:spacing w:after="20"/>
              <w:ind w:left="20"/>
              <w:jc w:val="both"/>
            </w:pPr>
            <w:r>
              <w:rPr>
                <w:rFonts w:ascii="Times New Roman"/>
                <w:b w:val="false"/>
                <w:i w:val="false"/>
                <w:color w:val="000000"/>
                <w:sz w:val="20"/>
              </w:rPr>
              <w:t>
Ж. Муликова,</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23"/>
          <w:p>
            <w:pPr>
              <w:spacing w:after="20"/>
              <w:ind w:left="20"/>
              <w:jc w:val="both"/>
            </w:pPr>
            <w:r>
              <w:rPr>
                <w:rFonts w:ascii="Times New Roman"/>
                <w:b w:val="false"/>
                <w:i w:val="false"/>
                <w:color w:val="000000"/>
                <w:sz w:val="20"/>
              </w:rPr>
              <w:t>
Ф. Жумабекова,</w:t>
            </w:r>
          </w:p>
          <w:bookmarkEnd w:id="122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24"/>
          <w:p>
            <w:pPr>
              <w:spacing w:after="20"/>
              <w:ind w:left="20"/>
              <w:jc w:val="both"/>
            </w:pPr>
            <w:r>
              <w:rPr>
                <w:rFonts w:ascii="Times New Roman"/>
                <w:b w:val="false"/>
                <w:i w:val="false"/>
                <w:color w:val="000000"/>
                <w:sz w:val="20"/>
              </w:rPr>
              <w:t xml:space="preserve">
 Конструирование. </w:t>
            </w:r>
          </w:p>
          <w:bookmarkEnd w:id="1224"/>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25"/>
          <w:p>
            <w:pPr>
              <w:spacing w:after="20"/>
              <w:ind w:left="20"/>
              <w:jc w:val="both"/>
            </w:pPr>
            <w:r>
              <w:rPr>
                <w:rFonts w:ascii="Times New Roman"/>
                <w:b w:val="false"/>
                <w:i w:val="false"/>
                <w:color w:val="000000"/>
                <w:sz w:val="20"/>
              </w:rPr>
              <w:t>
Ф. Жумабекова,</w:t>
            </w:r>
          </w:p>
          <w:bookmarkEnd w:id="1225"/>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226"/>
          <w:p>
            <w:pPr>
              <w:spacing w:after="20"/>
              <w:ind w:left="20"/>
              <w:jc w:val="both"/>
            </w:pPr>
            <w:r>
              <w:rPr>
                <w:rFonts w:ascii="Times New Roman"/>
                <w:b w:val="false"/>
                <w:i w:val="false"/>
                <w:color w:val="000000"/>
                <w:sz w:val="20"/>
              </w:rPr>
              <w:t>
Р. Байгулбекова,</w:t>
            </w:r>
          </w:p>
          <w:bookmarkEnd w:id="1226"/>
          <w:p>
            <w:pPr>
              <w:spacing w:after="20"/>
              <w:ind w:left="20"/>
              <w:jc w:val="both"/>
            </w:pPr>
            <w:r>
              <w:rPr>
                <w:rFonts w:ascii="Times New Roman"/>
                <w:b w:val="false"/>
                <w:i w:val="false"/>
                <w:color w:val="000000"/>
                <w:sz w:val="20"/>
              </w:rPr>
              <w:t>
Н. Ващинская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227"/>
          <w:p>
            <w:pPr>
              <w:spacing w:after="20"/>
              <w:ind w:left="20"/>
              <w:jc w:val="both"/>
            </w:pPr>
            <w:r>
              <w:rPr>
                <w:rFonts w:ascii="Times New Roman"/>
                <w:b w:val="false"/>
                <w:i w:val="false"/>
                <w:color w:val="000000"/>
                <w:sz w:val="20"/>
              </w:rPr>
              <w:t xml:space="preserve">
 Рисование. </w:t>
            </w:r>
          </w:p>
          <w:bookmarkEnd w:id="122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28"/>
          <w:p>
            <w:pPr>
              <w:spacing w:after="20"/>
              <w:ind w:left="20"/>
              <w:jc w:val="both"/>
            </w:pPr>
            <w:r>
              <w:rPr>
                <w:rFonts w:ascii="Times New Roman"/>
                <w:b w:val="false"/>
                <w:i w:val="false"/>
                <w:color w:val="000000"/>
                <w:sz w:val="20"/>
              </w:rPr>
              <w:t>
Р. Байгулбекова,</w:t>
            </w:r>
          </w:p>
          <w:bookmarkEnd w:id="1228"/>
          <w:p>
            <w:pPr>
              <w:spacing w:after="20"/>
              <w:ind w:left="20"/>
              <w:jc w:val="both"/>
            </w:pPr>
            <w:r>
              <w:rPr>
                <w:rFonts w:ascii="Times New Roman"/>
                <w:b w:val="false"/>
                <w:i w:val="false"/>
                <w:color w:val="000000"/>
                <w:sz w:val="20"/>
              </w:rPr>
              <w:t>
А.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29"/>
          <w:p>
            <w:pPr>
              <w:spacing w:after="20"/>
              <w:ind w:left="20"/>
              <w:jc w:val="both"/>
            </w:pPr>
            <w:r>
              <w:rPr>
                <w:rFonts w:ascii="Times New Roman"/>
                <w:b w:val="false"/>
                <w:i w:val="false"/>
                <w:color w:val="000000"/>
                <w:sz w:val="20"/>
              </w:rPr>
              <w:t>
Р. Байгулбекова,</w:t>
            </w:r>
          </w:p>
          <w:bookmarkEnd w:id="1229"/>
          <w:p>
            <w:pPr>
              <w:spacing w:after="20"/>
              <w:ind w:left="20"/>
              <w:jc w:val="both"/>
            </w:pPr>
            <w:r>
              <w:rPr>
                <w:rFonts w:ascii="Times New Roman"/>
                <w:b w:val="false"/>
                <w:i w:val="false"/>
                <w:color w:val="000000"/>
                <w:sz w:val="20"/>
              </w:rPr>
              <w:t>
А.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30"/>
          <w:p>
            <w:pPr>
              <w:spacing w:after="20"/>
              <w:ind w:left="20"/>
              <w:jc w:val="both"/>
            </w:pPr>
            <w:r>
              <w:rPr>
                <w:rFonts w:ascii="Times New Roman"/>
                <w:b w:val="false"/>
                <w:i w:val="false"/>
                <w:color w:val="000000"/>
                <w:sz w:val="20"/>
              </w:rPr>
              <w:t xml:space="preserve">
 Лепка. </w:t>
            </w:r>
          </w:p>
          <w:bookmarkEnd w:id="1230"/>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231"/>
          <w:p>
            <w:pPr>
              <w:spacing w:after="20"/>
              <w:ind w:left="20"/>
              <w:jc w:val="both"/>
            </w:pPr>
            <w:r>
              <w:rPr>
                <w:rFonts w:ascii="Times New Roman"/>
                <w:b w:val="false"/>
                <w:i w:val="false"/>
                <w:color w:val="000000"/>
                <w:sz w:val="20"/>
              </w:rPr>
              <w:t>
Т. Шумаева,</w:t>
            </w:r>
          </w:p>
          <w:bookmarkEnd w:id="1231"/>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232"/>
          <w:p>
            <w:pPr>
              <w:spacing w:after="20"/>
              <w:ind w:left="20"/>
              <w:jc w:val="both"/>
            </w:pPr>
            <w:r>
              <w:rPr>
                <w:rFonts w:ascii="Times New Roman"/>
                <w:b w:val="false"/>
                <w:i w:val="false"/>
                <w:color w:val="000000"/>
                <w:sz w:val="20"/>
              </w:rPr>
              <w:t>
Т. Шумаева,</w:t>
            </w:r>
          </w:p>
          <w:bookmarkEnd w:id="123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233"/>
          <w:p>
            <w:pPr>
              <w:spacing w:after="20"/>
              <w:ind w:left="20"/>
              <w:jc w:val="both"/>
            </w:pPr>
            <w:r>
              <w:rPr>
                <w:rFonts w:ascii="Times New Roman"/>
                <w:b w:val="false"/>
                <w:i w:val="false"/>
                <w:color w:val="000000"/>
                <w:sz w:val="20"/>
              </w:rPr>
              <w:t xml:space="preserve">
Аппликация. </w:t>
            </w:r>
          </w:p>
          <w:bookmarkEnd w:id="123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34"/>
          <w:p>
            <w:pPr>
              <w:spacing w:after="20"/>
              <w:ind w:left="20"/>
              <w:jc w:val="both"/>
            </w:pPr>
            <w:r>
              <w:rPr>
                <w:rFonts w:ascii="Times New Roman"/>
                <w:b w:val="false"/>
                <w:i w:val="false"/>
                <w:color w:val="000000"/>
                <w:sz w:val="20"/>
              </w:rPr>
              <w:t>
Т. Шумаева,</w:t>
            </w:r>
          </w:p>
          <w:bookmarkEnd w:id="123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35"/>
          <w:p>
            <w:pPr>
              <w:spacing w:after="20"/>
              <w:ind w:left="20"/>
              <w:jc w:val="both"/>
            </w:pPr>
            <w:r>
              <w:rPr>
                <w:rFonts w:ascii="Times New Roman"/>
                <w:b w:val="false"/>
                <w:i w:val="false"/>
                <w:color w:val="000000"/>
                <w:sz w:val="20"/>
              </w:rPr>
              <w:t xml:space="preserve">
 Аппликация. </w:t>
            </w:r>
          </w:p>
          <w:bookmarkEnd w:id="1235"/>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236"/>
          <w:p>
            <w:pPr>
              <w:spacing w:after="20"/>
              <w:ind w:left="20"/>
              <w:jc w:val="both"/>
            </w:pPr>
            <w:r>
              <w:rPr>
                <w:rFonts w:ascii="Times New Roman"/>
                <w:b w:val="false"/>
                <w:i w:val="false"/>
                <w:color w:val="000000"/>
                <w:sz w:val="20"/>
              </w:rPr>
              <w:t>
Ж. Муликова,</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237"/>
          <w:p>
            <w:pPr>
              <w:spacing w:after="20"/>
              <w:ind w:left="20"/>
              <w:jc w:val="both"/>
            </w:pPr>
            <w:r>
              <w:rPr>
                <w:rFonts w:ascii="Times New Roman"/>
                <w:b w:val="false"/>
                <w:i w:val="false"/>
                <w:color w:val="000000"/>
                <w:sz w:val="20"/>
              </w:rPr>
              <w:t>
Рисование.</w:t>
            </w:r>
          </w:p>
          <w:bookmarkEnd w:id="1237"/>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Аленова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238"/>
          <w:p>
            <w:pPr>
              <w:spacing w:after="20"/>
              <w:ind w:left="20"/>
              <w:jc w:val="both"/>
            </w:pPr>
            <w:r>
              <w:rPr>
                <w:rFonts w:ascii="Times New Roman"/>
                <w:b w:val="false"/>
                <w:i w:val="false"/>
                <w:color w:val="000000"/>
                <w:sz w:val="20"/>
              </w:rPr>
              <w:t xml:space="preserve">
Лепка. </w:t>
            </w:r>
          </w:p>
          <w:bookmarkEnd w:id="123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239"/>
          <w:p>
            <w:pPr>
              <w:spacing w:after="20"/>
              <w:ind w:left="20"/>
              <w:jc w:val="both"/>
            </w:pPr>
            <w:r>
              <w:rPr>
                <w:rFonts w:ascii="Times New Roman"/>
                <w:b w:val="false"/>
                <w:i w:val="false"/>
                <w:color w:val="000000"/>
                <w:sz w:val="20"/>
              </w:rPr>
              <w:t>
Ж. Муликова,</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240"/>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240"/>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41"/>
          <w:p>
            <w:pPr>
              <w:spacing w:after="20"/>
              <w:ind w:left="20"/>
              <w:jc w:val="both"/>
            </w:pPr>
            <w:r>
              <w:rPr>
                <w:rFonts w:ascii="Times New Roman"/>
                <w:b w:val="false"/>
                <w:i w:val="false"/>
                <w:color w:val="000000"/>
                <w:sz w:val="20"/>
              </w:rPr>
              <w:t>
М. Абаева,</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242"/>
          <w:p>
            <w:pPr>
              <w:spacing w:after="20"/>
              <w:ind w:left="20"/>
              <w:jc w:val="both"/>
            </w:pPr>
            <w:r>
              <w:rPr>
                <w:rFonts w:ascii="Times New Roman"/>
                <w:b w:val="false"/>
                <w:i w:val="false"/>
                <w:color w:val="000000"/>
                <w:sz w:val="20"/>
              </w:rPr>
              <w:t>
А. Кайпбаева,</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243"/>
          <w:p>
            <w:pPr>
              <w:spacing w:after="20"/>
              <w:ind w:left="20"/>
              <w:jc w:val="both"/>
            </w:pPr>
            <w:r>
              <w:rPr>
                <w:rFonts w:ascii="Times New Roman"/>
                <w:b w:val="false"/>
                <w:i w:val="false"/>
                <w:color w:val="000000"/>
                <w:sz w:val="20"/>
              </w:rPr>
              <w:t>
А. Кайпбаева,</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44"/>
          <w:p>
            <w:pPr>
              <w:spacing w:after="20"/>
              <w:ind w:left="20"/>
              <w:jc w:val="both"/>
            </w:pPr>
            <w:r>
              <w:rPr>
                <w:rFonts w:ascii="Times New Roman"/>
                <w:b w:val="false"/>
                <w:i w:val="false"/>
                <w:color w:val="000000"/>
                <w:sz w:val="20"/>
              </w:rPr>
              <w:t>
А. Кайпбаева,</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245"/>
          <w:p>
            <w:pPr>
              <w:spacing w:after="20"/>
              <w:ind w:left="20"/>
              <w:jc w:val="both"/>
            </w:pPr>
            <w:r>
              <w:rPr>
                <w:rFonts w:ascii="Times New Roman"/>
                <w:b w:val="false"/>
                <w:i w:val="false"/>
                <w:color w:val="000000"/>
                <w:sz w:val="20"/>
              </w:rPr>
              <w:t>
А. Кайпбаева,</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Терехова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46"/>
          <w:p>
            <w:pPr>
              <w:spacing w:after="20"/>
              <w:ind w:left="20"/>
              <w:jc w:val="both"/>
            </w:pPr>
            <w:r>
              <w:rPr>
                <w:rFonts w:ascii="Times New Roman"/>
                <w:b w:val="false"/>
                <w:i w:val="false"/>
                <w:color w:val="000000"/>
                <w:sz w:val="20"/>
              </w:rPr>
              <w:t xml:space="preserve">
Специальная коррекционная деятельность. </w:t>
            </w:r>
          </w:p>
          <w:bookmarkEnd w:id="1246"/>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247"/>
          <w:p>
            <w:pPr>
              <w:spacing w:after="20"/>
              <w:ind w:left="20"/>
              <w:jc w:val="both"/>
            </w:pPr>
            <w:r>
              <w:rPr>
                <w:rFonts w:ascii="Times New Roman"/>
                <w:b w:val="false"/>
                <w:i w:val="false"/>
                <w:color w:val="000000"/>
                <w:sz w:val="20"/>
              </w:rPr>
              <w:t>
Г. Онланбекқызы,</w:t>
            </w:r>
          </w:p>
          <w:bookmarkEnd w:id="1247"/>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248"/>
          <w:p>
            <w:pPr>
              <w:spacing w:after="20"/>
              <w:ind w:left="20"/>
              <w:jc w:val="both"/>
            </w:pPr>
            <w:r>
              <w:rPr>
                <w:rFonts w:ascii="Times New Roman"/>
                <w:b w:val="false"/>
                <w:i w:val="false"/>
                <w:color w:val="000000"/>
                <w:sz w:val="20"/>
              </w:rPr>
              <w:t>
Р. Аубакирова,</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49"/>
          <w:p>
            <w:pPr>
              <w:spacing w:after="20"/>
              <w:ind w:left="20"/>
              <w:jc w:val="both"/>
            </w:pPr>
            <w:r>
              <w:rPr>
                <w:rFonts w:ascii="Times New Roman"/>
                <w:b w:val="false"/>
                <w:i w:val="false"/>
                <w:color w:val="000000"/>
                <w:sz w:val="20"/>
              </w:rPr>
              <w:t>
Р. Аубакирова,</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50"/>
          <w:p>
            <w:pPr>
              <w:spacing w:after="20"/>
              <w:ind w:left="20"/>
              <w:jc w:val="both"/>
            </w:pPr>
            <w:r>
              <w:rPr>
                <w:rFonts w:ascii="Times New Roman"/>
                <w:b w:val="false"/>
                <w:i w:val="false"/>
                <w:color w:val="000000"/>
                <w:sz w:val="20"/>
              </w:rPr>
              <w:t>
Н. Пильщикова,</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251"/>
          <w:p>
            <w:pPr>
              <w:spacing w:after="20"/>
              <w:ind w:left="20"/>
              <w:jc w:val="both"/>
            </w:pPr>
            <w:r>
              <w:rPr>
                <w:rFonts w:ascii="Times New Roman"/>
                <w:b w:val="false"/>
                <w:i w:val="false"/>
                <w:color w:val="000000"/>
                <w:sz w:val="20"/>
              </w:rPr>
              <w:t>
Н. Пильщикова,</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252"/>
          <w:p>
            <w:pPr>
              <w:spacing w:after="20"/>
              <w:ind w:left="20"/>
              <w:jc w:val="both"/>
            </w:pPr>
            <w:r>
              <w:rPr>
                <w:rFonts w:ascii="Times New Roman"/>
                <w:b w:val="false"/>
                <w:i w:val="false"/>
                <w:color w:val="000000"/>
                <w:sz w:val="20"/>
              </w:rPr>
              <w:t>
Р. Аубакирова,</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53"/>
          <w:p>
            <w:pPr>
              <w:spacing w:after="20"/>
              <w:ind w:left="20"/>
              <w:jc w:val="both"/>
            </w:pPr>
            <w:r>
              <w:rPr>
                <w:rFonts w:ascii="Times New Roman"/>
                <w:b w:val="false"/>
                <w:i w:val="false"/>
                <w:color w:val="000000"/>
                <w:sz w:val="20"/>
              </w:rPr>
              <w:t>
Р. Аубакирова,</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54"/>
          <w:p>
            <w:pPr>
              <w:spacing w:after="20"/>
              <w:ind w:left="20"/>
              <w:jc w:val="both"/>
            </w:pPr>
            <w:r>
              <w:rPr>
                <w:rFonts w:ascii="Times New Roman"/>
                <w:b w:val="false"/>
                <w:i w:val="false"/>
                <w:color w:val="000000"/>
                <w:sz w:val="20"/>
              </w:rPr>
              <w:t>
Т. Шумаева,</w:t>
            </w:r>
          </w:p>
          <w:bookmarkEnd w:id="125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55"/>
          <w:p>
            <w:pPr>
              <w:spacing w:after="20"/>
              <w:ind w:left="20"/>
              <w:jc w:val="both"/>
            </w:pPr>
            <w:r>
              <w:rPr>
                <w:rFonts w:ascii="Times New Roman"/>
                <w:b w:val="false"/>
                <w:i w:val="false"/>
                <w:color w:val="000000"/>
                <w:sz w:val="20"/>
              </w:rPr>
              <w:t>
Т. Шумаева,</w:t>
            </w:r>
          </w:p>
          <w:bookmarkEnd w:id="1255"/>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256"/>
          <w:p>
            <w:pPr>
              <w:spacing w:after="20"/>
              <w:ind w:left="20"/>
              <w:jc w:val="both"/>
            </w:pPr>
            <w:r>
              <w:rPr>
                <w:rFonts w:ascii="Times New Roman"/>
                <w:b w:val="false"/>
                <w:i w:val="false"/>
                <w:color w:val="000000"/>
                <w:sz w:val="20"/>
              </w:rPr>
              <w:t>
Р. Аубакирова,</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57"/>
          <w:p>
            <w:pPr>
              <w:spacing w:after="20"/>
              <w:ind w:left="20"/>
              <w:jc w:val="both"/>
            </w:pPr>
            <w:r>
              <w:rPr>
                <w:rFonts w:ascii="Times New Roman"/>
                <w:b w:val="false"/>
                <w:i w:val="false"/>
                <w:color w:val="000000"/>
                <w:sz w:val="20"/>
              </w:rPr>
              <w:t>
Р. Аубакирова,</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258"/>
          <w:p>
            <w:pPr>
              <w:spacing w:after="20"/>
              <w:ind w:left="20"/>
              <w:jc w:val="both"/>
            </w:pPr>
            <w:r>
              <w:rPr>
                <w:rFonts w:ascii="Times New Roman"/>
                <w:b w:val="false"/>
                <w:i w:val="false"/>
                <w:color w:val="000000"/>
                <w:sz w:val="20"/>
              </w:rPr>
              <w:t>
Ж. Аленова,</w:t>
            </w:r>
          </w:p>
          <w:bookmarkEnd w:id="1258"/>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59"/>
          <w:p>
            <w:pPr>
              <w:spacing w:after="20"/>
              <w:ind w:left="20"/>
              <w:jc w:val="both"/>
            </w:pPr>
            <w:r>
              <w:rPr>
                <w:rFonts w:ascii="Times New Roman"/>
                <w:b w:val="false"/>
                <w:i w:val="false"/>
                <w:color w:val="000000"/>
                <w:sz w:val="20"/>
              </w:rPr>
              <w:t>
Ж. Аленова,</w:t>
            </w:r>
          </w:p>
          <w:bookmarkEnd w:id="1259"/>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260"/>
          <w:p>
            <w:pPr>
              <w:spacing w:after="20"/>
              <w:ind w:left="20"/>
              <w:jc w:val="both"/>
            </w:pPr>
            <w:r>
              <w:rPr>
                <w:rFonts w:ascii="Times New Roman"/>
                <w:b w:val="false"/>
                <w:i w:val="false"/>
                <w:color w:val="000000"/>
                <w:sz w:val="20"/>
              </w:rPr>
              <w:t xml:space="preserve">
Музыка. </w:t>
            </w:r>
          </w:p>
          <w:bookmarkEnd w:id="1260"/>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Златков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261"/>
          <w:p>
            <w:pPr>
              <w:spacing w:after="20"/>
              <w:ind w:left="20"/>
              <w:jc w:val="both"/>
            </w:pPr>
            <w:r>
              <w:rPr>
                <w:rFonts w:ascii="Times New Roman"/>
                <w:b w:val="false"/>
                <w:i w:val="false"/>
                <w:color w:val="000000"/>
                <w:sz w:val="20"/>
              </w:rPr>
              <w:t>
Музыка.</w:t>
            </w:r>
          </w:p>
          <w:bookmarkEnd w:id="1261"/>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Златков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154" w:id="1262"/>
    <w:p>
      <w:pPr>
        <w:spacing w:after="0"/>
        <w:ind w:left="0"/>
        <w:jc w:val="both"/>
      </w:pPr>
      <w:r>
        <w:rPr>
          <w:rFonts w:ascii="Times New Roman"/>
          <w:b w:val="false"/>
          <w:i w:val="false"/>
          <w:color w:val="000000"/>
          <w:sz w:val="28"/>
        </w:rPr>
        <w:t>
      ";</w:t>
      </w:r>
    </w:p>
    <w:bookmarkEnd w:id="1262"/>
    <w:bookmarkStart w:name="z2155" w:id="1263"/>
    <w:p>
      <w:pPr>
        <w:spacing w:after="0"/>
        <w:ind w:left="0"/>
        <w:jc w:val="both"/>
      </w:pPr>
      <w:r>
        <w:rPr>
          <w:rFonts w:ascii="Times New Roman"/>
          <w:b w:val="false"/>
          <w:i w:val="false"/>
          <w:color w:val="000000"/>
          <w:sz w:val="28"/>
        </w:rPr>
        <w:t>
      подраздел "Предшкольная группа/предшкольный класс (дети 5-ти лет)" изложить в следующей редакции:</w:t>
      </w:r>
    </w:p>
    <w:bookmarkEnd w:id="1263"/>
    <w:bookmarkStart w:name="z2156" w:id="1264"/>
    <w:p>
      <w:pPr>
        <w:spacing w:after="0"/>
        <w:ind w:left="0"/>
        <w:jc w:val="both"/>
      </w:pPr>
      <w:r>
        <w:rPr>
          <w:rFonts w:ascii="Times New Roman"/>
          <w:b w:val="false"/>
          <w:i w:val="false"/>
          <w:color w:val="000000"/>
          <w:sz w:val="28"/>
        </w:rPr>
        <w:t>
      "</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группа/Предшкольный класс (дети 5-ти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Видеоуроки "Основы математики"+ "Волшебная математика" тетрадь-приложение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265"/>
          <w:p>
            <w:pPr>
              <w:spacing w:after="20"/>
              <w:ind w:left="20"/>
              <w:jc w:val="both"/>
            </w:pPr>
            <w:r>
              <w:rPr>
                <w:rFonts w:ascii="Times New Roman"/>
                <w:b w:val="false"/>
                <w:i w:val="false"/>
                <w:color w:val="000000"/>
                <w:sz w:val="20"/>
              </w:rPr>
              <w:t>
М. Абаева,</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xml:space="preserve">
Л. Кирилинская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Видеоуроки "Волшебные буковки. Алфавит"+ "Королевство Азбуки"- тетрадь-приложение +Волшебная страна "Буквозвукия"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266"/>
          <w:p>
            <w:pPr>
              <w:spacing w:after="20"/>
              <w:ind w:left="20"/>
              <w:jc w:val="both"/>
            </w:pPr>
            <w:r>
              <w:rPr>
                <w:rFonts w:ascii="Times New Roman"/>
                <w:b w:val="false"/>
                <w:i w:val="false"/>
                <w:color w:val="000000"/>
                <w:sz w:val="20"/>
              </w:rPr>
              <w:t xml:space="preserve">
М. Абаева, </w:t>
            </w:r>
          </w:p>
          <w:bookmarkEnd w:id="1266"/>
          <w:p>
            <w:pPr>
              <w:spacing w:after="20"/>
              <w:ind w:left="20"/>
              <w:jc w:val="both"/>
            </w:pPr>
            <w:r>
              <w:rPr>
                <w:rFonts w:ascii="Times New Roman"/>
                <w:b w:val="false"/>
                <w:i w:val="false"/>
                <w:color w:val="000000"/>
                <w:sz w:val="20"/>
              </w:rPr>
              <w:t xml:space="preserve">
Л. Кирилинская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Амирова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Амирова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267"/>
          <w:p>
            <w:pPr>
              <w:spacing w:after="20"/>
              <w:ind w:left="20"/>
              <w:jc w:val="both"/>
            </w:pPr>
            <w:r>
              <w:rPr>
                <w:rFonts w:ascii="Times New Roman"/>
                <w:b w:val="false"/>
                <w:i w:val="false"/>
                <w:color w:val="000000"/>
                <w:sz w:val="20"/>
              </w:rPr>
              <w:t xml:space="preserve">
Основы грамоты. </w:t>
            </w:r>
          </w:p>
          <w:bookmarkEnd w:id="1267"/>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268"/>
          <w:p>
            <w:pPr>
              <w:spacing w:after="20"/>
              <w:ind w:left="20"/>
              <w:jc w:val="both"/>
            </w:pPr>
            <w:r>
              <w:rPr>
                <w:rFonts w:ascii="Times New Roman"/>
                <w:b w:val="false"/>
                <w:i w:val="false"/>
                <w:color w:val="000000"/>
                <w:sz w:val="20"/>
              </w:rPr>
              <w:t>
М. Абаева,</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69"/>
          <w:p>
            <w:pPr>
              <w:spacing w:after="20"/>
              <w:ind w:left="20"/>
              <w:jc w:val="both"/>
            </w:pPr>
            <w:r>
              <w:rPr>
                <w:rFonts w:ascii="Times New Roman"/>
                <w:b w:val="false"/>
                <w:i w:val="false"/>
                <w:color w:val="000000"/>
                <w:sz w:val="20"/>
              </w:rPr>
              <w:t xml:space="preserve">
Основы грамоты. </w:t>
            </w:r>
          </w:p>
          <w:bookmarkEnd w:id="1269"/>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70"/>
          <w:p>
            <w:pPr>
              <w:spacing w:after="20"/>
              <w:ind w:left="20"/>
              <w:jc w:val="both"/>
            </w:pPr>
            <w:r>
              <w:rPr>
                <w:rFonts w:ascii="Times New Roman"/>
                <w:b w:val="false"/>
                <w:i w:val="false"/>
                <w:color w:val="000000"/>
                <w:sz w:val="20"/>
              </w:rPr>
              <w:t>
М. Абаева,</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271"/>
          <w:p>
            <w:pPr>
              <w:spacing w:after="20"/>
              <w:ind w:left="20"/>
              <w:jc w:val="both"/>
            </w:pPr>
            <w:r>
              <w:rPr>
                <w:rFonts w:ascii="Times New Roman"/>
                <w:b w:val="false"/>
                <w:i w:val="false"/>
                <w:color w:val="000000"/>
                <w:sz w:val="20"/>
              </w:rPr>
              <w:t xml:space="preserve">
Основы грамоты. </w:t>
            </w:r>
          </w:p>
          <w:bookmarkEnd w:id="127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272"/>
          <w:p>
            <w:pPr>
              <w:spacing w:after="20"/>
              <w:ind w:left="20"/>
              <w:jc w:val="both"/>
            </w:pPr>
            <w:r>
              <w:rPr>
                <w:rFonts w:ascii="Times New Roman"/>
                <w:b w:val="false"/>
                <w:i w:val="false"/>
                <w:color w:val="000000"/>
                <w:sz w:val="20"/>
              </w:rPr>
              <w:t>
М. Абаева,</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273"/>
          <w:p>
            <w:pPr>
              <w:spacing w:after="20"/>
              <w:ind w:left="20"/>
              <w:jc w:val="both"/>
            </w:pPr>
            <w:r>
              <w:rPr>
                <w:rFonts w:ascii="Times New Roman"/>
                <w:b w:val="false"/>
                <w:i w:val="false"/>
                <w:color w:val="000000"/>
                <w:sz w:val="20"/>
              </w:rPr>
              <w:t>
Р. Байгулбекова,</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 (1, 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74"/>
          <w:p>
            <w:pPr>
              <w:spacing w:after="20"/>
              <w:ind w:left="20"/>
              <w:jc w:val="both"/>
            </w:pPr>
            <w:r>
              <w:rPr>
                <w:rFonts w:ascii="Times New Roman"/>
                <w:b w:val="false"/>
                <w:i w:val="false"/>
                <w:color w:val="000000"/>
                <w:sz w:val="20"/>
              </w:rPr>
              <w:t>
Р. Байгулбекова,</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75"/>
          <w:p>
            <w:pPr>
              <w:spacing w:after="20"/>
              <w:ind w:left="20"/>
              <w:jc w:val="both"/>
            </w:pPr>
            <w:r>
              <w:rPr>
                <w:rFonts w:ascii="Times New Roman"/>
                <w:b w:val="false"/>
                <w:i w:val="false"/>
                <w:color w:val="000000"/>
                <w:sz w:val="20"/>
              </w:rPr>
              <w:t>
Р. Байгулбекова,</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276"/>
          <w:p>
            <w:pPr>
              <w:spacing w:after="20"/>
              <w:ind w:left="20"/>
              <w:jc w:val="both"/>
            </w:pPr>
            <w:r>
              <w:rPr>
                <w:rFonts w:ascii="Times New Roman"/>
                <w:b w:val="false"/>
                <w:i w:val="false"/>
                <w:color w:val="000000"/>
                <w:sz w:val="20"/>
              </w:rPr>
              <w:t>
П. Усманова,</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С. Сергеева,</w:t>
            </w:r>
          </w:p>
          <w:p>
            <w:pPr>
              <w:spacing w:after="20"/>
              <w:ind w:left="20"/>
              <w:jc w:val="both"/>
            </w:pPr>
            <w:r>
              <w:rPr>
                <w:rFonts w:ascii="Times New Roman"/>
                <w:b w:val="false"/>
                <w:i w:val="false"/>
                <w:color w:val="000000"/>
                <w:sz w:val="20"/>
              </w:rPr>
              <w:t>
Н. Ташметова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77"/>
          <w:p>
            <w:pPr>
              <w:spacing w:after="20"/>
              <w:ind w:left="20"/>
              <w:jc w:val="both"/>
            </w:pPr>
            <w:r>
              <w:rPr>
                <w:rFonts w:ascii="Times New Roman"/>
                <w:b w:val="false"/>
                <w:i w:val="false"/>
                <w:color w:val="000000"/>
                <w:sz w:val="20"/>
              </w:rPr>
              <w:t>
Развитие речи.</w:t>
            </w:r>
          </w:p>
          <w:bookmarkEnd w:id="127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78"/>
          <w:p>
            <w:pPr>
              <w:spacing w:after="20"/>
              <w:ind w:left="20"/>
              <w:jc w:val="both"/>
            </w:pPr>
            <w:r>
              <w:rPr>
                <w:rFonts w:ascii="Times New Roman"/>
                <w:b w:val="false"/>
                <w:i w:val="false"/>
                <w:color w:val="000000"/>
                <w:sz w:val="20"/>
              </w:rPr>
              <w:t>
П. Усманова,</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С. Сергеева,</w:t>
            </w:r>
          </w:p>
          <w:p>
            <w:pPr>
              <w:spacing w:after="20"/>
              <w:ind w:left="20"/>
              <w:jc w:val="both"/>
            </w:pPr>
            <w:r>
              <w:rPr>
                <w:rFonts w:ascii="Times New Roman"/>
                <w:b w:val="false"/>
                <w:i w:val="false"/>
                <w:color w:val="000000"/>
                <w:sz w:val="20"/>
              </w:rPr>
              <w:t>
Н. Ташметова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279"/>
          <w:p>
            <w:pPr>
              <w:spacing w:after="20"/>
              <w:ind w:left="20"/>
              <w:jc w:val="both"/>
            </w:pPr>
            <w:r>
              <w:rPr>
                <w:rFonts w:ascii="Times New Roman"/>
                <w:b w:val="false"/>
                <w:i w:val="false"/>
                <w:color w:val="000000"/>
                <w:sz w:val="20"/>
              </w:rPr>
              <w:t xml:space="preserve">
Развитие речи. </w:t>
            </w:r>
          </w:p>
          <w:bookmarkEnd w:id="127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280"/>
          <w:p>
            <w:pPr>
              <w:spacing w:after="20"/>
              <w:ind w:left="20"/>
              <w:jc w:val="both"/>
            </w:pPr>
            <w:r>
              <w:rPr>
                <w:rFonts w:ascii="Times New Roman"/>
                <w:b w:val="false"/>
                <w:i w:val="false"/>
                <w:color w:val="000000"/>
                <w:sz w:val="20"/>
              </w:rPr>
              <w:t>
М. Абаева,</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281"/>
          <w:p>
            <w:pPr>
              <w:spacing w:after="20"/>
              <w:ind w:left="20"/>
              <w:jc w:val="both"/>
            </w:pPr>
            <w:r>
              <w:rPr>
                <w:rFonts w:ascii="Times New Roman"/>
                <w:b w:val="false"/>
                <w:i w:val="false"/>
                <w:color w:val="000000"/>
                <w:sz w:val="20"/>
              </w:rPr>
              <w:t>
А. Кайпбаева,</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282"/>
          <w:p>
            <w:pPr>
              <w:spacing w:after="20"/>
              <w:ind w:left="20"/>
              <w:jc w:val="both"/>
            </w:pPr>
            <w:r>
              <w:rPr>
                <w:rFonts w:ascii="Times New Roman"/>
                <w:b w:val="false"/>
                <w:i w:val="false"/>
                <w:color w:val="000000"/>
                <w:sz w:val="20"/>
              </w:rPr>
              <w:t>
А. Кайпбаева,</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283"/>
          <w:p>
            <w:pPr>
              <w:spacing w:after="20"/>
              <w:ind w:left="20"/>
              <w:jc w:val="both"/>
            </w:pPr>
            <w:r>
              <w:rPr>
                <w:rFonts w:ascii="Times New Roman"/>
                <w:b w:val="false"/>
                <w:i w:val="false"/>
                <w:color w:val="000000"/>
                <w:sz w:val="20"/>
              </w:rPr>
              <w:t>
Художественная литература.</w:t>
            </w:r>
          </w:p>
          <w:bookmarkEnd w:id="1283"/>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84"/>
          <w:p>
            <w:pPr>
              <w:spacing w:after="20"/>
              <w:ind w:left="20"/>
              <w:jc w:val="both"/>
            </w:pPr>
            <w:r>
              <w:rPr>
                <w:rFonts w:ascii="Times New Roman"/>
                <w:b w:val="false"/>
                <w:i w:val="false"/>
                <w:color w:val="000000"/>
                <w:sz w:val="20"/>
              </w:rPr>
              <w:t>
Художественная литература.</w:t>
            </w:r>
          </w:p>
          <w:bookmarkEnd w:id="1284"/>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Электронное методическое руководство для педагогов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Электронная хрестоматия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285"/>
          <w:p>
            <w:pPr>
              <w:spacing w:after="20"/>
              <w:ind w:left="20"/>
              <w:jc w:val="both"/>
            </w:pPr>
            <w:r>
              <w:rPr>
                <w:rFonts w:ascii="Times New Roman"/>
                <w:b w:val="false"/>
                <w:i w:val="false"/>
                <w:color w:val="000000"/>
                <w:sz w:val="20"/>
              </w:rPr>
              <w:t>
Е. Бражникова,</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286"/>
          <w:p>
            <w:pPr>
              <w:spacing w:after="20"/>
              <w:ind w:left="20"/>
              <w:jc w:val="both"/>
            </w:pPr>
            <w:r>
              <w:rPr>
                <w:rFonts w:ascii="Times New Roman"/>
                <w:b w:val="false"/>
                <w:i w:val="false"/>
                <w:color w:val="000000"/>
                <w:sz w:val="20"/>
              </w:rPr>
              <w:t>
Е. Бражникова,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287"/>
          <w:p>
            <w:pPr>
              <w:spacing w:after="20"/>
              <w:ind w:left="20"/>
              <w:jc w:val="both"/>
            </w:pPr>
            <w:r>
              <w:rPr>
                <w:rFonts w:ascii="Times New Roman"/>
                <w:b w:val="false"/>
                <w:i w:val="false"/>
                <w:color w:val="000000"/>
                <w:sz w:val="20"/>
              </w:rPr>
              <w:t>
Е. Бражникова,</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88"/>
          <w:p>
            <w:pPr>
              <w:spacing w:after="20"/>
              <w:ind w:left="20"/>
              <w:jc w:val="both"/>
            </w:pPr>
            <w:r>
              <w:rPr>
                <w:rFonts w:ascii="Times New Roman"/>
                <w:b w:val="false"/>
                <w:i w:val="false"/>
                <w:color w:val="000000"/>
                <w:sz w:val="20"/>
              </w:rPr>
              <w:t xml:space="preserve">
Художественная литература. </w:t>
            </w:r>
          </w:p>
          <w:bookmarkEnd w:id="128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289"/>
          <w:p>
            <w:pPr>
              <w:spacing w:after="20"/>
              <w:ind w:left="20"/>
              <w:jc w:val="both"/>
            </w:pPr>
            <w:r>
              <w:rPr>
                <w:rFonts w:ascii="Times New Roman"/>
                <w:b w:val="false"/>
                <w:i w:val="false"/>
                <w:color w:val="000000"/>
                <w:sz w:val="20"/>
              </w:rPr>
              <w:t>
Г. Вассерберг,</w:t>
            </w:r>
          </w:p>
          <w:bookmarkEnd w:id="1289"/>
          <w:p>
            <w:pPr>
              <w:spacing w:after="20"/>
              <w:ind w:left="20"/>
              <w:jc w:val="both"/>
            </w:pPr>
            <w:r>
              <w:rPr>
                <w:rFonts w:ascii="Times New Roman"/>
                <w:b w:val="false"/>
                <w:i w:val="false"/>
                <w:color w:val="000000"/>
                <w:sz w:val="20"/>
              </w:rPr>
              <w:t>
С. Скатова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90"/>
          <w:p>
            <w:pPr>
              <w:spacing w:after="20"/>
              <w:ind w:left="20"/>
              <w:jc w:val="both"/>
            </w:pPr>
            <w:r>
              <w:rPr>
                <w:rFonts w:ascii="Times New Roman"/>
                <w:b w:val="false"/>
                <w:i w:val="false"/>
                <w:color w:val="000000"/>
                <w:sz w:val="20"/>
              </w:rPr>
              <w:t xml:space="preserve">
Художественная литература. </w:t>
            </w:r>
          </w:p>
          <w:bookmarkEnd w:id="1290"/>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91"/>
          <w:p>
            <w:pPr>
              <w:spacing w:after="20"/>
              <w:ind w:left="20"/>
              <w:jc w:val="both"/>
            </w:pPr>
            <w:r>
              <w:rPr>
                <w:rFonts w:ascii="Times New Roman"/>
                <w:b w:val="false"/>
                <w:i w:val="false"/>
                <w:color w:val="000000"/>
                <w:sz w:val="20"/>
              </w:rPr>
              <w:t>
Г. Вассерберг,</w:t>
            </w:r>
          </w:p>
          <w:bookmarkEnd w:id="1291"/>
          <w:p>
            <w:pPr>
              <w:spacing w:after="20"/>
              <w:ind w:left="20"/>
              <w:jc w:val="both"/>
            </w:pPr>
            <w:r>
              <w:rPr>
                <w:rFonts w:ascii="Times New Roman"/>
                <w:b w:val="false"/>
                <w:i w:val="false"/>
                <w:color w:val="000000"/>
                <w:sz w:val="20"/>
              </w:rPr>
              <w:t>
С. Скатова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92"/>
          <w:p>
            <w:pPr>
              <w:spacing w:after="20"/>
              <w:ind w:left="20"/>
              <w:jc w:val="both"/>
            </w:pPr>
            <w:r>
              <w:rPr>
                <w:rFonts w:ascii="Times New Roman"/>
                <w:b w:val="false"/>
                <w:i w:val="false"/>
                <w:color w:val="000000"/>
                <w:sz w:val="20"/>
              </w:rPr>
              <w:t xml:space="preserve">
Художественная литература. </w:t>
            </w:r>
          </w:p>
          <w:bookmarkEnd w:id="1292"/>
          <w:p>
            <w:pPr>
              <w:spacing w:after="20"/>
              <w:ind w:left="20"/>
              <w:jc w:val="both"/>
            </w:pPr>
            <w:r>
              <w:rPr>
                <w:rFonts w:ascii="Times New Roman"/>
                <w:b w:val="false"/>
                <w:i w:val="false"/>
                <w:color w:val="000000"/>
                <w:sz w:val="20"/>
              </w:rPr>
              <w:t>
Методическое пособие.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93"/>
          <w:p>
            <w:pPr>
              <w:spacing w:after="20"/>
              <w:ind w:left="20"/>
              <w:jc w:val="both"/>
            </w:pPr>
            <w:r>
              <w:rPr>
                <w:rFonts w:ascii="Times New Roman"/>
                <w:b w:val="false"/>
                <w:i w:val="false"/>
                <w:color w:val="000000"/>
                <w:sz w:val="20"/>
              </w:rPr>
              <w:t>
М. Абаева,</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94"/>
          <w:p>
            <w:pPr>
              <w:spacing w:after="20"/>
              <w:ind w:left="20"/>
              <w:jc w:val="both"/>
            </w:pPr>
            <w:r>
              <w:rPr>
                <w:rFonts w:ascii="Times New Roman"/>
                <w:b w:val="false"/>
                <w:i w:val="false"/>
                <w:color w:val="000000"/>
                <w:sz w:val="20"/>
              </w:rPr>
              <w:t>
А. Акпаева,</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95"/>
          <w:p>
            <w:pPr>
              <w:spacing w:after="20"/>
              <w:ind w:left="20"/>
              <w:jc w:val="both"/>
            </w:pPr>
            <w:r>
              <w:rPr>
                <w:rFonts w:ascii="Times New Roman"/>
                <w:b w:val="false"/>
                <w:i w:val="false"/>
                <w:color w:val="000000"/>
                <w:sz w:val="20"/>
              </w:rPr>
              <w:t>
А. Акпаева,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96"/>
          <w:p>
            <w:pPr>
              <w:spacing w:after="20"/>
              <w:ind w:left="20"/>
              <w:jc w:val="both"/>
            </w:pPr>
            <w:r>
              <w:rPr>
                <w:rFonts w:ascii="Times New Roman"/>
                <w:b w:val="false"/>
                <w:i w:val="false"/>
                <w:color w:val="000000"/>
                <w:sz w:val="20"/>
              </w:rPr>
              <w:t>
Основы математики.</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рабочая тетрадь №1, 2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297"/>
          <w:p>
            <w:pPr>
              <w:spacing w:after="20"/>
              <w:ind w:left="20"/>
              <w:jc w:val="both"/>
            </w:pPr>
            <w:r>
              <w:rPr>
                <w:rFonts w:ascii="Times New Roman"/>
                <w:b w:val="false"/>
                <w:i w:val="false"/>
                <w:color w:val="000000"/>
                <w:sz w:val="20"/>
              </w:rPr>
              <w:t>
А. Акпаева,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298"/>
          <w:p>
            <w:pPr>
              <w:spacing w:after="20"/>
              <w:ind w:left="20"/>
              <w:jc w:val="both"/>
            </w:pPr>
            <w:r>
              <w:rPr>
                <w:rFonts w:ascii="Times New Roman"/>
                <w:b w:val="false"/>
                <w:i w:val="false"/>
                <w:color w:val="000000"/>
                <w:sz w:val="20"/>
              </w:rPr>
              <w:t>
А. Акпаева,</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299"/>
          <w:p>
            <w:pPr>
              <w:spacing w:after="20"/>
              <w:ind w:left="20"/>
              <w:jc w:val="both"/>
            </w:pPr>
            <w:r>
              <w:rPr>
                <w:rFonts w:ascii="Times New Roman"/>
                <w:b w:val="false"/>
                <w:i w:val="false"/>
                <w:color w:val="000000"/>
                <w:sz w:val="20"/>
              </w:rPr>
              <w:t>
Е. Рябова,</w:t>
            </w:r>
          </w:p>
          <w:bookmarkEnd w:id="1299"/>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00"/>
          <w:p>
            <w:pPr>
              <w:spacing w:after="20"/>
              <w:ind w:left="20"/>
              <w:jc w:val="both"/>
            </w:pPr>
            <w:r>
              <w:rPr>
                <w:rFonts w:ascii="Times New Roman"/>
                <w:b w:val="false"/>
                <w:i w:val="false"/>
                <w:color w:val="000000"/>
                <w:sz w:val="20"/>
              </w:rPr>
              <w:t xml:space="preserve">
Основы математики. </w:t>
            </w:r>
          </w:p>
          <w:bookmarkEnd w:id="1300"/>
          <w:p>
            <w:pPr>
              <w:spacing w:after="20"/>
              <w:ind w:left="20"/>
              <w:jc w:val="both"/>
            </w:pPr>
            <w:r>
              <w:rPr>
                <w:rFonts w:ascii="Times New Roman"/>
                <w:b w:val="false"/>
                <w:i w:val="false"/>
                <w:color w:val="000000"/>
                <w:sz w:val="20"/>
              </w:rPr>
              <w:t>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01"/>
          <w:p>
            <w:pPr>
              <w:spacing w:after="20"/>
              <w:ind w:left="20"/>
              <w:jc w:val="both"/>
            </w:pPr>
            <w:r>
              <w:rPr>
                <w:rFonts w:ascii="Times New Roman"/>
                <w:b w:val="false"/>
                <w:i w:val="false"/>
                <w:color w:val="000000"/>
                <w:sz w:val="20"/>
              </w:rPr>
              <w:t>
Е. Рябова,</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М. Дерикошма,</w:t>
            </w:r>
          </w:p>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302"/>
          <w:p>
            <w:pPr>
              <w:spacing w:after="20"/>
              <w:ind w:left="20"/>
              <w:jc w:val="both"/>
            </w:pPr>
            <w:r>
              <w:rPr>
                <w:rFonts w:ascii="Times New Roman"/>
                <w:b w:val="false"/>
                <w:i w:val="false"/>
                <w:color w:val="000000"/>
                <w:sz w:val="20"/>
              </w:rPr>
              <w:t>
Е. Рябова,</w:t>
            </w:r>
          </w:p>
          <w:bookmarkEnd w:id="1302"/>
          <w:p>
            <w:pPr>
              <w:spacing w:after="20"/>
              <w:ind w:left="20"/>
              <w:jc w:val="both"/>
            </w:pPr>
            <w:r>
              <w:rPr>
                <w:rFonts w:ascii="Times New Roman"/>
                <w:b w:val="false"/>
                <w:i w:val="false"/>
                <w:color w:val="000000"/>
                <w:sz w:val="20"/>
              </w:rPr>
              <w:t>
М. Дерикошма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Сборник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03"/>
          <w:p>
            <w:pPr>
              <w:spacing w:after="20"/>
              <w:ind w:left="20"/>
              <w:jc w:val="both"/>
            </w:pPr>
            <w:r>
              <w:rPr>
                <w:rFonts w:ascii="Times New Roman"/>
                <w:b w:val="false"/>
                <w:i w:val="false"/>
                <w:color w:val="000000"/>
                <w:sz w:val="20"/>
              </w:rPr>
              <w:t>
Е. Рябова,</w:t>
            </w:r>
          </w:p>
          <w:bookmarkEnd w:id="1303"/>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04"/>
          <w:p>
            <w:pPr>
              <w:spacing w:after="20"/>
              <w:ind w:left="20"/>
              <w:jc w:val="both"/>
            </w:pPr>
            <w:r>
              <w:rPr>
                <w:rFonts w:ascii="Times New Roman"/>
                <w:b w:val="false"/>
                <w:i w:val="false"/>
                <w:color w:val="000000"/>
                <w:sz w:val="20"/>
              </w:rPr>
              <w:t xml:space="preserve">
Основы математики. </w:t>
            </w:r>
          </w:p>
          <w:bookmarkEnd w:id="130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305"/>
          <w:p>
            <w:pPr>
              <w:spacing w:after="20"/>
              <w:ind w:left="20"/>
              <w:jc w:val="both"/>
            </w:pPr>
            <w:r>
              <w:rPr>
                <w:rFonts w:ascii="Times New Roman"/>
                <w:b w:val="false"/>
                <w:i w:val="false"/>
                <w:color w:val="000000"/>
                <w:sz w:val="20"/>
              </w:rPr>
              <w:t>
О. Накаткова,</w:t>
            </w:r>
          </w:p>
          <w:bookmarkEnd w:id="1305"/>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Интеллектуальные дидактические развивающие игры.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06"/>
          <w:p>
            <w:pPr>
              <w:spacing w:after="20"/>
              <w:ind w:left="20"/>
              <w:jc w:val="both"/>
            </w:pPr>
            <w:r>
              <w:rPr>
                <w:rFonts w:ascii="Times New Roman"/>
                <w:b w:val="false"/>
                <w:i w:val="false"/>
                <w:color w:val="000000"/>
                <w:sz w:val="20"/>
              </w:rPr>
              <w:t>
Б. Игенбаева,</w:t>
            </w:r>
          </w:p>
          <w:bookmarkEnd w:id="1306"/>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07"/>
          <w:p>
            <w:pPr>
              <w:spacing w:after="20"/>
              <w:ind w:left="20"/>
              <w:jc w:val="both"/>
            </w:pPr>
            <w:r>
              <w:rPr>
                <w:rFonts w:ascii="Times New Roman"/>
                <w:b w:val="false"/>
                <w:i w:val="false"/>
                <w:color w:val="000000"/>
                <w:sz w:val="20"/>
              </w:rPr>
              <w:t>
М. Абаева,</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308"/>
          <w:p>
            <w:pPr>
              <w:spacing w:after="20"/>
              <w:ind w:left="20"/>
              <w:jc w:val="both"/>
            </w:pPr>
            <w:r>
              <w:rPr>
                <w:rFonts w:ascii="Times New Roman"/>
                <w:b w:val="false"/>
                <w:i w:val="false"/>
                <w:color w:val="000000"/>
                <w:sz w:val="20"/>
              </w:rPr>
              <w:t>
А. Кайпбаева,</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309"/>
          <w:p>
            <w:pPr>
              <w:spacing w:after="20"/>
              <w:ind w:left="20"/>
              <w:jc w:val="both"/>
            </w:pPr>
            <w:r>
              <w:rPr>
                <w:rFonts w:ascii="Times New Roman"/>
                <w:b w:val="false"/>
                <w:i w:val="false"/>
                <w:color w:val="000000"/>
                <w:sz w:val="20"/>
              </w:rPr>
              <w:t>
А. Кайпбаева,</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10"/>
          <w:p>
            <w:pPr>
              <w:spacing w:after="20"/>
              <w:ind w:left="20"/>
              <w:jc w:val="both"/>
            </w:pPr>
            <w:r>
              <w:rPr>
                <w:rFonts w:ascii="Times New Roman"/>
                <w:b w:val="false"/>
                <w:i w:val="false"/>
                <w:color w:val="000000"/>
                <w:sz w:val="20"/>
              </w:rPr>
              <w:t xml:space="preserve">
Ознакомление с окружающим миром. </w:t>
            </w:r>
          </w:p>
          <w:bookmarkEnd w:id="1310"/>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311"/>
          <w:p>
            <w:pPr>
              <w:spacing w:after="20"/>
              <w:ind w:left="20"/>
              <w:jc w:val="both"/>
            </w:pPr>
            <w:r>
              <w:rPr>
                <w:rFonts w:ascii="Times New Roman"/>
                <w:b w:val="false"/>
                <w:i w:val="false"/>
                <w:color w:val="000000"/>
                <w:sz w:val="20"/>
              </w:rPr>
              <w:t>
М. Ибраева,</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 Мартын,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Л. Карпенко,</w:t>
            </w:r>
          </w:p>
          <w:p>
            <w:pPr>
              <w:spacing w:after="20"/>
              <w:ind w:left="20"/>
              <w:jc w:val="both"/>
            </w:pPr>
            <w:r>
              <w:rPr>
                <w:rFonts w:ascii="Times New Roman"/>
                <w:b w:val="false"/>
                <w:i w:val="false"/>
                <w:color w:val="000000"/>
                <w:sz w:val="20"/>
              </w:rPr>
              <w:t>
Ю. Литвиненко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12"/>
          <w:p>
            <w:pPr>
              <w:spacing w:after="20"/>
              <w:ind w:left="20"/>
              <w:jc w:val="both"/>
            </w:pPr>
            <w:r>
              <w:rPr>
                <w:rFonts w:ascii="Times New Roman"/>
                <w:b w:val="false"/>
                <w:i w:val="false"/>
                <w:color w:val="000000"/>
                <w:sz w:val="20"/>
              </w:rPr>
              <w:t xml:space="preserve">
Ознакомление с окружающим миром. </w:t>
            </w:r>
          </w:p>
          <w:bookmarkEnd w:id="1312"/>
          <w:p>
            <w:pPr>
              <w:spacing w:after="20"/>
              <w:ind w:left="20"/>
              <w:jc w:val="both"/>
            </w:pPr>
            <w:r>
              <w:rPr>
                <w:rFonts w:ascii="Times New Roman"/>
                <w:b w:val="false"/>
                <w:i w:val="false"/>
                <w:color w:val="000000"/>
                <w:sz w:val="20"/>
              </w:rPr>
              <w:t xml:space="preserve">
Дидактический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313"/>
          <w:p>
            <w:pPr>
              <w:spacing w:after="20"/>
              <w:ind w:left="20"/>
              <w:jc w:val="both"/>
            </w:pPr>
            <w:r>
              <w:rPr>
                <w:rFonts w:ascii="Times New Roman"/>
                <w:b w:val="false"/>
                <w:i w:val="false"/>
                <w:color w:val="000000"/>
                <w:sz w:val="20"/>
              </w:rPr>
              <w:t>
М. Ибраева,</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Н. Мартын,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Л. Карпенко,</w:t>
            </w:r>
          </w:p>
          <w:p>
            <w:pPr>
              <w:spacing w:after="20"/>
              <w:ind w:left="20"/>
              <w:jc w:val="both"/>
            </w:pPr>
            <w:r>
              <w:rPr>
                <w:rFonts w:ascii="Times New Roman"/>
                <w:b w:val="false"/>
                <w:i w:val="false"/>
                <w:color w:val="000000"/>
                <w:sz w:val="20"/>
              </w:rPr>
              <w:t>
Ю. Литвиненко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314"/>
          <w:p>
            <w:pPr>
              <w:spacing w:after="20"/>
              <w:ind w:left="20"/>
              <w:jc w:val="both"/>
            </w:pPr>
            <w:r>
              <w:rPr>
                <w:rFonts w:ascii="Times New Roman"/>
                <w:b w:val="false"/>
                <w:i w:val="false"/>
                <w:color w:val="000000"/>
                <w:sz w:val="20"/>
              </w:rPr>
              <w:t>
М. Грушина,</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315"/>
          <w:p>
            <w:pPr>
              <w:spacing w:after="20"/>
              <w:ind w:left="20"/>
              <w:jc w:val="both"/>
            </w:pPr>
            <w:r>
              <w:rPr>
                <w:rFonts w:ascii="Times New Roman"/>
                <w:b w:val="false"/>
                <w:i w:val="false"/>
                <w:color w:val="000000"/>
                <w:sz w:val="20"/>
              </w:rPr>
              <w:t>
М. Грушина,</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316"/>
          <w:p>
            <w:pPr>
              <w:spacing w:after="20"/>
              <w:ind w:left="20"/>
              <w:jc w:val="both"/>
            </w:pPr>
            <w:r>
              <w:rPr>
                <w:rFonts w:ascii="Times New Roman"/>
                <w:b w:val="false"/>
                <w:i w:val="false"/>
                <w:color w:val="000000"/>
                <w:sz w:val="20"/>
              </w:rPr>
              <w:t>
М. Грушина,</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Дидактический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317"/>
          <w:p>
            <w:pPr>
              <w:spacing w:after="20"/>
              <w:ind w:left="20"/>
              <w:jc w:val="both"/>
            </w:pPr>
            <w:r>
              <w:rPr>
                <w:rFonts w:ascii="Times New Roman"/>
                <w:b w:val="false"/>
                <w:i w:val="false"/>
                <w:color w:val="000000"/>
                <w:sz w:val="20"/>
              </w:rPr>
              <w:t>
М. Грушина,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318"/>
          <w:p>
            <w:pPr>
              <w:spacing w:after="20"/>
              <w:ind w:left="20"/>
              <w:jc w:val="both"/>
            </w:pPr>
            <w:r>
              <w:rPr>
                <w:rFonts w:ascii="Times New Roman"/>
                <w:b w:val="false"/>
                <w:i w:val="false"/>
                <w:color w:val="000000"/>
                <w:sz w:val="20"/>
              </w:rPr>
              <w:t xml:space="preserve">
Ознакомление с окружающим миром. Электронный раздаточный материал </w:t>
            </w:r>
          </w:p>
          <w:bookmarkEnd w:id="1318"/>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319"/>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31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20"/>
          <w:p>
            <w:pPr>
              <w:spacing w:after="20"/>
              <w:ind w:left="20"/>
              <w:jc w:val="both"/>
            </w:pPr>
            <w:r>
              <w:rPr>
                <w:rFonts w:ascii="Times New Roman"/>
                <w:b w:val="false"/>
                <w:i w:val="false"/>
                <w:color w:val="000000"/>
                <w:sz w:val="20"/>
              </w:rPr>
              <w:t>
М. Абаева,</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21"/>
          <w:p>
            <w:pPr>
              <w:spacing w:after="20"/>
              <w:ind w:left="20"/>
              <w:jc w:val="both"/>
            </w:pPr>
            <w:r>
              <w:rPr>
                <w:rFonts w:ascii="Times New Roman"/>
                <w:b w:val="false"/>
                <w:i w:val="false"/>
                <w:color w:val="000000"/>
                <w:sz w:val="20"/>
              </w:rPr>
              <w:t xml:space="preserve">
Конструирование. </w:t>
            </w:r>
          </w:p>
          <w:bookmarkEnd w:id="132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322"/>
          <w:p>
            <w:pPr>
              <w:spacing w:after="20"/>
              <w:ind w:left="20"/>
              <w:jc w:val="both"/>
            </w:pPr>
            <w:r>
              <w:rPr>
                <w:rFonts w:ascii="Times New Roman"/>
                <w:b w:val="false"/>
                <w:i w:val="false"/>
                <w:color w:val="000000"/>
                <w:sz w:val="20"/>
              </w:rPr>
              <w:t>
С. Карабецкая,</w:t>
            </w:r>
          </w:p>
          <w:bookmarkEnd w:id="1322"/>
          <w:p>
            <w:pPr>
              <w:spacing w:after="20"/>
              <w:ind w:left="20"/>
              <w:jc w:val="both"/>
            </w:pPr>
            <w:r>
              <w:rPr>
                <w:rFonts w:ascii="Times New Roman"/>
                <w:b w:val="false"/>
                <w:i w:val="false"/>
                <w:color w:val="000000"/>
                <w:sz w:val="20"/>
              </w:rPr>
              <w:t>
В. Усатенко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323"/>
          <w:p>
            <w:pPr>
              <w:spacing w:after="20"/>
              <w:ind w:left="20"/>
              <w:jc w:val="both"/>
            </w:pPr>
            <w:r>
              <w:rPr>
                <w:rFonts w:ascii="Times New Roman"/>
                <w:b w:val="false"/>
                <w:i w:val="false"/>
                <w:color w:val="000000"/>
                <w:sz w:val="20"/>
              </w:rPr>
              <w:t xml:space="preserve">
Конструирование. </w:t>
            </w:r>
          </w:p>
          <w:bookmarkEnd w:id="1323"/>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24"/>
          <w:p>
            <w:pPr>
              <w:spacing w:after="20"/>
              <w:ind w:left="20"/>
              <w:jc w:val="both"/>
            </w:pPr>
            <w:r>
              <w:rPr>
                <w:rFonts w:ascii="Times New Roman"/>
                <w:b w:val="false"/>
                <w:i w:val="false"/>
                <w:color w:val="000000"/>
                <w:sz w:val="20"/>
              </w:rPr>
              <w:t>
С. Карабецкая,</w:t>
            </w:r>
          </w:p>
          <w:bookmarkEnd w:id="1324"/>
          <w:p>
            <w:pPr>
              <w:spacing w:after="20"/>
              <w:ind w:left="20"/>
              <w:jc w:val="both"/>
            </w:pPr>
            <w:r>
              <w:rPr>
                <w:rFonts w:ascii="Times New Roman"/>
                <w:b w:val="false"/>
                <w:i w:val="false"/>
                <w:color w:val="000000"/>
                <w:sz w:val="20"/>
              </w:rPr>
              <w:t>
В. Усатенко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325"/>
          <w:p>
            <w:pPr>
              <w:spacing w:after="20"/>
              <w:ind w:left="20"/>
              <w:jc w:val="both"/>
            </w:pPr>
            <w:r>
              <w:rPr>
                <w:rFonts w:ascii="Times New Roman"/>
                <w:b w:val="false"/>
                <w:i w:val="false"/>
                <w:color w:val="000000"/>
                <w:sz w:val="20"/>
              </w:rPr>
              <w:t>
Ф. Жумабекова,</w:t>
            </w:r>
          </w:p>
          <w:bookmarkEnd w:id="1325"/>
          <w:p>
            <w:pPr>
              <w:spacing w:after="20"/>
              <w:ind w:left="20"/>
              <w:jc w:val="both"/>
            </w:pPr>
            <w:r>
              <w:rPr>
                <w:rFonts w:ascii="Times New Roman"/>
                <w:b w:val="false"/>
                <w:i w:val="false"/>
                <w:color w:val="000000"/>
                <w:sz w:val="20"/>
              </w:rPr>
              <w:t xml:space="preserve">
А. Ойшыбаева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326"/>
          <w:p>
            <w:pPr>
              <w:spacing w:after="20"/>
              <w:ind w:left="20"/>
              <w:jc w:val="both"/>
            </w:pPr>
            <w:r>
              <w:rPr>
                <w:rFonts w:ascii="Times New Roman"/>
                <w:b w:val="false"/>
                <w:i w:val="false"/>
                <w:color w:val="000000"/>
                <w:sz w:val="20"/>
              </w:rPr>
              <w:t>
Ф. Жумабекова,</w:t>
            </w:r>
          </w:p>
          <w:bookmarkEnd w:id="1326"/>
          <w:p>
            <w:pPr>
              <w:spacing w:after="20"/>
              <w:ind w:left="20"/>
              <w:jc w:val="both"/>
            </w:pPr>
            <w:r>
              <w:rPr>
                <w:rFonts w:ascii="Times New Roman"/>
                <w:b w:val="false"/>
                <w:i w:val="false"/>
                <w:color w:val="000000"/>
                <w:sz w:val="20"/>
              </w:rPr>
              <w:t xml:space="preserve">
А. Ойшыбаева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327"/>
          <w:p>
            <w:pPr>
              <w:spacing w:after="20"/>
              <w:ind w:left="20"/>
              <w:jc w:val="both"/>
            </w:pPr>
            <w:r>
              <w:rPr>
                <w:rFonts w:ascii="Times New Roman"/>
                <w:b w:val="false"/>
                <w:i w:val="false"/>
                <w:color w:val="000000"/>
                <w:sz w:val="20"/>
              </w:rPr>
              <w:t>
Рисование.</w:t>
            </w:r>
          </w:p>
          <w:bookmarkEnd w:id="1327"/>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328"/>
          <w:p>
            <w:pPr>
              <w:spacing w:after="20"/>
              <w:ind w:left="20"/>
              <w:jc w:val="both"/>
            </w:pPr>
            <w:r>
              <w:rPr>
                <w:rFonts w:ascii="Times New Roman"/>
                <w:b w:val="false"/>
                <w:i w:val="false"/>
                <w:color w:val="000000"/>
                <w:sz w:val="20"/>
              </w:rPr>
              <w:t>
Н. Казаренко,</w:t>
            </w:r>
          </w:p>
          <w:bookmarkEnd w:id="1328"/>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329"/>
          <w:p>
            <w:pPr>
              <w:spacing w:after="20"/>
              <w:ind w:left="20"/>
              <w:jc w:val="both"/>
            </w:pPr>
            <w:r>
              <w:rPr>
                <w:rFonts w:ascii="Times New Roman"/>
                <w:b w:val="false"/>
                <w:i w:val="false"/>
                <w:color w:val="000000"/>
                <w:sz w:val="20"/>
              </w:rPr>
              <w:t>
Н. Казаренко,</w:t>
            </w:r>
          </w:p>
          <w:bookmarkEnd w:id="1329"/>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330"/>
          <w:p>
            <w:pPr>
              <w:spacing w:after="20"/>
              <w:ind w:left="20"/>
              <w:jc w:val="both"/>
            </w:pPr>
            <w:r>
              <w:rPr>
                <w:rFonts w:ascii="Times New Roman"/>
                <w:b w:val="false"/>
                <w:i w:val="false"/>
                <w:color w:val="000000"/>
                <w:sz w:val="20"/>
              </w:rPr>
              <w:t xml:space="preserve">
Рисование. </w:t>
            </w:r>
          </w:p>
          <w:bookmarkEnd w:id="1330"/>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331"/>
          <w:p>
            <w:pPr>
              <w:spacing w:after="20"/>
              <w:ind w:left="20"/>
              <w:jc w:val="both"/>
            </w:pPr>
            <w:r>
              <w:rPr>
                <w:rFonts w:ascii="Times New Roman"/>
                <w:b w:val="false"/>
                <w:i w:val="false"/>
                <w:color w:val="000000"/>
                <w:sz w:val="20"/>
              </w:rPr>
              <w:t>
В. Усатенко,</w:t>
            </w:r>
          </w:p>
          <w:bookmarkEnd w:id="1331"/>
          <w:p>
            <w:pPr>
              <w:spacing w:after="20"/>
              <w:ind w:left="20"/>
              <w:jc w:val="both"/>
            </w:pPr>
            <w:r>
              <w:rPr>
                <w:rFonts w:ascii="Times New Roman"/>
                <w:b w:val="false"/>
                <w:i w:val="false"/>
                <w:color w:val="000000"/>
                <w:sz w:val="20"/>
              </w:rPr>
              <w:t>
С. Карабецкая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332"/>
          <w:p>
            <w:pPr>
              <w:spacing w:after="20"/>
              <w:ind w:left="20"/>
              <w:jc w:val="both"/>
            </w:pPr>
            <w:r>
              <w:rPr>
                <w:rFonts w:ascii="Times New Roman"/>
                <w:b w:val="false"/>
                <w:i w:val="false"/>
                <w:color w:val="000000"/>
                <w:sz w:val="20"/>
              </w:rPr>
              <w:t xml:space="preserve">
Рисование. </w:t>
            </w:r>
          </w:p>
          <w:bookmarkEnd w:id="1332"/>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333"/>
          <w:p>
            <w:pPr>
              <w:spacing w:after="20"/>
              <w:ind w:left="20"/>
              <w:jc w:val="both"/>
            </w:pPr>
            <w:r>
              <w:rPr>
                <w:rFonts w:ascii="Times New Roman"/>
                <w:b w:val="false"/>
                <w:i w:val="false"/>
                <w:color w:val="000000"/>
                <w:sz w:val="20"/>
              </w:rPr>
              <w:t>
В. Усатенко,</w:t>
            </w:r>
          </w:p>
          <w:bookmarkEnd w:id="1333"/>
          <w:p>
            <w:pPr>
              <w:spacing w:after="20"/>
              <w:ind w:left="20"/>
              <w:jc w:val="both"/>
            </w:pPr>
            <w:r>
              <w:rPr>
                <w:rFonts w:ascii="Times New Roman"/>
                <w:b w:val="false"/>
                <w:i w:val="false"/>
                <w:color w:val="000000"/>
                <w:sz w:val="20"/>
              </w:rPr>
              <w:t>
С. Карабецкая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334"/>
          <w:p>
            <w:pPr>
              <w:spacing w:after="20"/>
              <w:ind w:left="20"/>
              <w:jc w:val="both"/>
            </w:pPr>
            <w:r>
              <w:rPr>
                <w:rFonts w:ascii="Times New Roman"/>
                <w:b w:val="false"/>
                <w:i w:val="false"/>
                <w:color w:val="000000"/>
                <w:sz w:val="20"/>
              </w:rPr>
              <w:t>
А. Таутанова,</w:t>
            </w:r>
          </w:p>
          <w:bookmarkEnd w:id="1334"/>
          <w:p>
            <w:pPr>
              <w:spacing w:after="20"/>
              <w:ind w:left="20"/>
              <w:jc w:val="both"/>
            </w:pPr>
            <w:r>
              <w:rPr>
                <w:rFonts w:ascii="Times New Roman"/>
                <w:b w:val="false"/>
                <w:i w:val="false"/>
                <w:color w:val="000000"/>
                <w:sz w:val="20"/>
              </w:rPr>
              <w:t>
А. Бурлибаева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335"/>
          <w:p>
            <w:pPr>
              <w:spacing w:after="20"/>
              <w:ind w:left="20"/>
              <w:jc w:val="both"/>
            </w:pPr>
            <w:r>
              <w:rPr>
                <w:rFonts w:ascii="Times New Roman"/>
                <w:b w:val="false"/>
                <w:i w:val="false"/>
                <w:color w:val="000000"/>
                <w:sz w:val="20"/>
              </w:rPr>
              <w:t>
А. Таутанова,</w:t>
            </w:r>
          </w:p>
          <w:bookmarkEnd w:id="1335"/>
          <w:p>
            <w:pPr>
              <w:spacing w:after="20"/>
              <w:ind w:left="20"/>
              <w:jc w:val="both"/>
            </w:pPr>
            <w:r>
              <w:rPr>
                <w:rFonts w:ascii="Times New Roman"/>
                <w:b w:val="false"/>
                <w:i w:val="false"/>
                <w:color w:val="000000"/>
                <w:sz w:val="20"/>
              </w:rPr>
              <w:t>
А. Бурлибаева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36"/>
          <w:p>
            <w:pPr>
              <w:spacing w:after="20"/>
              <w:ind w:left="20"/>
              <w:jc w:val="both"/>
            </w:pPr>
            <w:r>
              <w:rPr>
                <w:rFonts w:ascii="Times New Roman"/>
                <w:b w:val="false"/>
                <w:i w:val="false"/>
                <w:color w:val="000000"/>
                <w:sz w:val="20"/>
              </w:rPr>
              <w:t>
У. Ахметова,</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Г. Оразбаева,</w:t>
            </w:r>
          </w:p>
          <w:p>
            <w:pPr>
              <w:spacing w:after="20"/>
              <w:ind w:left="20"/>
              <w:jc w:val="both"/>
            </w:pPr>
            <w:r>
              <w:rPr>
                <w:rFonts w:ascii="Times New Roman"/>
                <w:b w:val="false"/>
                <w:i w:val="false"/>
                <w:color w:val="000000"/>
                <w:sz w:val="20"/>
              </w:rPr>
              <w:t>
А. Кумарбаева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337"/>
          <w:p>
            <w:pPr>
              <w:spacing w:after="20"/>
              <w:ind w:left="20"/>
              <w:jc w:val="both"/>
            </w:pPr>
            <w:r>
              <w:rPr>
                <w:rFonts w:ascii="Times New Roman"/>
                <w:b w:val="false"/>
                <w:i w:val="false"/>
                <w:color w:val="000000"/>
                <w:sz w:val="20"/>
              </w:rPr>
              <w:t xml:space="preserve">
Аппликация. </w:t>
            </w:r>
          </w:p>
          <w:bookmarkEnd w:id="133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338"/>
          <w:p>
            <w:pPr>
              <w:spacing w:after="20"/>
              <w:ind w:left="20"/>
              <w:jc w:val="both"/>
            </w:pPr>
            <w:r>
              <w:rPr>
                <w:rFonts w:ascii="Times New Roman"/>
                <w:b w:val="false"/>
                <w:i w:val="false"/>
                <w:color w:val="000000"/>
                <w:sz w:val="20"/>
              </w:rPr>
              <w:t>
М. Нусупалиева,</w:t>
            </w:r>
          </w:p>
          <w:bookmarkEnd w:id="1338"/>
          <w:p>
            <w:pPr>
              <w:spacing w:after="20"/>
              <w:ind w:left="20"/>
              <w:jc w:val="both"/>
            </w:pPr>
            <w:r>
              <w:rPr>
                <w:rFonts w:ascii="Times New Roman"/>
                <w:b w:val="false"/>
                <w:i w:val="false"/>
                <w:color w:val="000000"/>
                <w:sz w:val="20"/>
              </w:rPr>
              <w:t>
К. 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339"/>
          <w:p>
            <w:pPr>
              <w:spacing w:after="20"/>
              <w:ind w:left="20"/>
              <w:jc w:val="both"/>
            </w:pPr>
            <w:r>
              <w:rPr>
                <w:rFonts w:ascii="Times New Roman"/>
                <w:b w:val="false"/>
                <w:i w:val="false"/>
                <w:color w:val="000000"/>
                <w:sz w:val="20"/>
              </w:rPr>
              <w:t xml:space="preserve">
Физическая культура. </w:t>
            </w:r>
          </w:p>
          <w:bookmarkEnd w:id="133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340"/>
          <w:p>
            <w:pPr>
              <w:spacing w:after="20"/>
              <w:ind w:left="20"/>
              <w:jc w:val="both"/>
            </w:pPr>
            <w:r>
              <w:rPr>
                <w:rFonts w:ascii="Times New Roman"/>
                <w:b w:val="false"/>
                <w:i w:val="false"/>
                <w:color w:val="000000"/>
                <w:sz w:val="20"/>
              </w:rPr>
              <w:t>
М. Абаева,</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341"/>
          <w:p>
            <w:pPr>
              <w:spacing w:after="20"/>
              <w:ind w:left="20"/>
              <w:jc w:val="both"/>
            </w:pPr>
            <w:r>
              <w:rPr>
                <w:rFonts w:ascii="Times New Roman"/>
                <w:b w:val="false"/>
                <w:i w:val="false"/>
                <w:color w:val="000000"/>
                <w:sz w:val="20"/>
              </w:rPr>
              <w:t>
О. Накаткова,</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Н. Жолымбетова,</w:t>
            </w:r>
          </w:p>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342"/>
          <w:p>
            <w:pPr>
              <w:spacing w:after="20"/>
              <w:ind w:left="20"/>
              <w:jc w:val="both"/>
            </w:pPr>
            <w:r>
              <w:rPr>
                <w:rFonts w:ascii="Times New Roman"/>
                <w:b w:val="false"/>
                <w:i w:val="false"/>
                <w:color w:val="000000"/>
                <w:sz w:val="20"/>
              </w:rPr>
              <w:t>
О. Накаткова,</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 Жолымбетова,</w:t>
            </w:r>
          </w:p>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343"/>
          <w:p>
            <w:pPr>
              <w:spacing w:after="20"/>
              <w:ind w:left="20"/>
              <w:jc w:val="both"/>
            </w:pPr>
            <w:r>
              <w:rPr>
                <w:rFonts w:ascii="Times New Roman"/>
                <w:b w:val="false"/>
                <w:i w:val="false"/>
                <w:color w:val="000000"/>
                <w:sz w:val="20"/>
              </w:rPr>
              <w:t>
Н. Пильщикова,</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344"/>
          <w:p>
            <w:pPr>
              <w:spacing w:after="20"/>
              <w:ind w:left="20"/>
              <w:jc w:val="both"/>
            </w:pPr>
            <w:r>
              <w:rPr>
                <w:rFonts w:ascii="Times New Roman"/>
                <w:b w:val="false"/>
                <w:i w:val="false"/>
                <w:color w:val="000000"/>
                <w:sz w:val="20"/>
              </w:rPr>
              <w:t>
Н. Пильщикова,</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345"/>
          <w:p>
            <w:pPr>
              <w:spacing w:after="20"/>
              <w:ind w:left="20"/>
              <w:jc w:val="both"/>
            </w:pPr>
            <w:r>
              <w:rPr>
                <w:rFonts w:ascii="Times New Roman"/>
                <w:b w:val="false"/>
                <w:i w:val="false"/>
                <w:color w:val="000000"/>
                <w:sz w:val="20"/>
              </w:rPr>
              <w:t>
Ж. Аленова,</w:t>
            </w:r>
          </w:p>
          <w:bookmarkEnd w:id="1345"/>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346"/>
          <w:p>
            <w:pPr>
              <w:spacing w:after="20"/>
              <w:ind w:left="20"/>
              <w:jc w:val="both"/>
            </w:pPr>
            <w:r>
              <w:rPr>
                <w:rFonts w:ascii="Times New Roman"/>
                <w:b w:val="false"/>
                <w:i w:val="false"/>
                <w:color w:val="000000"/>
                <w:sz w:val="20"/>
              </w:rPr>
              <w:t>
Ж. Аленова,</w:t>
            </w:r>
          </w:p>
          <w:bookmarkEnd w:id="1346"/>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347"/>
          <w:p>
            <w:pPr>
              <w:spacing w:after="20"/>
              <w:ind w:left="20"/>
              <w:jc w:val="both"/>
            </w:pPr>
            <w:r>
              <w:rPr>
                <w:rFonts w:ascii="Times New Roman"/>
                <w:b w:val="false"/>
                <w:i w:val="false"/>
                <w:color w:val="000000"/>
                <w:sz w:val="20"/>
              </w:rPr>
              <w:t>
Н. Шилова,</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348"/>
          <w:p>
            <w:pPr>
              <w:spacing w:after="20"/>
              <w:ind w:left="20"/>
              <w:jc w:val="both"/>
            </w:pPr>
            <w:r>
              <w:rPr>
                <w:rFonts w:ascii="Times New Roman"/>
                <w:b w:val="false"/>
                <w:i w:val="false"/>
                <w:color w:val="000000"/>
                <w:sz w:val="20"/>
              </w:rPr>
              <w:t>
Н. Шилова,</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349"/>
          <w:p>
            <w:pPr>
              <w:spacing w:after="20"/>
              <w:ind w:left="20"/>
              <w:jc w:val="both"/>
            </w:pPr>
            <w:r>
              <w:rPr>
                <w:rFonts w:ascii="Times New Roman"/>
                <w:b w:val="false"/>
                <w:i w:val="false"/>
                <w:color w:val="000000"/>
                <w:sz w:val="20"/>
              </w:rPr>
              <w:t>
К. Құмарова,</w:t>
            </w:r>
          </w:p>
          <w:bookmarkEnd w:id="1349"/>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350"/>
          <w:p>
            <w:pPr>
              <w:spacing w:after="20"/>
              <w:ind w:left="20"/>
              <w:jc w:val="both"/>
            </w:pPr>
            <w:r>
              <w:rPr>
                <w:rFonts w:ascii="Times New Roman"/>
                <w:b w:val="false"/>
                <w:i w:val="false"/>
                <w:color w:val="000000"/>
                <w:sz w:val="20"/>
              </w:rPr>
              <w:t>
К. Құмарова,</w:t>
            </w:r>
          </w:p>
          <w:bookmarkEnd w:id="1350"/>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351"/>
          <w:p>
            <w:pPr>
              <w:spacing w:after="20"/>
              <w:ind w:left="20"/>
              <w:jc w:val="both"/>
            </w:pPr>
            <w:r>
              <w:rPr>
                <w:rFonts w:ascii="Times New Roman"/>
                <w:b w:val="false"/>
                <w:i w:val="false"/>
                <w:color w:val="000000"/>
                <w:sz w:val="20"/>
              </w:rPr>
              <w:t xml:space="preserve">
Қазақ тілі. Электрондық үлестірмелі материалдар </w:t>
            </w:r>
          </w:p>
          <w:bookmarkEnd w:id="1351"/>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352"/>
          <w:p>
            <w:pPr>
              <w:spacing w:after="20"/>
              <w:ind w:left="20"/>
              <w:jc w:val="both"/>
            </w:pPr>
            <w:r>
              <w:rPr>
                <w:rFonts w:ascii="Times New Roman"/>
                <w:b w:val="false"/>
                <w:i w:val="false"/>
                <w:color w:val="000000"/>
                <w:sz w:val="20"/>
              </w:rPr>
              <w:t>
К. Құмарова,</w:t>
            </w:r>
          </w:p>
          <w:bookmarkEnd w:id="1352"/>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353"/>
          <w:p>
            <w:pPr>
              <w:spacing w:after="20"/>
              <w:ind w:left="20"/>
              <w:jc w:val="both"/>
            </w:pPr>
            <w:r>
              <w:rPr>
                <w:rFonts w:ascii="Times New Roman"/>
                <w:b w:val="false"/>
                <w:i w:val="false"/>
                <w:color w:val="000000"/>
                <w:sz w:val="20"/>
              </w:rPr>
              <w:t xml:space="preserve">
Қазақ тілі. </w:t>
            </w:r>
          </w:p>
          <w:bookmarkEnd w:id="135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354"/>
          <w:p>
            <w:pPr>
              <w:spacing w:after="20"/>
              <w:ind w:left="20"/>
              <w:jc w:val="both"/>
            </w:pPr>
            <w:r>
              <w:rPr>
                <w:rFonts w:ascii="Times New Roman"/>
                <w:b w:val="false"/>
                <w:i w:val="false"/>
                <w:color w:val="000000"/>
                <w:sz w:val="20"/>
              </w:rPr>
              <w:t>
Л. Кирилинская,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355"/>
          <w:p>
            <w:pPr>
              <w:spacing w:after="20"/>
              <w:ind w:left="20"/>
              <w:jc w:val="both"/>
            </w:pPr>
            <w:r>
              <w:rPr>
                <w:rFonts w:ascii="Times New Roman"/>
                <w:b w:val="false"/>
                <w:i w:val="false"/>
                <w:color w:val="000000"/>
                <w:sz w:val="20"/>
              </w:rPr>
              <w:t xml:space="preserve">
Қазақ тілі. </w:t>
            </w:r>
          </w:p>
          <w:bookmarkEnd w:id="1355"/>
          <w:p>
            <w:pPr>
              <w:spacing w:after="20"/>
              <w:ind w:left="20"/>
              <w:jc w:val="both"/>
            </w:pPr>
            <w:r>
              <w:rPr>
                <w:rFonts w:ascii="Times New Roman"/>
                <w:b w:val="false"/>
                <w:i w:val="false"/>
                <w:color w:val="000000"/>
                <w:sz w:val="20"/>
              </w:rPr>
              <w:t xml:space="preserve">
Демонстрациялық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356"/>
          <w:p>
            <w:pPr>
              <w:spacing w:after="20"/>
              <w:ind w:left="20"/>
              <w:jc w:val="both"/>
            </w:pPr>
            <w:r>
              <w:rPr>
                <w:rFonts w:ascii="Times New Roman"/>
                <w:b w:val="false"/>
                <w:i w:val="false"/>
                <w:color w:val="000000"/>
                <w:sz w:val="20"/>
              </w:rPr>
              <w:t>
Л. Кирилинская,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357"/>
          <w:p>
            <w:pPr>
              <w:spacing w:after="20"/>
              <w:ind w:left="20"/>
              <w:jc w:val="both"/>
            </w:pPr>
            <w:r>
              <w:rPr>
                <w:rFonts w:ascii="Times New Roman"/>
                <w:b w:val="false"/>
                <w:i w:val="false"/>
                <w:color w:val="000000"/>
                <w:sz w:val="20"/>
              </w:rPr>
              <w:t xml:space="preserve">
Қазақ тілі. </w:t>
            </w:r>
          </w:p>
          <w:bookmarkEnd w:id="1357"/>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358"/>
          <w:p>
            <w:pPr>
              <w:spacing w:after="20"/>
              <w:ind w:left="20"/>
              <w:jc w:val="both"/>
            </w:pPr>
            <w:r>
              <w:rPr>
                <w:rFonts w:ascii="Times New Roman"/>
                <w:b w:val="false"/>
                <w:i w:val="false"/>
                <w:color w:val="000000"/>
                <w:sz w:val="20"/>
              </w:rPr>
              <w:t>
Л. Кирилинская,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359"/>
          <w:p>
            <w:pPr>
              <w:spacing w:after="20"/>
              <w:ind w:left="20"/>
              <w:jc w:val="both"/>
            </w:pPr>
            <w:r>
              <w:rPr>
                <w:rFonts w:ascii="Times New Roman"/>
                <w:b w:val="false"/>
                <w:i w:val="false"/>
                <w:color w:val="000000"/>
                <w:sz w:val="20"/>
              </w:rPr>
              <w:t>
М. Абаева,</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360"/>
          <w:p>
            <w:pPr>
              <w:spacing w:after="20"/>
              <w:ind w:left="20"/>
              <w:jc w:val="both"/>
            </w:pPr>
            <w:r>
              <w:rPr>
                <w:rFonts w:ascii="Times New Roman"/>
                <w:b w:val="false"/>
                <w:i w:val="false"/>
                <w:color w:val="000000"/>
                <w:sz w:val="20"/>
              </w:rPr>
              <w:t>
М. Абаева,</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№1. Рабочая тетрадь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361"/>
          <w:p>
            <w:pPr>
              <w:spacing w:after="20"/>
              <w:ind w:left="20"/>
              <w:jc w:val="both"/>
            </w:pPr>
            <w:r>
              <w:rPr>
                <w:rFonts w:ascii="Times New Roman"/>
                <w:b w:val="false"/>
                <w:i w:val="false"/>
                <w:color w:val="000000"/>
                <w:sz w:val="20"/>
              </w:rPr>
              <w:t>
М. Абаева,</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362"/>
          <w:p>
            <w:pPr>
              <w:spacing w:after="20"/>
              <w:ind w:left="20"/>
              <w:jc w:val="both"/>
            </w:pPr>
            <w:r>
              <w:rPr>
                <w:rFonts w:ascii="Times New Roman"/>
                <w:b w:val="false"/>
                <w:i w:val="false"/>
                <w:color w:val="000000"/>
                <w:sz w:val="20"/>
              </w:rPr>
              <w:t xml:space="preserve">
Музыка. </w:t>
            </w:r>
          </w:p>
          <w:bookmarkEnd w:id="136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363"/>
          <w:p>
            <w:pPr>
              <w:spacing w:after="20"/>
              <w:ind w:left="20"/>
              <w:jc w:val="both"/>
            </w:pPr>
            <w:r>
              <w:rPr>
                <w:rFonts w:ascii="Times New Roman"/>
                <w:b w:val="false"/>
                <w:i w:val="false"/>
                <w:color w:val="000000"/>
                <w:sz w:val="20"/>
              </w:rPr>
              <w:t>
Т. Кулинова,</w:t>
            </w:r>
          </w:p>
          <w:bookmarkEnd w:id="1363"/>
          <w:p>
            <w:pPr>
              <w:spacing w:after="20"/>
              <w:ind w:left="20"/>
              <w:jc w:val="both"/>
            </w:pPr>
            <w:r>
              <w:rPr>
                <w:rFonts w:ascii="Times New Roman"/>
                <w:b w:val="false"/>
                <w:i w:val="false"/>
                <w:color w:val="000000"/>
                <w:sz w:val="20"/>
              </w:rPr>
              <w:t xml:space="preserve">
С. Носкова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64"/>
          <w:p>
            <w:pPr>
              <w:spacing w:after="20"/>
              <w:ind w:left="20"/>
              <w:jc w:val="both"/>
            </w:pPr>
            <w:r>
              <w:rPr>
                <w:rFonts w:ascii="Times New Roman"/>
                <w:b w:val="false"/>
                <w:i w:val="false"/>
                <w:color w:val="000000"/>
                <w:sz w:val="20"/>
              </w:rPr>
              <w:t xml:space="preserve">
Музыка. </w:t>
            </w:r>
          </w:p>
          <w:bookmarkEnd w:id="1364"/>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365"/>
          <w:p>
            <w:pPr>
              <w:spacing w:after="20"/>
              <w:ind w:left="20"/>
              <w:jc w:val="both"/>
            </w:pPr>
            <w:r>
              <w:rPr>
                <w:rFonts w:ascii="Times New Roman"/>
                <w:b w:val="false"/>
                <w:i w:val="false"/>
                <w:color w:val="000000"/>
                <w:sz w:val="20"/>
              </w:rPr>
              <w:t>
Т. Кулинова,</w:t>
            </w:r>
          </w:p>
          <w:bookmarkEnd w:id="1365"/>
          <w:p>
            <w:pPr>
              <w:spacing w:after="20"/>
              <w:ind w:left="20"/>
              <w:jc w:val="both"/>
            </w:pPr>
            <w:r>
              <w:rPr>
                <w:rFonts w:ascii="Times New Roman"/>
                <w:b w:val="false"/>
                <w:i w:val="false"/>
                <w:color w:val="000000"/>
                <w:sz w:val="20"/>
              </w:rPr>
              <w:t xml:space="preserve">
С. Носкова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312" w:id="1366"/>
    <w:p>
      <w:pPr>
        <w:spacing w:after="0"/>
        <w:ind w:left="0"/>
        <w:jc w:val="both"/>
      </w:pPr>
      <w:r>
        <w:rPr>
          <w:rFonts w:ascii="Times New Roman"/>
          <w:b w:val="false"/>
          <w:i w:val="false"/>
          <w:color w:val="000000"/>
          <w:sz w:val="28"/>
        </w:rPr>
        <w:t>
      ";</w:t>
      </w:r>
    </w:p>
    <w:bookmarkEnd w:id="1366"/>
    <w:bookmarkStart w:name="z2313" w:id="1367"/>
    <w:p>
      <w:pPr>
        <w:spacing w:after="0"/>
        <w:ind w:left="0"/>
        <w:jc w:val="both"/>
      </w:pPr>
      <w:r>
        <w:rPr>
          <w:rFonts w:ascii="Times New Roman"/>
          <w:b w:val="false"/>
          <w:i w:val="false"/>
          <w:color w:val="000000"/>
          <w:sz w:val="28"/>
        </w:rPr>
        <w:t xml:space="preserve">
      в перечне "Учебно-методические комплексы для 1-11 классов": </w:t>
      </w:r>
    </w:p>
    <w:bookmarkEnd w:id="1367"/>
    <w:bookmarkStart w:name="z2314" w:id="1368"/>
    <w:p>
      <w:pPr>
        <w:spacing w:after="0"/>
        <w:ind w:left="0"/>
        <w:jc w:val="both"/>
      </w:pPr>
      <w:r>
        <w:rPr>
          <w:rFonts w:ascii="Times New Roman"/>
          <w:b w:val="false"/>
          <w:i w:val="false"/>
          <w:color w:val="000000"/>
          <w:sz w:val="28"/>
        </w:rPr>
        <w:t>
      в разделе "с казахским языком обучения":</w:t>
      </w:r>
    </w:p>
    <w:bookmarkEnd w:id="1368"/>
    <w:bookmarkStart w:name="z2315" w:id="1369"/>
    <w:p>
      <w:pPr>
        <w:spacing w:after="0"/>
        <w:ind w:left="0"/>
        <w:jc w:val="both"/>
      </w:pPr>
      <w:r>
        <w:rPr>
          <w:rFonts w:ascii="Times New Roman"/>
          <w:b w:val="false"/>
          <w:i w:val="false"/>
          <w:color w:val="000000"/>
          <w:sz w:val="28"/>
        </w:rPr>
        <w:t>
      подраздел "3 класс" изложить в следующей редакции:</w:t>
      </w:r>
    </w:p>
    <w:bookmarkEnd w:id="1369"/>
    <w:bookmarkStart w:name="z2316" w:id="1370"/>
    <w:p>
      <w:pPr>
        <w:spacing w:after="0"/>
        <w:ind w:left="0"/>
        <w:jc w:val="both"/>
      </w:pPr>
      <w:r>
        <w:rPr>
          <w:rFonts w:ascii="Times New Roman"/>
          <w:b w:val="false"/>
          <w:i w:val="false"/>
          <w:color w:val="000000"/>
          <w:sz w:val="28"/>
        </w:rPr>
        <w:t>
      "</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371"/>
          <w:p>
            <w:pPr>
              <w:spacing w:after="20"/>
              <w:ind w:left="20"/>
              <w:jc w:val="both"/>
            </w:pPr>
            <w:r>
              <w:rPr>
                <w:rFonts w:ascii="Times New Roman"/>
                <w:b w:val="false"/>
                <w:i w:val="false"/>
                <w:color w:val="000000"/>
                <w:sz w:val="20"/>
              </w:rPr>
              <w:t xml:space="preserve">
Ә. Жұмабаева, </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 оқу сауаттылығы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372"/>
          <w:p>
            <w:pPr>
              <w:spacing w:after="20"/>
              <w:ind w:left="20"/>
              <w:jc w:val="both"/>
            </w:pPr>
            <w:r>
              <w:rPr>
                <w:rFonts w:ascii="Times New Roman"/>
                <w:b w:val="false"/>
                <w:i w:val="false"/>
                <w:color w:val="000000"/>
                <w:sz w:val="20"/>
              </w:rPr>
              <w:t xml:space="preserve">
Ә. Жұмабаева, </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Уайсова,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Жекеева,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373"/>
          <w:p>
            <w:pPr>
              <w:spacing w:after="20"/>
              <w:ind w:left="20"/>
              <w:jc w:val="both"/>
            </w:pPr>
            <w:r>
              <w:rPr>
                <w:rFonts w:ascii="Times New Roman"/>
                <w:b w:val="false"/>
                <w:i w:val="false"/>
                <w:color w:val="000000"/>
                <w:sz w:val="20"/>
              </w:rPr>
              <w:t>
С. Нурбекова,</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xml:space="preserve">
Г. Султанова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374"/>
          <w:p>
            <w:pPr>
              <w:spacing w:after="20"/>
              <w:ind w:left="20"/>
              <w:jc w:val="both"/>
            </w:pPr>
            <w:r>
              <w:rPr>
                <w:rFonts w:ascii="Times New Roman"/>
                <w:b w:val="false"/>
                <w:i w:val="false"/>
                <w:color w:val="000000"/>
                <w:sz w:val="20"/>
              </w:rPr>
              <w:t xml:space="preserve">
Қазақ тілі.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дәптері.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375"/>
          <w:p>
            <w:pPr>
              <w:spacing w:after="20"/>
              <w:ind w:left="20"/>
              <w:jc w:val="both"/>
            </w:pPr>
            <w:r>
              <w:rPr>
                <w:rFonts w:ascii="Times New Roman"/>
                <w:b w:val="false"/>
                <w:i w:val="false"/>
                <w:color w:val="000000"/>
                <w:sz w:val="20"/>
              </w:rPr>
              <w:t>
С. Нурбекова,</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xml:space="preserve">
Г. Султанова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376"/>
          <w:p>
            <w:pPr>
              <w:spacing w:after="20"/>
              <w:ind w:left="20"/>
              <w:jc w:val="both"/>
            </w:pPr>
            <w:r>
              <w:rPr>
                <w:rFonts w:ascii="Times New Roman"/>
                <w:b w:val="false"/>
                <w:i w:val="false"/>
                <w:color w:val="000000"/>
                <w:sz w:val="20"/>
              </w:rPr>
              <w:t xml:space="preserve">
Әдебиеттік оқу. </w:t>
            </w:r>
          </w:p>
          <w:bookmarkEnd w:id="1376"/>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377"/>
          <w:p>
            <w:pPr>
              <w:spacing w:after="20"/>
              <w:ind w:left="20"/>
              <w:jc w:val="both"/>
            </w:pPr>
            <w:r>
              <w:rPr>
                <w:rFonts w:ascii="Times New Roman"/>
                <w:b w:val="false"/>
                <w:i w:val="false"/>
                <w:color w:val="000000"/>
                <w:sz w:val="20"/>
              </w:rPr>
              <w:t xml:space="preserve">
Б. Қабатай, </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 Төлегенова,</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378"/>
          <w:p>
            <w:pPr>
              <w:spacing w:after="20"/>
              <w:ind w:left="20"/>
              <w:jc w:val="both"/>
            </w:pPr>
            <w:r>
              <w:rPr>
                <w:rFonts w:ascii="Times New Roman"/>
                <w:b w:val="false"/>
                <w:i w:val="false"/>
                <w:color w:val="000000"/>
                <w:sz w:val="20"/>
              </w:rPr>
              <w:t xml:space="preserve">
Әдебиеттік оқу. </w:t>
            </w:r>
          </w:p>
          <w:bookmarkEnd w:id="1378"/>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379"/>
          <w:p>
            <w:pPr>
              <w:spacing w:after="20"/>
              <w:ind w:left="20"/>
              <w:jc w:val="both"/>
            </w:pPr>
            <w:r>
              <w:rPr>
                <w:rFonts w:ascii="Times New Roman"/>
                <w:b w:val="false"/>
                <w:i w:val="false"/>
                <w:color w:val="000000"/>
                <w:sz w:val="20"/>
              </w:rPr>
              <w:t xml:space="preserve">
Б. Қабатай, </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 Зейнетоллина,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Г. Атембаева, А. Есетова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380"/>
          <w:p>
            <w:pPr>
              <w:spacing w:after="20"/>
              <w:ind w:left="20"/>
              <w:jc w:val="both"/>
            </w:pPr>
            <w:r>
              <w:rPr>
                <w:rFonts w:ascii="Times New Roman"/>
                <w:b w:val="false"/>
                <w:i w:val="false"/>
                <w:color w:val="000000"/>
                <w:sz w:val="20"/>
              </w:rPr>
              <w:t xml:space="preserve">
Русский язык. </w:t>
            </w:r>
          </w:p>
          <w:bookmarkEnd w:id="1380"/>
          <w:p>
            <w:pPr>
              <w:spacing w:after="20"/>
              <w:ind w:left="20"/>
              <w:jc w:val="both"/>
            </w:pPr>
            <w:r>
              <w:rPr>
                <w:rFonts w:ascii="Times New Roman"/>
                <w:b w:val="false"/>
                <w:i w:val="false"/>
                <w:color w:val="000000"/>
                <w:sz w:val="20"/>
              </w:rPr>
              <w:t>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Г. Атембаева, А. Есетова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381"/>
          <w:p>
            <w:pPr>
              <w:spacing w:after="20"/>
              <w:ind w:left="20"/>
              <w:jc w:val="both"/>
            </w:pPr>
            <w:r>
              <w:rPr>
                <w:rFonts w:ascii="Times New Roman"/>
                <w:b w:val="false"/>
                <w:i w:val="false"/>
                <w:color w:val="000000"/>
                <w:sz w:val="20"/>
              </w:rPr>
              <w:t xml:space="preserve">
Русский язык. </w:t>
            </w:r>
          </w:p>
          <w:bookmarkEnd w:id="1381"/>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382"/>
          <w:p>
            <w:pPr>
              <w:spacing w:after="20"/>
              <w:ind w:left="20"/>
              <w:jc w:val="both"/>
            </w:pPr>
            <w:r>
              <w:rPr>
                <w:rFonts w:ascii="Times New Roman"/>
                <w:b w:val="false"/>
                <w:i w:val="false"/>
                <w:color w:val="000000"/>
                <w:sz w:val="20"/>
              </w:rPr>
              <w:t xml:space="preserve">
Математика. </w:t>
            </w:r>
          </w:p>
          <w:bookmarkEnd w:id="1382"/>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383"/>
          <w:p>
            <w:pPr>
              <w:spacing w:after="20"/>
              <w:ind w:left="20"/>
              <w:jc w:val="both"/>
            </w:pPr>
            <w:r>
              <w:rPr>
                <w:rFonts w:ascii="Times New Roman"/>
                <w:b w:val="false"/>
                <w:i w:val="false"/>
                <w:color w:val="000000"/>
                <w:sz w:val="20"/>
              </w:rPr>
              <w:t>
Т. Оспанов,</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384"/>
          <w:p>
            <w:pPr>
              <w:spacing w:after="20"/>
              <w:ind w:left="20"/>
              <w:jc w:val="both"/>
            </w:pPr>
            <w:r>
              <w:rPr>
                <w:rFonts w:ascii="Times New Roman"/>
                <w:b w:val="false"/>
                <w:i w:val="false"/>
                <w:color w:val="000000"/>
                <w:sz w:val="20"/>
              </w:rPr>
              <w:t xml:space="preserve">
Математика. </w:t>
            </w:r>
          </w:p>
          <w:bookmarkEnd w:id="1384"/>
          <w:p>
            <w:pPr>
              <w:spacing w:after="20"/>
              <w:ind w:left="20"/>
              <w:jc w:val="both"/>
            </w:pPr>
            <w:r>
              <w:rPr>
                <w:rFonts w:ascii="Times New Roman"/>
                <w:b w:val="false"/>
                <w:i w:val="false"/>
                <w:color w:val="000000"/>
                <w:sz w:val="20"/>
              </w:rPr>
              <w:t>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385"/>
          <w:p>
            <w:pPr>
              <w:spacing w:after="20"/>
              <w:ind w:left="20"/>
              <w:jc w:val="both"/>
            </w:pPr>
            <w:r>
              <w:rPr>
                <w:rFonts w:ascii="Times New Roman"/>
                <w:b w:val="false"/>
                <w:i w:val="false"/>
                <w:color w:val="000000"/>
                <w:sz w:val="20"/>
              </w:rPr>
              <w:t xml:space="preserve">
М. Кененбаева, </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Ақмағамбетова, </w:t>
            </w:r>
          </w:p>
          <w:p>
            <w:pPr>
              <w:spacing w:after="20"/>
              <w:ind w:left="20"/>
              <w:jc w:val="both"/>
            </w:pPr>
            <w:r>
              <w:rPr>
                <w:rFonts w:ascii="Times New Roman"/>
                <w:b w:val="false"/>
                <w:i w:val="false"/>
                <w:color w:val="000000"/>
                <w:sz w:val="20"/>
              </w:rPr>
              <w:t>
А. Уалинова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386"/>
          <w:p>
            <w:pPr>
              <w:spacing w:after="20"/>
              <w:ind w:left="20"/>
              <w:jc w:val="both"/>
            </w:pPr>
            <w:r>
              <w:rPr>
                <w:rFonts w:ascii="Times New Roman"/>
                <w:b w:val="false"/>
                <w:i w:val="false"/>
                <w:color w:val="000000"/>
                <w:sz w:val="20"/>
              </w:rPr>
              <w:t xml:space="preserve">
М. Кененбаева, </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Уалинова, </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387"/>
          <w:p>
            <w:pPr>
              <w:spacing w:after="20"/>
              <w:ind w:left="20"/>
              <w:jc w:val="both"/>
            </w:pPr>
            <w:r>
              <w:rPr>
                <w:rFonts w:ascii="Times New Roman"/>
                <w:b w:val="false"/>
                <w:i w:val="false"/>
                <w:color w:val="000000"/>
                <w:sz w:val="20"/>
              </w:rPr>
              <w:t xml:space="preserve">
Математика. </w:t>
            </w:r>
          </w:p>
          <w:bookmarkEnd w:id="138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388"/>
          <w:p>
            <w:pPr>
              <w:spacing w:after="20"/>
              <w:ind w:left="20"/>
              <w:jc w:val="both"/>
            </w:pPr>
            <w:r>
              <w:rPr>
                <w:rFonts w:ascii="Times New Roman"/>
                <w:b w:val="false"/>
                <w:i w:val="false"/>
                <w:color w:val="000000"/>
                <w:sz w:val="20"/>
              </w:rPr>
              <w:t xml:space="preserve">
М. Кененбаева, </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Ақмағамбетова,</w:t>
            </w:r>
          </w:p>
          <w:p>
            <w:pPr>
              <w:spacing w:after="20"/>
              <w:ind w:left="20"/>
              <w:jc w:val="both"/>
            </w:pPr>
            <w:r>
              <w:rPr>
                <w:rFonts w:ascii="Times New Roman"/>
                <w:b w:val="false"/>
                <w:i w:val="false"/>
                <w:color w:val="000000"/>
                <w:sz w:val="20"/>
              </w:rPr>
              <w:t>
А. Уалинова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389"/>
          <w:p>
            <w:pPr>
              <w:spacing w:after="20"/>
              <w:ind w:left="20"/>
              <w:jc w:val="both"/>
            </w:pPr>
            <w:r>
              <w:rPr>
                <w:rFonts w:ascii="Times New Roman"/>
                <w:b w:val="false"/>
                <w:i w:val="false"/>
                <w:color w:val="000000"/>
                <w:sz w:val="20"/>
              </w:rPr>
              <w:t xml:space="preserve">
Математика. </w:t>
            </w:r>
          </w:p>
          <w:bookmarkEnd w:id="1389"/>
          <w:p>
            <w:pPr>
              <w:spacing w:after="20"/>
              <w:ind w:left="20"/>
              <w:jc w:val="both"/>
            </w:pPr>
            <w:r>
              <w:rPr>
                <w:rFonts w:ascii="Times New Roman"/>
                <w:b w:val="false"/>
                <w:i w:val="false"/>
                <w:color w:val="000000"/>
                <w:sz w:val="20"/>
              </w:rPr>
              <w:t>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390"/>
          <w:p>
            <w:pPr>
              <w:spacing w:after="20"/>
              <w:ind w:left="20"/>
              <w:jc w:val="both"/>
            </w:pPr>
            <w:r>
              <w:rPr>
                <w:rFonts w:ascii="Times New Roman"/>
                <w:b w:val="false"/>
                <w:i w:val="false"/>
                <w:color w:val="000000"/>
                <w:sz w:val="20"/>
              </w:rPr>
              <w:t>
Л. Каинбаева,</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391"/>
          <w:p>
            <w:pPr>
              <w:spacing w:after="20"/>
              <w:ind w:left="20"/>
              <w:jc w:val="both"/>
            </w:pPr>
            <w:r>
              <w:rPr>
                <w:rFonts w:ascii="Times New Roman"/>
                <w:b w:val="false"/>
                <w:i w:val="false"/>
                <w:color w:val="000000"/>
                <w:sz w:val="20"/>
              </w:rPr>
              <w:t xml:space="preserve">
Математика. </w:t>
            </w:r>
          </w:p>
          <w:bookmarkEnd w:id="139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392"/>
          <w:p>
            <w:pPr>
              <w:spacing w:after="20"/>
              <w:ind w:left="20"/>
              <w:jc w:val="both"/>
            </w:pPr>
            <w:r>
              <w:rPr>
                <w:rFonts w:ascii="Times New Roman"/>
                <w:b w:val="false"/>
                <w:i w:val="false"/>
                <w:color w:val="000000"/>
                <w:sz w:val="20"/>
              </w:rPr>
              <w:t>
Л. Каинбаева,</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В. Беркало, Н. Каратаева,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393"/>
          <w:p>
            <w:pPr>
              <w:spacing w:after="20"/>
              <w:ind w:left="20"/>
              <w:jc w:val="both"/>
            </w:pPr>
            <w:r>
              <w:rPr>
                <w:rFonts w:ascii="Times New Roman"/>
                <w:b w:val="false"/>
                <w:i w:val="false"/>
                <w:color w:val="000000"/>
                <w:sz w:val="20"/>
              </w:rPr>
              <w:t xml:space="preserve">
Дүниетану. </w:t>
            </w:r>
          </w:p>
          <w:bookmarkEnd w:id="1393"/>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394"/>
          <w:p>
            <w:pPr>
              <w:spacing w:after="20"/>
              <w:ind w:left="20"/>
              <w:jc w:val="both"/>
            </w:pPr>
            <w:r>
              <w:rPr>
                <w:rFonts w:ascii="Times New Roman"/>
                <w:b w:val="false"/>
                <w:i w:val="false"/>
                <w:color w:val="000000"/>
                <w:sz w:val="20"/>
              </w:rPr>
              <w:t>
Г. Мышбаева,</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395"/>
          <w:p>
            <w:pPr>
              <w:spacing w:after="20"/>
              <w:ind w:left="20"/>
              <w:jc w:val="both"/>
            </w:pPr>
            <w:r>
              <w:rPr>
                <w:rFonts w:ascii="Times New Roman"/>
                <w:b w:val="false"/>
                <w:i w:val="false"/>
                <w:color w:val="000000"/>
                <w:sz w:val="20"/>
              </w:rPr>
              <w:t xml:space="preserve">
Дүниетану. </w:t>
            </w:r>
          </w:p>
          <w:bookmarkEnd w:id="139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396"/>
          <w:p>
            <w:pPr>
              <w:spacing w:after="20"/>
              <w:ind w:left="20"/>
              <w:jc w:val="both"/>
            </w:pPr>
            <w:r>
              <w:rPr>
                <w:rFonts w:ascii="Times New Roman"/>
                <w:b w:val="false"/>
                <w:i w:val="false"/>
                <w:color w:val="000000"/>
                <w:sz w:val="20"/>
              </w:rPr>
              <w:t>
Г. Мышбаева,</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397"/>
          <w:p>
            <w:pPr>
              <w:spacing w:after="20"/>
              <w:ind w:left="20"/>
              <w:jc w:val="both"/>
            </w:pPr>
            <w:r>
              <w:rPr>
                <w:rFonts w:ascii="Times New Roman"/>
                <w:b w:val="false"/>
                <w:i w:val="false"/>
                <w:color w:val="000000"/>
                <w:sz w:val="20"/>
              </w:rPr>
              <w:t xml:space="preserve">
Дүниетану. </w:t>
            </w:r>
          </w:p>
          <w:bookmarkEnd w:id="1397"/>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398"/>
          <w:p>
            <w:pPr>
              <w:spacing w:after="20"/>
              <w:ind w:left="20"/>
              <w:jc w:val="both"/>
            </w:pPr>
            <w:r>
              <w:rPr>
                <w:rFonts w:ascii="Times New Roman"/>
                <w:b w:val="false"/>
                <w:i w:val="false"/>
                <w:color w:val="000000"/>
                <w:sz w:val="20"/>
              </w:rPr>
              <w:t xml:space="preserve">
Е. Бапиева, </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399"/>
          <w:p>
            <w:pPr>
              <w:spacing w:after="20"/>
              <w:ind w:left="20"/>
              <w:jc w:val="both"/>
            </w:pPr>
            <w:r>
              <w:rPr>
                <w:rFonts w:ascii="Times New Roman"/>
                <w:b w:val="false"/>
                <w:i w:val="false"/>
                <w:color w:val="000000"/>
                <w:sz w:val="20"/>
              </w:rPr>
              <w:t xml:space="preserve">
Дүниетану. </w:t>
            </w:r>
          </w:p>
          <w:bookmarkEnd w:id="139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00"/>
          <w:p>
            <w:pPr>
              <w:spacing w:after="20"/>
              <w:ind w:left="20"/>
              <w:jc w:val="both"/>
            </w:pPr>
            <w:r>
              <w:rPr>
                <w:rFonts w:ascii="Times New Roman"/>
                <w:b w:val="false"/>
                <w:i w:val="false"/>
                <w:color w:val="000000"/>
                <w:sz w:val="20"/>
              </w:rPr>
              <w:t xml:space="preserve">
Е. Бапиева, </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01"/>
          <w:p>
            <w:pPr>
              <w:spacing w:after="20"/>
              <w:ind w:left="20"/>
              <w:jc w:val="both"/>
            </w:pPr>
            <w:r>
              <w:rPr>
                <w:rFonts w:ascii="Times New Roman"/>
                <w:b w:val="false"/>
                <w:i w:val="false"/>
                <w:color w:val="000000"/>
                <w:sz w:val="20"/>
              </w:rPr>
              <w:t xml:space="preserve">
Дүниетану. </w:t>
            </w:r>
          </w:p>
          <w:bookmarkEnd w:id="140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02"/>
          <w:p>
            <w:pPr>
              <w:spacing w:after="20"/>
              <w:ind w:left="20"/>
              <w:jc w:val="both"/>
            </w:pPr>
            <w:r>
              <w:rPr>
                <w:rFonts w:ascii="Times New Roman"/>
                <w:b w:val="false"/>
                <w:i w:val="false"/>
                <w:color w:val="000000"/>
                <w:sz w:val="20"/>
              </w:rPr>
              <w:t>
Б. Тұрмашева,</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xml:space="preserve">
Ұ. Медеуова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03"/>
          <w:p>
            <w:pPr>
              <w:spacing w:after="20"/>
              <w:ind w:left="20"/>
              <w:jc w:val="both"/>
            </w:pPr>
            <w:r>
              <w:rPr>
                <w:rFonts w:ascii="Times New Roman"/>
                <w:b w:val="false"/>
                <w:i w:val="false"/>
                <w:color w:val="000000"/>
                <w:sz w:val="20"/>
              </w:rPr>
              <w:t xml:space="preserve">
Музыка. </w:t>
            </w:r>
          </w:p>
          <w:bookmarkEnd w:id="1403"/>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404"/>
          <w:p>
            <w:pPr>
              <w:spacing w:after="20"/>
              <w:ind w:left="20"/>
              <w:jc w:val="both"/>
            </w:pPr>
            <w:r>
              <w:rPr>
                <w:rFonts w:ascii="Times New Roman"/>
                <w:b w:val="false"/>
                <w:i w:val="false"/>
                <w:color w:val="000000"/>
                <w:sz w:val="20"/>
              </w:rPr>
              <w:t xml:space="preserve">
Ш. Құлманова, </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Тәуекел,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05"/>
          <w:p>
            <w:pPr>
              <w:spacing w:after="20"/>
              <w:ind w:left="20"/>
              <w:jc w:val="both"/>
            </w:pPr>
            <w:r>
              <w:rPr>
                <w:rFonts w:ascii="Times New Roman"/>
                <w:b w:val="false"/>
                <w:i w:val="false"/>
                <w:color w:val="000000"/>
                <w:sz w:val="20"/>
              </w:rPr>
              <w:t xml:space="preserve">
Музыка. </w:t>
            </w:r>
          </w:p>
          <w:bookmarkEnd w:id="140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406"/>
          <w:p>
            <w:pPr>
              <w:spacing w:after="20"/>
              <w:ind w:left="20"/>
              <w:jc w:val="both"/>
            </w:pPr>
            <w:r>
              <w:rPr>
                <w:rFonts w:ascii="Times New Roman"/>
                <w:b w:val="false"/>
                <w:i w:val="false"/>
                <w:color w:val="000000"/>
                <w:sz w:val="20"/>
              </w:rPr>
              <w:t xml:space="preserve">
Ш. Құлманова, </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07"/>
          <w:p>
            <w:pPr>
              <w:spacing w:after="20"/>
              <w:ind w:left="20"/>
              <w:jc w:val="both"/>
            </w:pPr>
            <w:r>
              <w:rPr>
                <w:rFonts w:ascii="Times New Roman"/>
                <w:b w:val="false"/>
                <w:i w:val="false"/>
                <w:color w:val="000000"/>
                <w:sz w:val="20"/>
              </w:rPr>
              <w:t xml:space="preserve">
Музыка. </w:t>
            </w:r>
          </w:p>
          <w:bookmarkEnd w:id="1407"/>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408"/>
          <w:p>
            <w:pPr>
              <w:spacing w:after="20"/>
              <w:ind w:left="20"/>
              <w:jc w:val="both"/>
            </w:pPr>
            <w:r>
              <w:rPr>
                <w:rFonts w:ascii="Times New Roman"/>
                <w:b w:val="false"/>
                <w:i w:val="false"/>
                <w:color w:val="000000"/>
                <w:sz w:val="20"/>
              </w:rPr>
              <w:t>
Л. Нарикбаева,</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С. Оспанғалиева,</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09"/>
          <w:p>
            <w:pPr>
              <w:spacing w:after="20"/>
              <w:ind w:left="20"/>
              <w:jc w:val="both"/>
            </w:pPr>
            <w:r>
              <w:rPr>
                <w:rFonts w:ascii="Times New Roman"/>
                <w:b w:val="false"/>
                <w:i w:val="false"/>
                <w:color w:val="000000"/>
                <w:sz w:val="20"/>
              </w:rPr>
              <w:t xml:space="preserve">
Музыка. </w:t>
            </w:r>
          </w:p>
          <w:bookmarkEnd w:id="140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410"/>
          <w:p>
            <w:pPr>
              <w:spacing w:after="20"/>
              <w:ind w:left="20"/>
              <w:jc w:val="both"/>
            </w:pPr>
            <w:r>
              <w:rPr>
                <w:rFonts w:ascii="Times New Roman"/>
                <w:b w:val="false"/>
                <w:i w:val="false"/>
                <w:color w:val="000000"/>
                <w:sz w:val="20"/>
              </w:rPr>
              <w:t>
Л. Нарикбаева,</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С. Оспанғалиева,</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11"/>
          <w:p>
            <w:pPr>
              <w:spacing w:after="20"/>
              <w:ind w:left="20"/>
              <w:jc w:val="both"/>
            </w:pPr>
            <w:r>
              <w:rPr>
                <w:rFonts w:ascii="Times New Roman"/>
                <w:b w:val="false"/>
                <w:i w:val="false"/>
                <w:color w:val="000000"/>
                <w:sz w:val="20"/>
              </w:rPr>
              <w:t xml:space="preserve">
Еңбекке баулу. </w:t>
            </w:r>
          </w:p>
          <w:bookmarkEnd w:id="1411"/>
          <w:p>
            <w:pPr>
              <w:spacing w:after="20"/>
              <w:ind w:left="20"/>
              <w:jc w:val="both"/>
            </w:pPr>
            <w:r>
              <w:rPr>
                <w:rFonts w:ascii="Times New Roman"/>
                <w:b w:val="false"/>
                <w:i w:val="false"/>
                <w:color w:val="000000"/>
                <w:sz w:val="20"/>
              </w:rPr>
              <w:t>
Оқыту әдістемесі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М. Байбакишева, Д. Сейтмолдинов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412"/>
          <w:p>
            <w:pPr>
              <w:spacing w:after="20"/>
              <w:ind w:left="20"/>
              <w:jc w:val="both"/>
            </w:pPr>
            <w:r>
              <w:rPr>
                <w:rFonts w:ascii="Times New Roman"/>
                <w:b w:val="false"/>
                <w:i w:val="false"/>
                <w:color w:val="000000"/>
                <w:sz w:val="20"/>
              </w:rPr>
              <w:t xml:space="preserve">
Бейнелеу өнері. </w:t>
            </w:r>
          </w:p>
          <w:bookmarkEnd w:id="1412"/>
          <w:p>
            <w:pPr>
              <w:spacing w:after="20"/>
              <w:ind w:left="20"/>
              <w:jc w:val="both"/>
            </w:pPr>
            <w:r>
              <w:rPr>
                <w:rFonts w:ascii="Times New Roman"/>
                <w:b w:val="false"/>
                <w:i w:val="false"/>
                <w:color w:val="000000"/>
                <w:sz w:val="20"/>
              </w:rPr>
              <w:t>
Оқыту әдістемесі.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413"/>
          <w:p>
            <w:pPr>
              <w:spacing w:after="20"/>
              <w:ind w:left="20"/>
              <w:jc w:val="both"/>
            </w:pPr>
            <w:r>
              <w:rPr>
                <w:rFonts w:ascii="Times New Roman"/>
                <w:b w:val="false"/>
                <w:i w:val="false"/>
                <w:color w:val="000000"/>
                <w:sz w:val="20"/>
              </w:rPr>
              <w:t xml:space="preserve">
Бейнелеу өнері. </w:t>
            </w:r>
          </w:p>
          <w:bookmarkEnd w:id="1413"/>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395" w:id="1414"/>
    <w:p>
      <w:pPr>
        <w:spacing w:after="0"/>
        <w:ind w:left="0"/>
        <w:jc w:val="both"/>
      </w:pPr>
      <w:r>
        <w:rPr>
          <w:rFonts w:ascii="Times New Roman"/>
          <w:b w:val="false"/>
          <w:i w:val="false"/>
          <w:color w:val="000000"/>
          <w:sz w:val="28"/>
        </w:rPr>
        <w:t>
      ";</w:t>
      </w:r>
    </w:p>
    <w:bookmarkEnd w:id="1414"/>
    <w:bookmarkStart w:name="z2396" w:id="1415"/>
    <w:p>
      <w:pPr>
        <w:spacing w:after="0"/>
        <w:ind w:left="0"/>
        <w:jc w:val="both"/>
      </w:pPr>
      <w:r>
        <w:rPr>
          <w:rFonts w:ascii="Times New Roman"/>
          <w:b w:val="false"/>
          <w:i w:val="false"/>
          <w:color w:val="000000"/>
          <w:sz w:val="28"/>
        </w:rPr>
        <w:t>
      в подразделе "4 класс":</w:t>
      </w:r>
    </w:p>
    <w:bookmarkEnd w:id="1415"/>
    <w:bookmarkStart w:name="z2397" w:id="1416"/>
    <w:p>
      <w:pPr>
        <w:spacing w:after="0"/>
        <w:ind w:left="0"/>
        <w:jc w:val="both"/>
      </w:pPr>
      <w:r>
        <w:rPr>
          <w:rFonts w:ascii="Times New Roman"/>
          <w:b w:val="false"/>
          <w:i w:val="false"/>
          <w:color w:val="000000"/>
          <w:sz w:val="28"/>
        </w:rPr>
        <w:t>
      строку, порядковый номер 1, исключить;</w:t>
      </w:r>
    </w:p>
    <w:bookmarkEnd w:id="1416"/>
    <w:bookmarkStart w:name="z2398" w:id="1417"/>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417"/>
    <w:bookmarkStart w:name="z2399" w:id="1418"/>
    <w:p>
      <w:pPr>
        <w:spacing w:after="0"/>
        <w:ind w:left="0"/>
        <w:jc w:val="both"/>
      </w:pPr>
      <w:r>
        <w:rPr>
          <w:rFonts w:ascii="Times New Roman"/>
          <w:b w:val="false"/>
          <w:i w:val="false"/>
          <w:color w:val="000000"/>
          <w:sz w:val="28"/>
        </w:rPr>
        <w:t>
      "</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419"/>
          <w:p>
            <w:pPr>
              <w:spacing w:after="20"/>
              <w:ind w:left="20"/>
              <w:jc w:val="both"/>
            </w:pPr>
            <w:r>
              <w:rPr>
                <w:rFonts w:ascii="Times New Roman"/>
                <w:b w:val="false"/>
                <w:i w:val="false"/>
                <w:color w:val="000000"/>
                <w:sz w:val="20"/>
              </w:rPr>
              <w:t xml:space="preserve">
Қазақ тілі. </w:t>
            </w:r>
          </w:p>
          <w:bookmarkEnd w:id="141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420"/>
          <w:p>
            <w:pPr>
              <w:spacing w:after="20"/>
              <w:ind w:left="20"/>
              <w:jc w:val="both"/>
            </w:pPr>
            <w:r>
              <w:rPr>
                <w:rFonts w:ascii="Times New Roman"/>
                <w:b w:val="false"/>
                <w:i w:val="false"/>
                <w:color w:val="000000"/>
                <w:sz w:val="20"/>
              </w:rPr>
              <w:t>
Ә. Жұмабаева,</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03" w:id="1421"/>
    <w:p>
      <w:pPr>
        <w:spacing w:after="0"/>
        <w:ind w:left="0"/>
        <w:jc w:val="both"/>
      </w:pPr>
      <w:r>
        <w:rPr>
          <w:rFonts w:ascii="Times New Roman"/>
          <w:b w:val="false"/>
          <w:i w:val="false"/>
          <w:color w:val="000000"/>
          <w:sz w:val="28"/>
        </w:rPr>
        <w:t>
      ";</w:t>
      </w:r>
    </w:p>
    <w:bookmarkEnd w:id="1421"/>
    <w:bookmarkStart w:name="z2404" w:id="1422"/>
    <w:p>
      <w:pPr>
        <w:spacing w:after="0"/>
        <w:ind w:left="0"/>
        <w:jc w:val="both"/>
      </w:pPr>
      <w:r>
        <w:rPr>
          <w:rFonts w:ascii="Times New Roman"/>
          <w:b w:val="false"/>
          <w:i w:val="false"/>
          <w:color w:val="000000"/>
          <w:sz w:val="28"/>
        </w:rPr>
        <w:t>
      строку, порядковый номер 2, исключить;</w:t>
      </w:r>
    </w:p>
    <w:bookmarkEnd w:id="1422"/>
    <w:bookmarkStart w:name="z2405" w:id="1423"/>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423"/>
    <w:bookmarkStart w:name="z2406" w:id="1424"/>
    <w:p>
      <w:pPr>
        <w:spacing w:after="0"/>
        <w:ind w:left="0"/>
        <w:jc w:val="both"/>
      </w:pPr>
      <w:r>
        <w:rPr>
          <w:rFonts w:ascii="Times New Roman"/>
          <w:b w:val="false"/>
          <w:i w:val="false"/>
          <w:color w:val="000000"/>
          <w:sz w:val="28"/>
        </w:rPr>
        <w:t>
      "</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425"/>
          <w:p>
            <w:pPr>
              <w:spacing w:after="20"/>
              <w:ind w:left="20"/>
              <w:jc w:val="both"/>
            </w:pPr>
            <w:r>
              <w:rPr>
                <w:rFonts w:ascii="Times New Roman"/>
                <w:b w:val="false"/>
                <w:i w:val="false"/>
                <w:color w:val="000000"/>
                <w:sz w:val="20"/>
              </w:rPr>
              <w:t>
Қазақ тілі.</w:t>
            </w:r>
          </w:p>
          <w:bookmarkEnd w:id="1425"/>
          <w:p>
            <w:pPr>
              <w:spacing w:after="20"/>
              <w:ind w:left="20"/>
              <w:jc w:val="both"/>
            </w:pPr>
            <w:r>
              <w:rPr>
                <w:rFonts w:ascii="Times New Roman"/>
                <w:b w:val="false"/>
                <w:i w:val="false"/>
                <w:color w:val="000000"/>
                <w:sz w:val="20"/>
              </w:rPr>
              <w:t>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426"/>
          <w:p>
            <w:pPr>
              <w:spacing w:after="20"/>
              <w:ind w:left="20"/>
              <w:jc w:val="both"/>
            </w:pPr>
            <w:r>
              <w:rPr>
                <w:rFonts w:ascii="Times New Roman"/>
                <w:b w:val="false"/>
                <w:i w:val="false"/>
                <w:color w:val="000000"/>
                <w:sz w:val="20"/>
              </w:rPr>
              <w:t xml:space="preserve">
Г. Уайсова, </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Ә. Жұмабаева,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11" w:id="1427"/>
    <w:p>
      <w:pPr>
        <w:spacing w:after="0"/>
        <w:ind w:left="0"/>
        <w:jc w:val="both"/>
      </w:pPr>
      <w:r>
        <w:rPr>
          <w:rFonts w:ascii="Times New Roman"/>
          <w:b w:val="false"/>
          <w:i w:val="false"/>
          <w:color w:val="000000"/>
          <w:sz w:val="28"/>
        </w:rPr>
        <w:t>
      ";</w:t>
      </w:r>
    </w:p>
    <w:bookmarkEnd w:id="1427"/>
    <w:bookmarkStart w:name="z2412" w:id="1428"/>
    <w:p>
      <w:pPr>
        <w:spacing w:after="0"/>
        <w:ind w:left="0"/>
        <w:jc w:val="both"/>
      </w:pPr>
      <w:r>
        <w:rPr>
          <w:rFonts w:ascii="Times New Roman"/>
          <w:b w:val="false"/>
          <w:i w:val="false"/>
          <w:color w:val="000000"/>
          <w:sz w:val="28"/>
        </w:rPr>
        <w:t>
      строку, порядковый номер 3, исключить;</w:t>
      </w:r>
    </w:p>
    <w:bookmarkEnd w:id="1428"/>
    <w:bookmarkStart w:name="z2413" w:id="1429"/>
    <w:p>
      <w:pPr>
        <w:spacing w:after="0"/>
        <w:ind w:left="0"/>
        <w:jc w:val="both"/>
      </w:pPr>
      <w:r>
        <w:rPr>
          <w:rFonts w:ascii="Times New Roman"/>
          <w:b w:val="false"/>
          <w:i w:val="false"/>
          <w:color w:val="000000"/>
          <w:sz w:val="28"/>
        </w:rPr>
        <w:t>
      дополнить строкой, порядковый номер 3-1, следующего содержания:</w:t>
      </w:r>
    </w:p>
    <w:bookmarkEnd w:id="1429"/>
    <w:bookmarkStart w:name="z2414" w:id="1430"/>
    <w:p>
      <w:pPr>
        <w:spacing w:after="0"/>
        <w:ind w:left="0"/>
        <w:jc w:val="both"/>
      </w:pPr>
      <w:r>
        <w:rPr>
          <w:rFonts w:ascii="Times New Roman"/>
          <w:b w:val="false"/>
          <w:i w:val="false"/>
          <w:color w:val="000000"/>
          <w:sz w:val="28"/>
        </w:rPr>
        <w:t>
      "</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31"/>
          <w:p>
            <w:pPr>
              <w:spacing w:after="20"/>
              <w:ind w:left="20"/>
              <w:jc w:val="both"/>
            </w:pPr>
            <w:r>
              <w:rPr>
                <w:rFonts w:ascii="Times New Roman"/>
                <w:b w:val="false"/>
                <w:i w:val="false"/>
                <w:color w:val="000000"/>
                <w:sz w:val="20"/>
              </w:rPr>
              <w:t xml:space="preserve">
Әдебиеттік оқу. </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нұсқаулық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432"/>
          <w:p>
            <w:pPr>
              <w:spacing w:after="20"/>
              <w:ind w:left="20"/>
              <w:jc w:val="both"/>
            </w:pPr>
            <w:r>
              <w:rPr>
                <w:rFonts w:ascii="Times New Roman"/>
                <w:b w:val="false"/>
                <w:i w:val="false"/>
                <w:color w:val="000000"/>
                <w:sz w:val="20"/>
              </w:rPr>
              <w:t xml:space="preserve">
Ә. Рысқұлбекова, </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Сейсенбаева,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Отыншинова, </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20" w:id="1433"/>
    <w:p>
      <w:pPr>
        <w:spacing w:after="0"/>
        <w:ind w:left="0"/>
        <w:jc w:val="both"/>
      </w:pPr>
      <w:r>
        <w:rPr>
          <w:rFonts w:ascii="Times New Roman"/>
          <w:b w:val="false"/>
          <w:i w:val="false"/>
          <w:color w:val="000000"/>
          <w:sz w:val="28"/>
        </w:rPr>
        <w:t>
      ";</w:t>
      </w:r>
    </w:p>
    <w:bookmarkEnd w:id="1433"/>
    <w:bookmarkStart w:name="z2421" w:id="1434"/>
    <w:p>
      <w:pPr>
        <w:spacing w:after="0"/>
        <w:ind w:left="0"/>
        <w:jc w:val="both"/>
      </w:pPr>
      <w:r>
        <w:rPr>
          <w:rFonts w:ascii="Times New Roman"/>
          <w:b w:val="false"/>
          <w:i w:val="false"/>
          <w:color w:val="000000"/>
          <w:sz w:val="28"/>
        </w:rPr>
        <w:t>
      строку, порядковый номер 4, исключить;</w:t>
      </w:r>
    </w:p>
    <w:bookmarkEnd w:id="1434"/>
    <w:bookmarkStart w:name="z2422" w:id="1435"/>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1435"/>
    <w:bookmarkStart w:name="z2423" w:id="1436"/>
    <w:p>
      <w:pPr>
        <w:spacing w:after="0"/>
        <w:ind w:left="0"/>
        <w:jc w:val="both"/>
      </w:pPr>
      <w:r>
        <w:rPr>
          <w:rFonts w:ascii="Times New Roman"/>
          <w:b w:val="false"/>
          <w:i w:val="false"/>
          <w:color w:val="000000"/>
          <w:sz w:val="28"/>
        </w:rPr>
        <w:t>
      "</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437"/>
          <w:p>
            <w:pPr>
              <w:spacing w:after="20"/>
              <w:ind w:left="20"/>
              <w:jc w:val="both"/>
            </w:pPr>
            <w:r>
              <w:rPr>
                <w:rFonts w:ascii="Times New Roman"/>
                <w:b w:val="false"/>
                <w:i w:val="false"/>
                <w:color w:val="000000"/>
                <w:sz w:val="20"/>
              </w:rPr>
              <w:t xml:space="preserve">
Әдебиеттік оқу. </w:t>
            </w:r>
          </w:p>
          <w:bookmarkEnd w:id="1437"/>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38"/>
          <w:p>
            <w:pPr>
              <w:spacing w:after="20"/>
              <w:ind w:left="20"/>
              <w:jc w:val="both"/>
            </w:pPr>
            <w:r>
              <w:rPr>
                <w:rFonts w:ascii="Times New Roman"/>
                <w:b w:val="false"/>
                <w:i w:val="false"/>
                <w:color w:val="000000"/>
                <w:sz w:val="20"/>
              </w:rPr>
              <w:t xml:space="preserve">
Ә. Рысқұлбекова, </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З. Муфтибекова,</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27" w:id="1439"/>
    <w:p>
      <w:pPr>
        <w:spacing w:after="0"/>
        <w:ind w:left="0"/>
        <w:jc w:val="both"/>
      </w:pPr>
      <w:r>
        <w:rPr>
          <w:rFonts w:ascii="Times New Roman"/>
          <w:b w:val="false"/>
          <w:i w:val="false"/>
          <w:color w:val="000000"/>
          <w:sz w:val="28"/>
        </w:rPr>
        <w:t>
      ";</w:t>
      </w:r>
    </w:p>
    <w:bookmarkEnd w:id="1439"/>
    <w:bookmarkStart w:name="z2428" w:id="1440"/>
    <w:p>
      <w:pPr>
        <w:spacing w:after="0"/>
        <w:ind w:left="0"/>
        <w:jc w:val="both"/>
      </w:pPr>
      <w:r>
        <w:rPr>
          <w:rFonts w:ascii="Times New Roman"/>
          <w:b w:val="false"/>
          <w:i w:val="false"/>
          <w:color w:val="000000"/>
          <w:sz w:val="28"/>
        </w:rPr>
        <w:t>
      строку, порядковый номер 5, исключить;</w:t>
      </w:r>
    </w:p>
    <w:bookmarkEnd w:id="1440"/>
    <w:bookmarkStart w:name="z2429" w:id="1441"/>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441"/>
    <w:bookmarkStart w:name="z2430" w:id="1442"/>
    <w:p>
      <w:pPr>
        <w:spacing w:after="0"/>
        <w:ind w:left="0"/>
        <w:jc w:val="both"/>
      </w:pPr>
      <w:r>
        <w:rPr>
          <w:rFonts w:ascii="Times New Roman"/>
          <w:b w:val="false"/>
          <w:i w:val="false"/>
          <w:color w:val="000000"/>
          <w:sz w:val="28"/>
        </w:rPr>
        <w:t>
      "</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443"/>
          <w:p>
            <w:pPr>
              <w:spacing w:after="20"/>
              <w:ind w:left="20"/>
              <w:jc w:val="both"/>
            </w:pPr>
            <w:r>
              <w:rPr>
                <w:rFonts w:ascii="Times New Roman"/>
                <w:b w:val="false"/>
                <w:i w:val="false"/>
                <w:color w:val="000000"/>
                <w:sz w:val="20"/>
              </w:rPr>
              <w:t xml:space="preserve">
Әдебиеттік оқу. </w:t>
            </w:r>
          </w:p>
          <w:bookmarkEnd w:id="1443"/>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44"/>
          <w:p>
            <w:pPr>
              <w:spacing w:after="20"/>
              <w:ind w:left="20"/>
              <w:jc w:val="both"/>
            </w:pPr>
            <w:r>
              <w:rPr>
                <w:rFonts w:ascii="Times New Roman"/>
                <w:b w:val="false"/>
                <w:i w:val="false"/>
                <w:color w:val="000000"/>
                <w:sz w:val="20"/>
              </w:rPr>
              <w:t xml:space="preserve">
Ә. Рысқұлбекова, </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Муфтибекова, </w:t>
            </w:r>
          </w:p>
          <w:p>
            <w:pPr>
              <w:spacing w:after="20"/>
              <w:ind w:left="20"/>
              <w:jc w:val="both"/>
            </w:pPr>
            <w:r>
              <w:rPr>
                <w:rFonts w:ascii="Times New Roman"/>
                <w:b w:val="false"/>
                <w:i w:val="false"/>
                <w:color w:val="000000"/>
                <w:sz w:val="20"/>
              </w:rPr>
              <w:t xml:space="preserve">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34" w:id="1445"/>
    <w:p>
      <w:pPr>
        <w:spacing w:after="0"/>
        <w:ind w:left="0"/>
        <w:jc w:val="both"/>
      </w:pPr>
      <w:r>
        <w:rPr>
          <w:rFonts w:ascii="Times New Roman"/>
          <w:b w:val="false"/>
          <w:i w:val="false"/>
          <w:color w:val="000000"/>
          <w:sz w:val="28"/>
        </w:rPr>
        <w:t>
      ";</w:t>
      </w:r>
    </w:p>
    <w:bookmarkEnd w:id="1445"/>
    <w:bookmarkStart w:name="z2435" w:id="1446"/>
    <w:p>
      <w:pPr>
        <w:spacing w:after="0"/>
        <w:ind w:left="0"/>
        <w:jc w:val="both"/>
      </w:pPr>
      <w:r>
        <w:rPr>
          <w:rFonts w:ascii="Times New Roman"/>
          <w:b w:val="false"/>
          <w:i w:val="false"/>
          <w:color w:val="000000"/>
          <w:sz w:val="28"/>
        </w:rPr>
        <w:t>
      строку, порядковый номер 6, исключить;</w:t>
      </w:r>
    </w:p>
    <w:bookmarkEnd w:id="1446"/>
    <w:bookmarkStart w:name="z2436" w:id="1447"/>
    <w:p>
      <w:pPr>
        <w:spacing w:after="0"/>
        <w:ind w:left="0"/>
        <w:jc w:val="both"/>
      </w:pPr>
      <w:r>
        <w:rPr>
          <w:rFonts w:ascii="Times New Roman"/>
          <w:b w:val="false"/>
          <w:i w:val="false"/>
          <w:color w:val="000000"/>
          <w:sz w:val="28"/>
        </w:rPr>
        <w:t>
      дополнить строками, порядковые номера 6-1 и 6-2, следующего содержания:</w:t>
      </w:r>
    </w:p>
    <w:bookmarkEnd w:id="1447"/>
    <w:bookmarkStart w:name="z2437" w:id="1448"/>
    <w:p>
      <w:pPr>
        <w:spacing w:after="0"/>
        <w:ind w:left="0"/>
        <w:jc w:val="both"/>
      </w:pPr>
      <w:r>
        <w:rPr>
          <w:rFonts w:ascii="Times New Roman"/>
          <w:b w:val="false"/>
          <w:i w:val="false"/>
          <w:color w:val="000000"/>
          <w:sz w:val="28"/>
        </w:rPr>
        <w:t>
      "</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449"/>
          <w:p>
            <w:pPr>
              <w:spacing w:after="20"/>
              <w:ind w:left="20"/>
              <w:jc w:val="both"/>
            </w:pPr>
            <w:r>
              <w:rPr>
                <w:rFonts w:ascii="Times New Roman"/>
                <w:b w:val="false"/>
                <w:i w:val="false"/>
                <w:color w:val="000000"/>
                <w:sz w:val="20"/>
              </w:rPr>
              <w:t xml:space="preserve">
Әдебиеттік оқу. </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нұсқа)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450"/>
          <w:p>
            <w:pPr>
              <w:spacing w:after="20"/>
              <w:ind w:left="20"/>
              <w:jc w:val="both"/>
            </w:pPr>
            <w:r>
              <w:rPr>
                <w:rFonts w:ascii="Times New Roman"/>
                <w:b w:val="false"/>
                <w:i w:val="false"/>
                <w:color w:val="000000"/>
                <w:sz w:val="20"/>
              </w:rPr>
              <w:t xml:space="preserve">
Б. Қабатай, </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Төлегенова,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51"/>
          <w:p>
            <w:pPr>
              <w:spacing w:after="20"/>
              <w:ind w:left="20"/>
              <w:jc w:val="both"/>
            </w:pPr>
            <w:r>
              <w:rPr>
                <w:rFonts w:ascii="Times New Roman"/>
                <w:b w:val="false"/>
                <w:i w:val="false"/>
                <w:color w:val="000000"/>
                <w:sz w:val="20"/>
              </w:rPr>
              <w:t xml:space="preserve">
Әдебиеттік оқу. </w:t>
            </w:r>
          </w:p>
          <w:bookmarkEnd w:id="1451"/>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452"/>
          <w:p>
            <w:pPr>
              <w:spacing w:after="20"/>
              <w:ind w:left="20"/>
              <w:jc w:val="both"/>
            </w:pPr>
            <w:r>
              <w:rPr>
                <w:rFonts w:ascii="Times New Roman"/>
                <w:b w:val="false"/>
                <w:i w:val="false"/>
                <w:color w:val="000000"/>
                <w:sz w:val="20"/>
              </w:rPr>
              <w:t>
Б. Қабатай,</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Қалиева, </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46" w:id="1453"/>
    <w:p>
      <w:pPr>
        <w:spacing w:after="0"/>
        <w:ind w:left="0"/>
        <w:jc w:val="both"/>
      </w:pPr>
      <w:r>
        <w:rPr>
          <w:rFonts w:ascii="Times New Roman"/>
          <w:b w:val="false"/>
          <w:i w:val="false"/>
          <w:color w:val="000000"/>
          <w:sz w:val="28"/>
        </w:rPr>
        <w:t>
      ";</w:t>
      </w:r>
    </w:p>
    <w:bookmarkEnd w:id="1453"/>
    <w:bookmarkStart w:name="z2447" w:id="1454"/>
    <w:p>
      <w:pPr>
        <w:spacing w:after="0"/>
        <w:ind w:left="0"/>
        <w:jc w:val="both"/>
      </w:pPr>
      <w:r>
        <w:rPr>
          <w:rFonts w:ascii="Times New Roman"/>
          <w:b w:val="false"/>
          <w:i w:val="false"/>
          <w:color w:val="000000"/>
          <w:sz w:val="28"/>
        </w:rPr>
        <w:t>
      строку, порядковый номер 13, исключить;</w:t>
      </w:r>
    </w:p>
    <w:bookmarkEnd w:id="1454"/>
    <w:bookmarkStart w:name="z2448" w:id="1455"/>
    <w:p>
      <w:pPr>
        <w:spacing w:after="0"/>
        <w:ind w:left="0"/>
        <w:jc w:val="both"/>
      </w:pPr>
      <w:r>
        <w:rPr>
          <w:rFonts w:ascii="Times New Roman"/>
          <w:b w:val="false"/>
          <w:i w:val="false"/>
          <w:color w:val="000000"/>
          <w:sz w:val="28"/>
        </w:rPr>
        <w:t>
      дополнить строками, порядковые номера 13-1, 13-2 и 13-3, следующего содержания:</w:t>
      </w:r>
    </w:p>
    <w:bookmarkEnd w:id="1455"/>
    <w:bookmarkStart w:name="z2449" w:id="1456"/>
    <w:p>
      <w:pPr>
        <w:spacing w:after="0"/>
        <w:ind w:left="0"/>
        <w:jc w:val="both"/>
      </w:pPr>
      <w:r>
        <w:rPr>
          <w:rFonts w:ascii="Times New Roman"/>
          <w:b w:val="false"/>
          <w:i w:val="false"/>
          <w:color w:val="000000"/>
          <w:sz w:val="28"/>
        </w:rPr>
        <w:t>
      "</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457"/>
          <w:p>
            <w:pPr>
              <w:spacing w:after="20"/>
              <w:ind w:left="20"/>
              <w:jc w:val="both"/>
            </w:pPr>
            <w:r>
              <w:rPr>
                <w:rFonts w:ascii="Times New Roman"/>
                <w:b w:val="false"/>
                <w:i w:val="false"/>
                <w:color w:val="000000"/>
                <w:sz w:val="20"/>
              </w:rPr>
              <w:t xml:space="preserve">
Математика. </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нұсқа)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458"/>
          <w:p>
            <w:pPr>
              <w:spacing w:after="20"/>
              <w:ind w:left="20"/>
              <w:jc w:val="both"/>
            </w:pPr>
            <w:r>
              <w:rPr>
                <w:rFonts w:ascii="Times New Roman"/>
                <w:b w:val="false"/>
                <w:i w:val="false"/>
                <w:color w:val="000000"/>
                <w:sz w:val="20"/>
              </w:rPr>
              <w:t xml:space="preserve">
Ә. Ақпаева, </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Махабаева, </w:t>
            </w:r>
          </w:p>
          <w:p>
            <w:pPr>
              <w:spacing w:after="20"/>
              <w:ind w:left="20"/>
              <w:jc w:val="both"/>
            </w:pPr>
            <w:r>
              <w:rPr>
                <w:rFonts w:ascii="Times New Roman"/>
                <w:b w:val="false"/>
                <w:i w:val="false"/>
                <w:color w:val="000000"/>
                <w:sz w:val="20"/>
              </w:rPr>
              <w:t>
Қ. Әмірбекова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459"/>
          <w:p>
            <w:pPr>
              <w:spacing w:after="20"/>
              <w:ind w:left="20"/>
              <w:jc w:val="both"/>
            </w:pPr>
            <w:r>
              <w:rPr>
                <w:rFonts w:ascii="Times New Roman"/>
                <w:b w:val="false"/>
                <w:i w:val="false"/>
                <w:color w:val="000000"/>
                <w:sz w:val="20"/>
              </w:rPr>
              <w:t xml:space="preserve">
Математика. </w:t>
            </w:r>
          </w:p>
          <w:bookmarkEnd w:id="1459"/>
          <w:p>
            <w:pPr>
              <w:spacing w:after="20"/>
              <w:ind w:left="20"/>
              <w:jc w:val="both"/>
            </w:pPr>
            <w:r>
              <w:rPr>
                <w:rFonts w:ascii="Times New Roman"/>
                <w:b w:val="false"/>
                <w:i w:val="false"/>
                <w:color w:val="000000"/>
                <w:sz w:val="20"/>
              </w:rPr>
              <w:t>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60"/>
          <w:p>
            <w:pPr>
              <w:spacing w:after="20"/>
              <w:ind w:left="20"/>
              <w:jc w:val="both"/>
            </w:pPr>
            <w:r>
              <w:rPr>
                <w:rFonts w:ascii="Times New Roman"/>
                <w:b w:val="false"/>
                <w:i w:val="false"/>
                <w:color w:val="000000"/>
                <w:sz w:val="20"/>
              </w:rPr>
              <w:t xml:space="preserve">
Ә. Ақпаева, </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461"/>
          <w:p>
            <w:pPr>
              <w:spacing w:after="20"/>
              <w:ind w:left="20"/>
              <w:jc w:val="both"/>
            </w:pPr>
            <w:r>
              <w:rPr>
                <w:rFonts w:ascii="Times New Roman"/>
                <w:b w:val="false"/>
                <w:i w:val="false"/>
                <w:color w:val="000000"/>
                <w:sz w:val="20"/>
              </w:rPr>
              <w:t xml:space="preserve">
Математика. </w:t>
            </w:r>
          </w:p>
          <w:bookmarkEnd w:id="1461"/>
          <w:p>
            <w:pPr>
              <w:spacing w:after="20"/>
              <w:ind w:left="20"/>
              <w:jc w:val="both"/>
            </w:pPr>
            <w:r>
              <w:rPr>
                <w:rFonts w:ascii="Times New Roman"/>
                <w:b w:val="false"/>
                <w:i w:val="false"/>
                <w:color w:val="000000"/>
                <w:sz w:val="20"/>
              </w:rPr>
              <w:t>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462"/>
          <w:p>
            <w:pPr>
              <w:spacing w:after="20"/>
              <w:ind w:left="20"/>
              <w:jc w:val="both"/>
            </w:pPr>
            <w:r>
              <w:rPr>
                <w:rFonts w:ascii="Times New Roman"/>
                <w:b w:val="false"/>
                <w:i w:val="false"/>
                <w:color w:val="000000"/>
                <w:sz w:val="20"/>
              </w:rPr>
              <w:t>
Ә. Ақпаева,</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62" w:id="1463"/>
    <w:p>
      <w:pPr>
        <w:spacing w:after="0"/>
        <w:ind w:left="0"/>
        <w:jc w:val="both"/>
      </w:pPr>
      <w:r>
        <w:rPr>
          <w:rFonts w:ascii="Times New Roman"/>
          <w:b w:val="false"/>
          <w:i w:val="false"/>
          <w:color w:val="000000"/>
          <w:sz w:val="28"/>
        </w:rPr>
        <w:t>
      ";</w:t>
      </w:r>
    </w:p>
    <w:bookmarkEnd w:id="1463"/>
    <w:bookmarkStart w:name="z2463" w:id="1464"/>
    <w:p>
      <w:pPr>
        <w:spacing w:after="0"/>
        <w:ind w:left="0"/>
        <w:jc w:val="both"/>
      </w:pPr>
      <w:r>
        <w:rPr>
          <w:rFonts w:ascii="Times New Roman"/>
          <w:b w:val="false"/>
          <w:i w:val="false"/>
          <w:color w:val="000000"/>
          <w:sz w:val="28"/>
        </w:rPr>
        <w:t>
      строку, порядковый номер 14, исключить;</w:t>
      </w:r>
    </w:p>
    <w:bookmarkEnd w:id="1464"/>
    <w:bookmarkStart w:name="z2464" w:id="1465"/>
    <w:p>
      <w:pPr>
        <w:spacing w:after="0"/>
        <w:ind w:left="0"/>
        <w:jc w:val="both"/>
      </w:pPr>
      <w:r>
        <w:rPr>
          <w:rFonts w:ascii="Times New Roman"/>
          <w:b w:val="false"/>
          <w:i w:val="false"/>
          <w:color w:val="000000"/>
          <w:sz w:val="28"/>
        </w:rPr>
        <w:t>
      дополнить строкой, порядковый номер 14-1, следующего содержания:</w:t>
      </w:r>
    </w:p>
    <w:bookmarkEnd w:id="1465"/>
    <w:bookmarkStart w:name="z2465" w:id="1466"/>
    <w:p>
      <w:pPr>
        <w:spacing w:after="0"/>
        <w:ind w:left="0"/>
        <w:jc w:val="both"/>
      </w:pPr>
      <w:r>
        <w:rPr>
          <w:rFonts w:ascii="Times New Roman"/>
          <w:b w:val="false"/>
          <w:i w:val="false"/>
          <w:color w:val="000000"/>
          <w:sz w:val="28"/>
        </w:rPr>
        <w:t>
      "</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467"/>
          <w:p>
            <w:pPr>
              <w:spacing w:after="20"/>
              <w:ind w:left="20"/>
              <w:jc w:val="both"/>
            </w:pPr>
            <w:r>
              <w:rPr>
                <w:rFonts w:ascii="Times New Roman"/>
                <w:b w:val="false"/>
                <w:i w:val="false"/>
                <w:color w:val="000000"/>
                <w:sz w:val="20"/>
              </w:rPr>
              <w:t xml:space="preserve">
Математика. </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468"/>
          <w:p>
            <w:pPr>
              <w:spacing w:after="20"/>
              <w:ind w:left="20"/>
              <w:jc w:val="both"/>
            </w:pPr>
            <w:r>
              <w:rPr>
                <w:rFonts w:ascii="Times New Roman"/>
                <w:b w:val="false"/>
                <w:i w:val="false"/>
                <w:color w:val="000000"/>
                <w:sz w:val="20"/>
              </w:rPr>
              <w:t xml:space="preserve">
Т. Оспанов, </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Ә. Исаева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71" w:id="1469"/>
    <w:p>
      <w:pPr>
        <w:spacing w:after="0"/>
        <w:ind w:left="0"/>
        <w:jc w:val="both"/>
      </w:pPr>
      <w:r>
        <w:rPr>
          <w:rFonts w:ascii="Times New Roman"/>
          <w:b w:val="false"/>
          <w:i w:val="false"/>
          <w:color w:val="000000"/>
          <w:sz w:val="28"/>
        </w:rPr>
        <w:t>
      ";</w:t>
      </w:r>
    </w:p>
    <w:bookmarkEnd w:id="1469"/>
    <w:bookmarkStart w:name="z2472" w:id="1470"/>
    <w:p>
      <w:pPr>
        <w:spacing w:after="0"/>
        <w:ind w:left="0"/>
        <w:jc w:val="both"/>
      </w:pPr>
      <w:r>
        <w:rPr>
          <w:rFonts w:ascii="Times New Roman"/>
          <w:b w:val="false"/>
          <w:i w:val="false"/>
          <w:color w:val="000000"/>
          <w:sz w:val="28"/>
        </w:rPr>
        <w:t>
      строку, порядковый номер 15, исключить;</w:t>
      </w:r>
    </w:p>
    <w:bookmarkEnd w:id="1470"/>
    <w:bookmarkStart w:name="z2473" w:id="1471"/>
    <w:p>
      <w:pPr>
        <w:spacing w:after="0"/>
        <w:ind w:left="0"/>
        <w:jc w:val="both"/>
      </w:pPr>
      <w:r>
        <w:rPr>
          <w:rFonts w:ascii="Times New Roman"/>
          <w:b w:val="false"/>
          <w:i w:val="false"/>
          <w:color w:val="000000"/>
          <w:sz w:val="28"/>
        </w:rPr>
        <w:t>
      дополнить строкой, порядковый номер 15-1, следующего содержания:</w:t>
      </w:r>
    </w:p>
    <w:bookmarkEnd w:id="1471"/>
    <w:bookmarkStart w:name="z2474" w:id="1472"/>
    <w:p>
      <w:pPr>
        <w:spacing w:after="0"/>
        <w:ind w:left="0"/>
        <w:jc w:val="both"/>
      </w:pPr>
      <w:r>
        <w:rPr>
          <w:rFonts w:ascii="Times New Roman"/>
          <w:b w:val="false"/>
          <w:i w:val="false"/>
          <w:color w:val="000000"/>
          <w:sz w:val="28"/>
        </w:rPr>
        <w:t>
      "</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473"/>
          <w:p>
            <w:pPr>
              <w:spacing w:after="20"/>
              <w:ind w:left="20"/>
              <w:jc w:val="both"/>
            </w:pPr>
            <w:r>
              <w:rPr>
                <w:rFonts w:ascii="Times New Roman"/>
                <w:b w:val="false"/>
                <w:i w:val="false"/>
                <w:color w:val="000000"/>
                <w:sz w:val="20"/>
              </w:rPr>
              <w:t xml:space="preserve">
Дүниетану. </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474"/>
          <w:p>
            <w:pPr>
              <w:spacing w:after="20"/>
              <w:ind w:left="20"/>
              <w:jc w:val="both"/>
            </w:pPr>
            <w:r>
              <w:rPr>
                <w:rFonts w:ascii="Times New Roman"/>
                <w:b w:val="false"/>
                <w:i w:val="false"/>
                <w:color w:val="000000"/>
                <w:sz w:val="20"/>
              </w:rPr>
              <w:t xml:space="preserve">
Б. Тұрмашева, </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80" w:id="1475"/>
    <w:p>
      <w:pPr>
        <w:spacing w:after="0"/>
        <w:ind w:left="0"/>
        <w:jc w:val="both"/>
      </w:pPr>
      <w:r>
        <w:rPr>
          <w:rFonts w:ascii="Times New Roman"/>
          <w:b w:val="false"/>
          <w:i w:val="false"/>
          <w:color w:val="000000"/>
          <w:sz w:val="28"/>
        </w:rPr>
        <w:t>
      ";</w:t>
      </w:r>
    </w:p>
    <w:bookmarkEnd w:id="1475"/>
    <w:bookmarkStart w:name="z2481" w:id="1476"/>
    <w:p>
      <w:pPr>
        <w:spacing w:after="0"/>
        <w:ind w:left="0"/>
        <w:jc w:val="both"/>
      </w:pPr>
      <w:r>
        <w:rPr>
          <w:rFonts w:ascii="Times New Roman"/>
          <w:b w:val="false"/>
          <w:i w:val="false"/>
          <w:color w:val="000000"/>
          <w:sz w:val="28"/>
        </w:rPr>
        <w:t>
      строку, порядковый номер 16, исключить;</w:t>
      </w:r>
    </w:p>
    <w:bookmarkEnd w:id="1476"/>
    <w:bookmarkStart w:name="z2482" w:id="1477"/>
    <w:p>
      <w:pPr>
        <w:spacing w:after="0"/>
        <w:ind w:left="0"/>
        <w:jc w:val="both"/>
      </w:pPr>
      <w:r>
        <w:rPr>
          <w:rFonts w:ascii="Times New Roman"/>
          <w:b w:val="false"/>
          <w:i w:val="false"/>
          <w:color w:val="000000"/>
          <w:sz w:val="28"/>
        </w:rPr>
        <w:t>
      дополнить строками, порядковые номера 16-1 и 16-2, следующего содержания:</w:t>
      </w:r>
    </w:p>
    <w:bookmarkEnd w:id="1477"/>
    <w:bookmarkStart w:name="z2483" w:id="1478"/>
    <w:p>
      <w:pPr>
        <w:spacing w:after="0"/>
        <w:ind w:left="0"/>
        <w:jc w:val="both"/>
      </w:pPr>
      <w:r>
        <w:rPr>
          <w:rFonts w:ascii="Times New Roman"/>
          <w:b w:val="false"/>
          <w:i w:val="false"/>
          <w:color w:val="000000"/>
          <w:sz w:val="28"/>
        </w:rPr>
        <w:t>
      "</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479"/>
          <w:p>
            <w:pPr>
              <w:spacing w:after="20"/>
              <w:ind w:left="20"/>
              <w:jc w:val="both"/>
            </w:pPr>
            <w:r>
              <w:rPr>
                <w:rFonts w:ascii="Times New Roman"/>
                <w:b w:val="false"/>
                <w:i w:val="false"/>
                <w:color w:val="000000"/>
                <w:sz w:val="20"/>
              </w:rPr>
              <w:t xml:space="preserve">
Дүниетану. </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480"/>
          <w:p>
            <w:pPr>
              <w:spacing w:after="20"/>
              <w:ind w:left="20"/>
              <w:jc w:val="both"/>
            </w:pPr>
            <w:r>
              <w:rPr>
                <w:rFonts w:ascii="Times New Roman"/>
                <w:b w:val="false"/>
                <w:i w:val="false"/>
                <w:color w:val="000000"/>
                <w:sz w:val="20"/>
              </w:rPr>
              <w:t xml:space="preserve">
Г. Мышбаева, </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481"/>
          <w:p>
            <w:pPr>
              <w:spacing w:after="20"/>
              <w:ind w:left="20"/>
              <w:jc w:val="both"/>
            </w:pPr>
            <w:r>
              <w:rPr>
                <w:rFonts w:ascii="Times New Roman"/>
                <w:b w:val="false"/>
                <w:i w:val="false"/>
                <w:color w:val="000000"/>
                <w:sz w:val="20"/>
              </w:rPr>
              <w:t xml:space="preserve">
Дүниетану. </w:t>
            </w:r>
          </w:p>
          <w:bookmarkEnd w:id="1481"/>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482"/>
          <w:p>
            <w:pPr>
              <w:spacing w:after="20"/>
              <w:ind w:left="20"/>
              <w:jc w:val="both"/>
            </w:pPr>
            <w:r>
              <w:rPr>
                <w:rFonts w:ascii="Times New Roman"/>
                <w:b w:val="false"/>
                <w:i w:val="false"/>
                <w:color w:val="000000"/>
                <w:sz w:val="20"/>
              </w:rPr>
              <w:t xml:space="preserve">
Г. Мышбаева, </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91" w:id="1483"/>
    <w:p>
      <w:pPr>
        <w:spacing w:after="0"/>
        <w:ind w:left="0"/>
        <w:jc w:val="both"/>
      </w:pPr>
      <w:r>
        <w:rPr>
          <w:rFonts w:ascii="Times New Roman"/>
          <w:b w:val="false"/>
          <w:i w:val="false"/>
          <w:color w:val="000000"/>
          <w:sz w:val="28"/>
        </w:rPr>
        <w:t>
      ";</w:t>
      </w:r>
    </w:p>
    <w:bookmarkEnd w:id="1483"/>
    <w:bookmarkStart w:name="z2492" w:id="1484"/>
    <w:p>
      <w:pPr>
        <w:spacing w:after="0"/>
        <w:ind w:left="0"/>
        <w:jc w:val="both"/>
      </w:pPr>
      <w:r>
        <w:rPr>
          <w:rFonts w:ascii="Times New Roman"/>
          <w:b w:val="false"/>
          <w:i w:val="false"/>
          <w:color w:val="000000"/>
          <w:sz w:val="28"/>
        </w:rPr>
        <w:t>
      строку, порядковый номер 17, исключить;</w:t>
      </w:r>
    </w:p>
    <w:bookmarkEnd w:id="1484"/>
    <w:bookmarkStart w:name="z2493" w:id="1485"/>
    <w:p>
      <w:pPr>
        <w:spacing w:after="0"/>
        <w:ind w:left="0"/>
        <w:jc w:val="both"/>
      </w:pPr>
      <w:r>
        <w:rPr>
          <w:rFonts w:ascii="Times New Roman"/>
          <w:b w:val="false"/>
          <w:i w:val="false"/>
          <w:color w:val="000000"/>
          <w:sz w:val="28"/>
        </w:rPr>
        <w:t>
      дополнить строками, порядковые номера 17-1 и 17-2, следующего содержания:</w:t>
      </w:r>
    </w:p>
    <w:bookmarkEnd w:id="1485"/>
    <w:bookmarkStart w:name="z2494" w:id="1486"/>
    <w:p>
      <w:pPr>
        <w:spacing w:after="0"/>
        <w:ind w:left="0"/>
        <w:jc w:val="both"/>
      </w:pPr>
      <w:r>
        <w:rPr>
          <w:rFonts w:ascii="Times New Roman"/>
          <w:b w:val="false"/>
          <w:i w:val="false"/>
          <w:color w:val="000000"/>
          <w:sz w:val="28"/>
        </w:rPr>
        <w:t>
      "</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487"/>
          <w:p>
            <w:pPr>
              <w:spacing w:after="20"/>
              <w:ind w:left="20"/>
              <w:jc w:val="both"/>
            </w:pPr>
            <w:r>
              <w:rPr>
                <w:rFonts w:ascii="Times New Roman"/>
                <w:b w:val="false"/>
                <w:i w:val="false"/>
                <w:color w:val="000000"/>
                <w:sz w:val="20"/>
              </w:rPr>
              <w:t xml:space="preserve">
Дүниетану. </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488"/>
          <w:p>
            <w:pPr>
              <w:spacing w:after="20"/>
              <w:ind w:left="20"/>
              <w:jc w:val="both"/>
            </w:pPr>
            <w:r>
              <w:rPr>
                <w:rFonts w:ascii="Times New Roman"/>
                <w:b w:val="false"/>
                <w:i w:val="false"/>
                <w:color w:val="000000"/>
                <w:sz w:val="20"/>
              </w:rPr>
              <w:t>
Е. Бапиева,</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489"/>
          <w:p>
            <w:pPr>
              <w:spacing w:after="20"/>
              <w:ind w:left="20"/>
              <w:jc w:val="both"/>
            </w:pPr>
            <w:r>
              <w:rPr>
                <w:rFonts w:ascii="Times New Roman"/>
                <w:b w:val="false"/>
                <w:i w:val="false"/>
                <w:color w:val="000000"/>
                <w:sz w:val="20"/>
              </w:rPr>
              <w:t xml:space="preserve">
Дүниетану. </w:t>
            </w:r>
          </w:p>
          <w:bookmarkEnd w:id="1489"/>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490"/>
          <w:p>
            <w:pPr>
              <w:spacing w:after="20"/>
              <w:ind w:left="20"/>
              <w:jc w:val="both"/>
            </w:pPr>
            <w:r>
              <w:rPr>
                <w:rFonts w:ascii="Times New Roman"/>
                <w:b w:val="false"/>
                <w:i w:val="false"/>
                <w:color w:val="000000"/>
                <w:sz w:val="20"/>
              </w:rPr>
              <w:t xml:space="preserve">
Е. Бапиева, </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02" w:id="1491"/>
    <w:p>
      <w:pPr>
        <w:spacing w:after="0"/>
        <w:ind w:left="0"/>
        <w:jc w:val="both"/>
      </w:pPr>
      <w:r>
        <w:rPr>
          <w:rFonts w:ascii="Times New Roman"/>
          <w:b w:val="false"/>
          <w:i w:val="false"/>
          <w:color w:val="000000"/>
          <w:sz w:val="28"/>
        </w:rPr>
        <w:t>
      ";</w:t>
      </w:r>
    </w:p>
    <w:bookmarkEnd w:id="1491"/>
    <w:bookmarkStart w:name="z2503" w:id="1492"/>
    <w:p>
      <w:pPr>
        <w:spacing w:after="0"/>
        <w:ind w:left="0"/>
        <w:jc w:val="both"/>
      </w:pPr>
      <w:r>
        <w:rPr>
          <w:rFonts w:ascii="Times New Roman"/>
          <w:b w:val="false"/>
          <w:i w:val="false"/>
          <w:color w:val="000000"/>
          <w:sz w:val="28"/>
        </w:rPr>
        <w:t>
      строку, порядковый номер 18, исключить;</w:t>
      </w:r>
    </w:p>
    <w:bookmarkEnd w:id="1492"/>
    <w:bookmarkStart w:name="z2504" w:id="1493"/>
    <w:p>
      <w:pPr>
        <w:spacing w:after="0"/>
        <w:ind w:left="0"/>
        <w:jc w:val="both"/>
      </w:pPr>
      <w:r>
        <w:rPr>
          <w:rFonts w:ascii="Times New Roman"/>
          <w:b w:val="false"/>
          <w:i w:val="false"/>
          <w:color w:val="000000"/>
          <w:sz w:val="28"/>
        </w:rPr>
        <w:t>
      дополнить строками, порядковые номера 18-1 и 18-2, следующего содержания:</w:t>
      </w:r>
    </w:p>
    <w:bookmarkEnd w:id="1493"/>
    <w:bookmarkStart w:name="z2505" w:id="1494"/>
    <w:p>
      <w:pPr>
        <w:spacing w:after="0"/>
        <w:ind w:left="0"/>
        <w:jc w:val="both"/>
      </w:pPr>
      <w:r>
        <w:rPr>
          <w:rFonts w:ascii="Times New Roman"/>
          <w:b w:val="false"/>
          <w:i w:val="false"/>
          <w:color w:val="000000"/>
          <w:sz w:val="28"/>
        </w:rPr>
        <w:t>
      "</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495"/>
          <w:p>
            <w:pPr>
              <w:spacing w:after="20"/>
              <w:ind w:left="20"/>
              <w:jc w:val="both"/>
            </w:pPr>
            <w:r>
              <w:rPr>
                <w:rFonts w:ascii="Times New Roman"/>
                <w:b w:val="false"/>
                <w:i w:val="false"/>
                <w:color w:val="000000"/>
                <w:sz w:val="20"/>
              </w:rPr>
              <w:t xml:space="preserve">
Музыка. </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496"/>
          <w:p>
            <w:pPr>
              <w:spacing w:after="20"/>
              <w:ind w:left="20"/>
              <w:jc w:val="both"/>
            </w:pPr>
            <w:r>
              <w:rPr>
                <w:rFonts w:ascii="Times New Roman"/>
                <w:b w:val="false"/>
                <w:i w:val="false"/>
                <w:color w:val="000000"/>
                <w:sz w:val="20"/>
              </w:rPr>
              <w:t xml:space="preserve">
Ш. Құлманова, </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497"/>
          <w:p>
            <w:pPr>
              <w:spacing w:after="20"/>
              <w:ind w:left="20"/>
              <w:jc w:val="both"/>
            </w:pPr>
            <w:r>
              <w:rPr>
                <w:rFonts w:ascii="Times New Roman"/>
                <w:b w:val="false"/>
                <w:i w:val="false"/>
                <w:color w:val="000000"/>
                <w:sz w:val="20"/>
              </w:rPr>
              <w:t xml:space="preserve">
Музыка. </w:t>
            </w:r>
          </w:p>
          <w:bookmarkEnd w:id="1497"/>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498"/>
          <w:p>
            <w:pPr>
              <w:spacing w:after="20"/>
              <w:ind w:left="20"/>
              <w:jc w:val="both"/>
            </w:pPr>
            <w:r>
              <w:rPr>
                <w:rFonts w:ascii="Times New Roman"/>
                <w:b w:val="false"/>
                <w:i w:val="false"/>
                <w:color w:val="000000"/>
                <w:sz w:val="20"/>
              </w:rPr>
              <w:t xml:space="preserve">
Ш. Құлманова, </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 Тәуекел,</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514" w:id="1499"/>
    <w:p>
      <w:pPr>
        <w:spacing w:after="0"/>
        <w:ind w:left="0"/>
        <w:jc w:val="both"/>
      </w:pPr>
      <w:r>
        <w:rPr>
          <w:rFonts w:ascii="Times New Roman"/>
          <w:b w:val="false"/>
          <w:i w:val="false"/>
          <w:color w:val="000000"/>
          <w:sz w:val="28"/>
        </w:rPr>
        <w:t>
      ";</w:t>
      </w:r>
    </w:p>
    <w:bookmarkEnd w:id="1499"/>
    <w:bookmarkStart w:name="z2515" w:id="1500"/>
    <w:p>
      <w:pPr>
        <w:spacing w:after="0"/>
        <w:ind w:left="0"/>
        <w:jc w:val="both"/>
      </w:pPr>
      <w:r>
        <w:rPr>
          <w:rFonts w:ascii="Times New Roman"/>
          <w:b w:val="false"/>
          <w:i w:val="false"/>
          <w:color w:val="000000"/>
          <w:sz w:val="28"/>
        </w:rPr>
        <w:t>
      строку, порядковый номер 19, исключить;</w:t>
      </w:r>
    </w:p>
    <w:bookmarkEnd w:id="1500"/>
    <w:bookmarkStart w:name="z2516" w:id="1501"/>
    <w:p>
      <w:pPr>
        <w:spacing w:after="0"/>
        <w:ind w:left="0"/>
        <w:jc w:val="both"/>
      </w:pPr>
      <w:r>
        <w:rPr>
          <w:rFonts w:ascii="Times New Roman"/>
          <w:b w:val="false"/>
          <w:i w:val="false"/>
          <w:color w:val="000000"/>
          <w:sz w:val="28"/>
        </w:rPr>
        <w:t>
      дополнить строками, порядковые номера 19-1 и 19-2, следующего содержания:</w:t>
      </w:r>
    </w:p>
    <w:bookmarkEnd w:id="1501"/>
    <w:bookmarkStart w:name="z2517" w:id="1502"/>
    <w:p>
      <w:pPr>
        <w:spacing w:after="0"/>
        <w:ind w:left="0"/>
        <w:jc w:val="both"/>
      </w:pPr>
      <w:r>
        <w:rPr>
          <w:rFonts w:ascii="Times New Roman"/>
          <w:b w:val="false"/>
          <w:i w:val="false"/>
          <w:color w:val="000000"/>
          <w:sz w:val="28"/>
        </w:rPr>
        <w:t>
      "</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503"/>
          <w:p>
            <w:pPr>
              <w:spacing w:after="20"/>
              <w:ind w:left="20"/>
              <w:jc w:val="both"/>
            </w:pPr>
            <w:r>
              <w:rPr>
                <w:rFonts w:ascii="Times New Roman"/>
                <w:b w:val="false"/>
                <w:i w:val="false"/>
                <w:color w:val="000000"/>
                <w:sz w:val="20"/>
              </w:rPr>
              <w:t xml:space="preserve">
Музыка. </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504"/>
          <w:p>
            <w:pPr>
              <w:spacing w:after="20"/>
              <w:ind w:left="20"/>
              <w:jc w:val="both"/>
            </w:pPr>
            <w:r>
              <w:rPr>
                <w:rFonts w:ascii="Times New Roman"/>
                <w:b w:val="false"/>
                <w:i w:val="false"/>
                <w:color w:val="000000"/>
                <w:sz w:val="20"/>
              </w:rPr>
              <w:t xml:space="preserve">
Г. Өмірбаева, </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505"/>
          <w:p>
            <w:pPr>
              <w:spacing w:after="20"/>
              <w:ind w:left="20"/>
              <w:jc w:val="both"/>
            </w:pPr>
            <w:r>
              <w:rPr>
                <w:rFonts w:ascii="Times New Roman"/>
                <w:b w:val="false"/>
                <w:i w:val="false"/>
                <w:color w:val="000000"/>
                <w:sz w:val="20"/>
              </w:rPr>
              <w:t xml:space="preserve">
Музыка. </w:t>
            </w:r>
          </w:p>
          <w:bookmarkEnd w:id="1505"/>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506"/>
          <w:p>
            <w:pPr>
              <w:spacing w:after="20"/>
              <w:ind w:left="20"/>
              <w:jc w:val="both"/>
            </w:pPr>
            <w:r>
              <w:rPr>
                <w:rFonts w:ascii="Times New Roman"/>
                <w:b w:val="false"/>
                <w:i w:val="false"/>
                <w:color w:val="000000"/>
                <w:sz w:val="20"/>
              </w:rPr>
              <w:t xml:space="preserve">
Г. Өмірбаева, </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527" w:id="1507"/>
    <w:p>
      <w:pPr>
        <w:spacing w:after="0"/>
        <w:ind w:left="0"/>
        <w:jc w:val="both"/>
      </w:pPr>
      <w:r>
        <w:rPr>
          <w:rFonts w:ascii="Times New Roman"/>
          <w:b w:val="false"/>
          <w:i w:val="false"/>
          <w:color w:val="000000"/>
          <w:sz w:val="28"/>
        </w:rPr>
        <w:t>
      ";</w:t>
      </w:r>
    </w:p>
    <w:bookmarkEnd w:id="1507"/>
    <w:bookmarkStart w:name="z2528" w:id="1508"/>
    <w:p>
      <w:pPr>
        <w:spacing w:after="0"/>
        <w:ind w:left="0"/>
        <w:jc w:val="both"/>
      </w:pPr>
      <w:r>
        <w:rPr>
          <w:rFonts w:ascii="Times New Roman"/>
          <w:b w:val="false"/>
          <w:i w:val="false"/>
          <w:color w:val="000000"/>
          <w:sz w:val="28"/>
        </w:rPr>
        <w:t>
      в подразделе "7 класс":</w:t>
      </w:r>
    </w:p>
    <w:bookmarkEnd w:id="1508"/>
    <w:bookmarkStart w:name="z2529" w:id="1509"/>
    <w:p>
      <w:pPr>
        <w:spacing w:after="0"/>
        <w:ind w:left="0"/>
        <w:jc w:val="both"/>
      </w:pPr>
      <w:r>
        <w:rPr>
          <w:rFonts w:ascii="Times New Roman"/>
          <w:b w:val="false"/>
          <w:i w:val="false"/>
          <w:color w:val="000000"/>
          <w:sz w:val="28"/>
        </w:rPr>
        <w:t>
      строки, порядковые номера 35 и 36, изложить в следующей редакции:</w:t>
      </w:r>
    </w:p>
    <w:bookmarkEnd w:id="1509"/>
    <w:bookmarkStart w:name="z2530" w:id="1510"/>
    <w:p>
      <w:pPr>
        <w:spacing w:after="0"/>
        <w:ind w:left="0"/>
        <w:jc w:val="both"/>
      </w:pPr>
      <w:r>
        <w:rPr>
          <w:rFonts w:ascii="Times New Roman"/>
          <w:b w:val="false"/>
          <w:i w:val="false"/>
          <w:color w:val="000000"/>
          <w:sz w:val="28"/>
        </w:rPr>
        <w:t>
      "</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511"/>
          <w:p>
            <w:pPr>
              <w:spacing w:after="20"/>
              <w:ind w:left="20"/>
              <w:jc w:val="both"/>
            </w:pPr>
            <w:r>
              <w:rPr>
                <w:rFonts w:ascii="Times New Roman"/>
                <w:b w:val="false"/>
                <w:i w:val="false"/>
                <w:color w:val="000000"/>
                <w:sz w:val="20"/>
              </w:rPr>
              <w:t xml:space="preserve">
Н. Алдабек, </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Аманқұлова, </w:t>
            </w:r>
          </w:p>
          <w:p>
            <w:pPr>
              <w:spacing w:after="20"/>
              <w:ind w:left="20"/>
              <w:jc w:val="both"/>
            </w:pPr>
            <w:r>
              <w:rPr>
                <w:rFonts w:ascii="Times New Roman"/>
                <w:b w:val="false"/>
                <w:i w:val="false"/>
                <w:color w:val="000000"/>
                <w:sz w:val="20"/>
              </w:rPr>
              <w:t>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Калиева, М. Кудагельдин, М. Даулетханова, А. Дуйсекова, В. Даужанова, А. Маушева,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bl>
    <w:bookmarkStart w:name="z2533" w:id="1512"/>
    <w:p>
      <w:pPr>
        <w:spacing w:after="0"/>
        <w:ind w:left="0"/>
        <w:jc w:val="both"/>
      </w:pPr>
      <w:r>
        <w:rPr>
          <w:rFonts w:ascii="Times New Roman"/>
          <w:b w:val="false"/>
          <w:i w:val="false"/>
          <w:color w:val="000000"/>
          <w:sz w:val="28"/>
        </w:rPr>
        <w:t>
      ";</w:t>
      </w:r>
    </w:p>
    <w:bookmarkEnd w:id="1512"/>
    <w:bookmarkStart w:name="z2534" w:id="1513"/>
    <w:p>
      <w:pPr>
        <w:spacing w:after="0"/>
        <w:ind w:left="0"/>
        <w:jc w:val="both"/>
      </w:pPr>
      <w:r>
        <w:rPr>
          <w:rFonts w:ascii="Times New Roman"/>
          <w:b w:val="false"/>
          <w:i w:val="false"/>
          <w:color w:val="000000"/>
          <w:sz w:val="28"/>
        </w:rPr>
        <w:t>
      в подразделе "9 класс":</w:t>
      </w:r>
    </w:p>
    <w:bookmarkEnd w:id="1513"/>
    <w:bookmarkStart w:name="z2535" w:id="1514"/>
    <w:p>
      <w:pPr>
        <w:spacing w:after="0"/>
        <w:ind w:left="0"/>
        <w:jc w:val="both"/>
      </w:pPr>
      <w:r>
        <w:rPr>
          <w:rFonts w:ascii="Times New Roman"/>
          <w:b w:val="false"/>
          <w:i w:val="false"/>
          <w:color w:val="000000"/>
          <w:sz w:val="28"/>
        </w:rPr>
        <w:t>
      строку, порядковый номер 1, исключить;</w:t>
      </w:r>
    </w:p>
    <w:bookmarkEnd w:id="1514"/>
    <w:bookmarkStart w:name="z2536" w:id="1515"/>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515"/>
    <w:bookmarkStart w:name="z2537" w:id="1516"/>
    <w:p>
      <w:pPr>
        <w:spacing w:after="0"/>
        <w:ind w:left="0"/>
        <w:jc w:val="both"/>
      </w:pPr>
      <w:r>
        <w:rPr>
          <w:rFonts w:ascii="Times New Roman"/>
          <w:b w:val="false"/>
          <w:i w:val="false"/>
          <w:color w:val="000000"/>
          <w:sz w:val="28"/>
        </w:rPr>
        <w:t>
      "</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517"/>
          <w:p>
            <w:pPr>
              <w:spacing w:after="20"/>
              <w:ind w:left="20"/>
              <w:jc w:val="both"/>
            </w:pPr>
            <w:r>
              <w:rPr>
                <w:rFonts w:ascii="Times New Roman"/>
                <w:b w:val="false"/>
                <w:i w:val="false"/>
                <w:color w:val="000000"/>
                <w:sz w:val="20"/>
              </w:rPr>
              <w:t xml:space="preserve">
Қазақ тілі. </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518"/>
          <w:p>
            <w:pPr>
              <w:spacing w:after="20"/>
              <w:ind w:left="20"/>
              <w:jc w:val="both"/>
            </w:pPr>
            <w:r>
              <w:rPr>
                <w:rFonts w:ascii="Times New Roman"/>
                <w:b w:val="false"/>
                <w:i w:val="false"/>
                <w:color w:val="000000"/>
                <w:sz w:val="20"/>
              </w:rPr>
              <w:t>
Ж. Отарбекова,</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Г. Токтыбаева,</w:t>
            </w:r>
          </w:p>
          <w:p>
            <w:pPr>
              <w:spacing w:after="20"/>
              <w:ind w:left="20"/>
              <w:jc w:val="both"/>
            </w:pPr>
            <w:r>
              <w:rPr>
                <w:rFonts w:ascii="Times New Roman"/>
                <w:b w:val="false"/>
                <w:i w:val="false"/>
                <w:color w:val="000000"/>
                <w:sz w:val="20"/>
              </w:rPr>
              <w:t>
Г. Абдолова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42" w:id="1519"/>
    <w:p>
      <w:pPr>
        <w:spacing w:after="0"/>
        <w:ind w:left="0"/>
        <w:jc w:val="both"/>
      </w:pPr>
      <w:r>
        <w:rPr>
          <w:rFonts w:ascii="Times New Roman"/>
          <w:b w:val="false"/>
          <w:i w:val="false"/>
          <w:color w:val="000000"/>
          <w:sz w:val="28"/>
        </w:rPr>
        <w:t>
      ";</w:t>
      </w:r>
    </w:p>
    <w:bookmarkEnd w:id="1519"/>
    <w:bookmarkStart w:name="z2543" w:id="1520"/>
    <w:p>
      <w:pPr>
        <w:spacing w:after="0"/>
        <w:ind w:left="0"/>
        <w:jc w:val="both"/>
      </w:pPr>
      <w:r>
        <w:rPr>
          <w:rFonts w:ascii="Times New Roman"/>
          <w:b w:val="false"/>
          <w:i w:val="false"/>
          <w:color w:val="000000"/>
          <w:sz w:val="28"/>
        </w:rPr>
        <w:t>
      строку, порядковый номер 2, исключить;</w:t>
      </w:r>
    </w:p>
    <w:bookmarkEnd w:id="1520"/>
    <w:bookmarkStart w:name="z2544" w:id="1521"/>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521"/>
    <w:bookmarkStart w:name="z2545" w:id="1522"/>
    <w:p>
      <w:pPr>
        <w:spacing w:after="0"/>
        <w:ind w:left="0"/>
        <w:jc w:val="both"/>
      </w:pPr>
      <w:r>
        <w:rPr>
          <w:rFonts w:ascii="Times New Roman"/>
          <w:b w:val="false"/>
          <w:i w:val="false"/>
          <w:color w:val="000000"/>
          <w:sz w:val="28"/>
        </w:rPr>
        <w:t>
      "</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523"/>
          <w:p>
            <w:pPr>
              <w:spacing w:after="20"/>
              <w:ind w:left="20"/>
              <w:jc w:val="both"/>
            </w:pPr>
            <w:r>
              <w:rPr>
                <w:rFonts w:ascii="Times New Roman"/>
                <w:b w:val="false"/>
                <w:i w:val="false"/>
                <w:color w:val="000000"/>
                <w:sz w:val="20"/>
              </w:rPr>
              <w:t xml:space="preserve">
Қазақ тілі. </w:t>
            </w:r>
          </w:p>
          <w:bookmarkEnd w:id="152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524"/>
          <w:p>
            <w:pPr>
              <w:spacing w:after="20"/>
              <w:ind w:left="20"/>
              <w:jc w:val="both"/>
            </w:pPr>
            <w:r>
              <w:rPr>
                <w:rFonts w:ascii="Times New Roman"/>
                <w:b w:val="false"/>
                <w:i w:val="false"/>
                <w:color w:val="000000"/>
                <w:sz w:val="20"/>
              </w:rPr>
              <w:t>
М. Мұқашева,</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М. Мамаева,</w:t>
            </w:r>
          </w:p>
          <w:p>
            <w:pPr>
              <w:spacing w:after="20"/>
              <w:ind w:left="20"/>
              <w:jc w:val="both"/>
            </w:pPr>
            <w:r>
              <w:rPr>
                <w:rFonts w:ascii="Times New Roman"/>
                <w:b w:val="false"/>
                <w:i w:val="false"/>
                <w:color w:val="000000"/>
                <w:sz w:val="20"/>
              </w:rPr>
              <w:t>
Ж. Мұқашова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49" w:id="1525"/>
    <w:p>
      <w:pPr>
        <w:spacing w:after="0"/>
        <w:ind w:left="0"/>
        <w:jc w:val="both"/>
      </w:pPr>
      <w:r>
        <w:rPr>
          <w:rFonts w:ascii="Times New Roman"/>
          <w:b w:val="false"/>
          <w:i w:val="false"/>
          <w:color w:val="000000"/>
          <w:sz w:val="28"/>
        </w:rPr>
        <w:t>
      ";</w:t>
      </w:r>
    </w:p>
    <w:bookmarkEnd w:id="1525"/>
    <w:bookmarkStart w:name="z2550" w:id="1526"/>
    <w:p>
      <w:pPr>
        <w:spacing w:after="0"/>
        <w:ind w:left="0"/>
        <w:jc w:val="both"/>
      </w:pPr>
      <w:r>
        <w:rPr>
          <w:rFonts w:ascii="Times New Roman"/>
          <w:b w:val="false"/>
          <w:i w:val="false"/>
          <w:color w:val="000000"/>
          <w:sz w:val="28"/>
        </w:rPr>
        <w:t>
      строку, порядковый номер 3, исключить;</w:t>
      </w:r>
    </w:p>
    <w:bookmarkEnd w:id="1526"/>
    <w:bookmarkStart w:name="z2551" w:id="1527"/>
    <w:p>
      <w:pPr>
        <w:spacing w:after="0"/>
        <w:ind w:left="0"/>
        <w:jc w:val="both"/>
      </w:pPr>
      <w:r>
        <w:rPr>
          <w:rFonts w:ascii="Times New Roman"/>
          <w:b w:val="false"/>
          <w:i w:val="false"/>
          <w:color w:val="000000"/>
          <w:sz w:val="28"/>
        </w:rPr>
        <w:t>
      дополнить строкой, порядковый номер 3-1, следующего содержания:</w:t>
      </w:r>
    </w:p>
    <w:bookmarkEnd w:id="1527"/>
    <w:bookmarkStart w:name="z2552" w:id="1528"/>
    <w:p>
      <w:pPr>
        <w:spacing w:after="0"/>
        <w:ind w:left="0"/>
        <w:jc w:val="both"/>
      </w:pPr>
      <w:r>
        <w:rPr>
          <w:rFonts w:ascii="Times New Roman"/>
          <w:b w:val="false"/>
          <w:i w:val="false"/>
          <w:color w:val="000000"/>
          <w:sz w:val="28"/>
        </w:rPr>
        <w:t>
      "</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529"/>
          <w:p>
            <w:pPr>
              <w:spacing w:after="20"/>
              <w:ind w:left="20"/>
              <w:jc w:val="both"/>
            </w:pPr>
            <w:r>
              <w:rPr>
                <w:rFonts w:ascii="Times New Roman"/>
                <w:b w:val="false"/>
                <w:i w:val="false"/>
                <w:color w:val="000000"/>
                <w:sz w:val="20"/>
              </w:rPr>
              <w:t xml:space="preserve">
Қазақ тілі. </w:t>
            </w:r>
          </w:p>
          <w:bookmarkEnd w:id="152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530"/>
          <w:p>
            <w:pPr>
              <w:spacing w:after="20"/>
              <w:ind w:left="20"/>
              <w:jc w:val="both"/>
            </w:pPr>
            <w:r>
              <w:rPr>
                <w:rFonts w:ascii="Times New Roman"/>
                <w:b w:val="false"/>
                <w:i w:val="false"/>
                <w:color w:val="000000"/>
                <w:sz w:val="20"/>
              </w:rPr>
              <w:t>
Ж. Дәулетбекова,</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П. Юсуп,</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Дусимбаева,</w:t>
            </w:r>
          </w:p>
          <w:p>
            <w:pPr>
              <w:spacing w:after="20"/>
              <w:ind w:left="20"/>
              <w:jc w:val="both"/>
            </w:pPr>
            <w:r>
              <w:rPr>
                <w:rFonts w:ascii="Times New Roman"/>
                <w:b w:val="false"/>
                <w:i w:val="false"/>
                <w:color w:val="000000"/>
                <w:sz w:val="20"/>
              </w:rPr>
              <w:t>
М. Рустемова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558" w:id="1531"/>
    <w:p>
      <w:pPr>
        <w:spacing w:after="0"/>
        <w:ind w:left="0"/>
        <w:jc w:val="both"/>
      </w:pPr>
      <w:r>
        <w:rPr>
          <w:rFonts w:ascii="Times New Roman"/>
          <w:b w:val="false"/>
          <w:i w:val="false"/>
          <w:color w:val="000000"/>
          <w:sz w:val="28"/>
        </w:rPr>
        <w:t>
      ";</w:t>
      </w:r>
    </w:p>
    <w:bookmarkEnd w:id="1531"/>
    <w:bookmarkStart w:name="z2559" w:id="1532"/>
    <w:p>
      <w:pPr>
        <w:spacing w:after="0"/>
        <w:ind w:left="0"/>
        <w:jc w:val="both"/>
      </w:pPr>
      <w:r>
        <w:rPr>
          <w:rFonts w:ascii="Times New Roman"/>
          <w:b w:val="false"/>
          <w:i w:val="false"/>
          <w:color w:val="000000"/>
          <w:sz w:val="28"/>
        </w:rPr>
        <w:t>
      строку, порядковый номер 4, исключить;</w:t>
      </w:r>
    </w:p>
    <w:bookmarkEnd w:id="1532"/>
    <w:bookmarkStart w:name="z2560" w:id="1533"/>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1533"/>
    <w:bookmarkStart w:name="z2561" w:id="1534"/>
    <w:p>
      <w:pPr>
        <w:spacing w:after="0"/>
        <w:ind w:left="0"/>
        <w:jc w:val="both"/>
      </w:pPr>
      <w:r>
        <w:rPr>
          <w:rFonts w:ascii="Times New Roman"/>
          <w:b w:val="false"/>
          <w:i w:val="false"/>
          <w:color w:val="000000"/>
          <w:sz w:val="28"/>
        </w:rPr>
        <w:t>
      "</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535"/>
          <w:p>
            <w:pPr>
              <w:spacing w:after="20"/>
              <w:ind w:left="20"/>
              <w:jc w:val="both"/>
            </w:pPr>
            <w:r>
              <w:rPr>
                <w:rFonts w:ascii="Times New Roman"/>
                <w:b w:val="false"/>
                <w:i w:val="false"/>
                <w:color w:val="000000"/>
                <w:sz w:val="20"/>
              </w:rPr>
              <w:t xml:space="preserve">
Қазақ тілі. </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536"/>
          <w:p>
            <w:pPr>
              <w:spacing w:after="20"/>
              <w:ind w:left="20"/>
              <w:jc w:val="both"/>
            </w:pPr>
            <w:r>
              <w:rPr>
                <w:rFonts w:ascii="Times New Roman"/>
                <w:b w:val="false"/>
                <w:i w:val="false"/>
                <w:color w:val="000000"/>
                <w:sz w:val="20"/>
              </w:rPr>
              <w:t>
А. Зейнулина,</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Сыздықова,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Ж. Жамбусинова,</w:t>
            </w:r>
          </w:p>
          <w:p>
            <w:pPr>
              <w:spacing w:after="20"/>
              <w:ind w:left="20"/>
              <w:jc w:val="both"/>
            </w:pPr>
            <w:r>
              <w:rPr>
                <w:rFonts w:ascii="Times New Roman"/>
                <w:b w:val="false"/>
                <w:i w:val="false"/>
                <w:color w:val="000000"/>
                <w:sz w:val="20"/>
              </w:rPr>
              <w:t>
Ә. Шоқаева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567" w:id="1537"/>
    <w:p>
      <w:pPr>
        <w:spacing w:after="0"/>
        <w:ind w:left="0"/>
        <w:jc w:val="both"/>
      </w:pPr>
      <w:r>
        <w:rPr>
          <w:rFonts w:ascii="Times New Roman"/>
          <w:b w:val="false"/>
          <w:i w:val="false"/>
          <w:color w:val="000000"/>
          <w:sz w:val="28"/>
        </w:rPr>
        <w:t>
      ";</w:t>
      </w:r>
    </w:p>
    <w:bookmarkEnd w:id="1537"/>
    <w:bookmarkStart w:name="z2568" w:id="1538"/>
    <w:p>
      <w:pPr>
        <w:spacing w:after="0"/>
        <w:ind w:left="0"/>
        <w:jc w:val="both"/>
      </w:pPr>
      <w:r>
        <w:rPr>
          <w:rFonts w:ascii="Times New Roman"/>
          <w:b w:val="false"/>
          <w:i w:val="false"/>
          <w:color w:val="000000"/>
          <w:sz w:val="28"/>
        </w:rPr>
        <w:t>
      строку, порядковый номер 5, исключить;</w:t>
      </w:r>
    </w:p>
    <w:bookmarkEnd w:id="1538"/>
    <w:bookmarkStart w:name="z2569" w:id="1539"/>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539"/>
    <w:bookmarkStart w:name="z2570" w:id="1540"/>
    <w:p>
      <w:pPr>
        <w:spacing w:after="0"/>
        <w:ind w:left="0"/>
        <w:jc w:val="both"/>
      </w:pPr>
      <w:r>
        <w:rPr>
          <w:rFonts w:ascii="Times New Roman"/>
          <w:b w:val="false"/>
          <w:i w:val="false"/>
          <w:color w:val="000000"/>
          <w:sz w:val="28"/>
        </w:rPr>
        <w:t>
      "</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541"/>
          <w:p>
            <w:pPr>
              <w:spacing w:after="20"/>
              <w:ind w:left="20"/>
              <w:jc w:val="both"/>
            </w:pPr>
            <w:r>
              <w:rPr>
                <w:rFonts w:ascii="Times New Roman"/>
                <w:b w:val="false"/>
                <w:i w:val="false"/>
                <w:color w:val="000000"/>
                <w:sz w:val="20"/>
              </w:rPr>
              <w:t xml:space="preserve">
С.Тұрсынғалиева, Р.Зайкенова, </w:t>
            </w:r>
          </w:p>
          <w:bookmarkEnd w:id="1541"/>
          <w:p>
            <w:pPr>
              <w:spacing w:after="20"/>
              <w:ind w:left="20"/>
              <w:jc w:val="both"/>
            </w:pPr>
            <w:r>
              <w:rPr>
                <w:rFonts w:ascii="Times New Roman"/>
                <w:b w:val="false"/>
                <w:i w:val="false"/>
                <w:color w:val="000000"/>
                <w:sz w:val="20"/>
              </w:rPr>
              <w:t>
Г.Рыскелдиева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72" w:id="1542"/>
    <w:p>
      <w:pPr>
        <w:spacing w:after="0"/>
        <w:ind w:left="0"/>
        <w:jc w:val="both"/>
      </w:pPr>
      <w:r>
        <w:rPr>
          <w:rFonts w:ascii="Times New Roman"/>
          <w:b w:val="false"/>
          <w:i w:val="false"/>
          <w:color w:val="000000"/>
          <w:sz w:val="28"/>
        </w:rPr>
        <w:t>
      ";</w:t>
      </w:r>
    </w:p>
    <w:bookmarkEnd w:id="1542"/>
    <w:bookmarkStart w:name="z2573" w:id="1543"/>
    <w:p>
      <w:pPr>
        <w:spacing w:after="0"/>
        <w:ind w:left="0"/>
        <w:jc w:val="both"/>
      </w:pPr>
      <w:r>
        <w:rPr>
          <w:rFonts w:ascii="Times New Roman"/>
          <w:b w:val="false"/>
          <w:i w:val="false"/>
          <w:color w:val="000000"/>
          <w:sz w:val="28"/>
        </w:rPr>
        <w:t>
      строку, порядковый номер 6, исключить;</w:t>
      </w:r>
    </w:p>
    <w:bookmarkEnd w:id="1543"/>
    <w:bookmarkStart w:name="z2574" w:id="1544"/>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1544"/>
    <w:bookmarkStart w:name="z2575" w:id="1545"/>
    <w:p>
      <w:pPr>
        <w:spacing w:after="0"/>
        <w:ind w:left="0"/>
        <w:jc w:val="both"/>
      </w:pPr>
      <w:r>
        <w:rPr>
          <w:rFonts w:ascii="Times New Roman"/>
          <w:b w:val="false"/>
          <w:i w:val="false"/>
          <w:color w:val="000000"/>
          <w:sz w:val="28"/>
        </w:rPr>
        <w:t>
      "</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546"/>
          <w:p>
            <w:pPr>
              <w:spacing w:after="20"/>
              <w:ind w:left="20"/>
              <w:jc w:val="both"/>
            </w:pPr>
            <w:r>
              <w:rPr>
                <w:rFonts w:ascii="Times New Roman"/>
                <w:b w:val="false"/>
                <w:i w:val="false"/>
                <w:color w:val="000000"/>
                <w:sz w:val="20"/>
              </w:rPr>
              <w:t>
Қазақ әдебиеті.</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547"/>
          <w:p>
            <w:pPr>
              <w:spacing w:after="20"/>
              <w:ind w:left="20"/>
              <w:jc w:val="both"/>
            </w:pPr>
            <w:r>
              <w:rPr>
                <w:rFonts w:ascii="Times New Roman"/>
                <w:b w:val="false"/>
                <w:i w:val="false"/>
                <w:color w:val="000000"/>
                <w:sz w:val="20"/>
              </w:rPr>
              <w:t xml:space="preserve">
С.Тұрсынғалиева, Р.Зайкенова, </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Г.Рыскелдиева,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Тұрсын,</w:t>
            </w:r>
          </w:p>
          <w:p>
            <w:pPr>
              <w:spacing w:after="20"/>
              <w:ind w:left="20"/>
              <w:jc w:val="both"/>
            </w:pPr>
            <w:r>
              <w:rPr>
                <w:rFonts w:ascii="Times New Roman"/>
                <w:b w:val="false"/>
                <w:i w:val="false"/>
                <w:color w:val="000000"/>
                <w:sz w:val="20"/>
              </w:rPr>
              <w:t>
А. Айдарқызы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81" w:id="1548"/>
    <w:p>
      <w:pPr>
        <w:spacing w:after="0"/>
        <w:ind w:left="0"/>
        <w:jc w:val="both"/>
      </w:pPr>
      <w:r>
        <w:rPr>
          <w:rFonts w:ascii="Times New Roman"/>
          <w:b w:val="false"/>
          <w:i w:val="false"/>
          <w:color w:val="000000"/>
          <w:sz w:val="28"/>
        </w:rPr>
        <w:t>
      ";</w:t>
      </w:r>
    </w:p>
    <w:bookmarkEnd w:id="1548"/>
    <w:bookmarkStart w:name="z2582" w:id="1549"/>
    <w:p>
      <w:pPr>
        <w:spacing w:after="0"/>
        <w:ind w:left="0"/>
        <w:jc w:val="both"/>
      </w:pPr>
      <w:r>
        <w:rPr>
          <w:rFonts w:ascii="Times New Roman"/>
          <w:b w:val="false"/>
          <w:i w:val="false"/>
          <w:color w:val="000000"/>
          <w:sz w:val="28"/>
        </w:rPr>
        <w:t>
      строку, порядковый номер 7, исключить;</w:t>
      </w:r>
    </w:p>
    <w:bookmarkEnd w:id="1549"/>
    <w:bookmarkStart w:name="z2583" w:id="1550"/>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1550"/>
    <w:bookmarkStart w:name="z2584" w:id="1551"/>
    <w:p>
      <w:pPr>
        <w:spacing w:after="0"/>
        <w:ind w:left="0"/>
        <w:jc w:val="both"/>
      </w:pPr>
      <w:r>
        <w:rPr>
          <w:rFonts w:ascii="Times New Roman"/>
          <w:b w:val="false"/>
          <w:i w:val="false"/>
          <w:color w:val="000000"/>
          <w:sz w:val="28"/>
        </w:rPr>
        <w:t>
      "</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552"/>
          <w:p>
            <w:pPr>
              <w:spacing w:after="20"/>
              <w:ind w:left="20"/>
              <w:jc w:val="both"/>
            </w:pPr>
            <w:r>
              <w:rPr>
                <w:rFonts w:ascii="Times New Roman"/>
                <w:b w:val="false"/>
                <w:i w:val="false"/>
                <w:color w:val="000000"/>
                <w:sz w:val="20"/>
              </w:rPr>
              <w:t>
Б. Керімбекова,</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87" w:id="1553"/>
    <w:p>
      <w:pPr>
        <w:spacing w:after="0"/>
        <w:ind w:left="0"/>
        <w:jc w:val="both"/>
      </w:pPr>
      <w:r>
        <w:rPr>
          <w:rFonts w:ascii="Times New Roman"/>
          <w:b w:val="false"/>
          <w:i w:val="false"/>
          <w:color w:val="000000"/>
          <w:sz w:val="28"/>
        </w:rPr>
        <w:t>
      ";</w:t>
      </w:r>
    </w:p>
    <w:bookmarkEnd w:id="1553"/>
    <w:bookmarkStart w:name="z2588" w:id="1554"/>
    <w:p>
      <w:pPr>
        <w:spacing w:after="0"/>
        <w:ind w:left="0"/>
        <w:jc w:val="both"/>
      </w:pPr>
      <w:r>
        <w:rPr>
          <w:rFonts w:ascii="Times New Roman"/>
          <w:b w:val="false"/>
          <w:i w:val="false"/>
          <w:color w:val="000000"/>
          <w:sz w:val="28"/>
        </w:rPr>
        <w:t>
      строку, порядковый номер 8, исключить;</w:t>
      </w:r>
    </w:p>
    <w:bookmarkEnd w:id="1554"/>
    <w:bookmarkStart w:name="z2589" w:id="1555"/>
    <w:p>
      <w:pPr>
        <w:spacing w:after="0"/>
        <w:ind w:left="0"/>
        <w:jc w:val="both"/>
      </w:pPr>
      <w:r>
        <w:rPr>
          <w:rFonts w:ascii="Times New Roman"/>
          <w:b w:val="false"/>
          <w:i w:val="false"/>
          <w:color w:val="000000"/>
          <w:sz w:val="28"/>
        </w:rPr>
        <w:t>
      дополнить строкой, порядковый номер 8-1, следующего содержания:</w:t>
      </w:r>
    </w:p>
    <w:bookmarkEnd w:id="1555"/>
    <w:bookmarkStart w:name="z2590" w:id="1556"/>
    <w:p>
      <w:pPr>
        <w:spacing w:after="0"/>
        <w:ind w:left="0"/>
        <w:jc w:val="both"/>
      </w:pPr>
      <w:r>
        <w:rPr>
          <w:rFonts w:ascii="Times New Roman"/>
          <w:b w:val="false"/>
          <w:i w:val="false"/>
          <w:color w:val="000000"/>
          <w:sz w:val="28"/>
        </w:rPr>
        <w:t>
      "</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557"/>
          <w:p>
            <w:pPr>
              <w:spacing w:after="20"/>
              <w:ind w:left="20"/>
              <w:jc w:val="both"/>
            </w:pPr>
            <w:r>
              <w:rPr>
                <w:rFonts w:ascii="Times New Roman"/>
                <w:b w:val="false"/>
                <w:i w:val="false"/>
                <w:color w:val="000000"/>
                <w:sz w:val="20"/>
              </w:rPr>
              <w:t>
Б. Керімбекова,</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93" w:id="1558"/>
    <w:p>
      <w:pPr>
        <w:spacing w:after="0"/>
        <w:ind w:left="0"/>
        <w:jc w:val="both"/>
      </w:pPr>
      <w:r>
        <w:rPr>
          <w:rFonts w:ascii="Times New Roman"/>
          <w:b w:val="false"/>
          <w:i w:val="false"/>
          <w:color w:val="000000"/>
          <w:sz w:val="28"/>
        </w:rPr>
        <w:t>
      ";</w:t>
      </w:r>
    </w:p>
    <w:bookmarkEnd w:id="1558"/>
    <w:bookmarkStart w:name="z2594" w:id="1559"/>
    <w:p>
      <w:pPr>
        <w:spacing w:after="0"/>
        <w:ind w:left="0"/>
        <w:jc w:val="both"/>
      </w:pPr>
      <w:r>
        <w:rPr>
          <w:rFonts w:ascii="Times New Roman"/>
          <w:b w:val="false"/>
          <w:i w:val="false"/>
          <w:color w:val="000000"/>
          <w:sz w:val="28"/>
        </w:rPr>
        <w:t>
      строку, порядковый номер 9, исключить;</w:t>
      </w:r>
    </w:p>
    <w:bookmarkEnd w:id="1559"/>
    <w:bookmarkStart w:name="z2595" w:id="1560"/>
    <w:p>
      <w:pPr>
        <w:spacing w:after="0"/>
        <w:ind w:left="0"/>
        <w:jc w:val="both"/>
      </w:pPr>
      <w:r>
        <w:rPr>
          <w:rFonts w:ascii="Times New Roman"/>
          <w:b w:val="false"/>
          <w:i w:val="false"/>
          <w:color w:val="000000"/>
          <w:sz w:val="28"/>
        </w:rPr>
        <w:t>
      дополнить строкой, порядковый номер 9-1, следующего содержания:</w:t>
      </w:r>
    </w:p>
    <w:bookmarkEnd w:id="1560"/>
    <w:bookmarkStart w:name="z2596" w:id="1561"/>
    <w:p>
      <w:pPr>
        <w:spacing w:after="0"/>
        <w:ind w:left="0"/>
        <w:jc w:val="both"/>
      </w:pPr>
      <w:r>
        <w:rPr>
          <w:rFonts w:ascii="Times New Roman"/>
          <w:b w:val="false"/>
          <w:i w:val="false"/>
          <w:color w:val="000000"/>
          <w:sz w:val="28"/>
        </w:rPr>
        <w:t>
      "</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562"/>
          <w:p>
            <w:pPr>
              <w:spacing w:after="20"/>
              <w:ind w:left="20"/>
              <w:jc w:val="both"/>
            </w:pPr>
            <w:r>
              <w:rPr>
                <w:rFonts w:ascii="Times New Roman"/>
                <w:b w:val="false"/>
                <w:i w:val="false"/>
                <w:color w:val="000000"/>
                <w:sz w:val="20"/>
              </w:rPr>
              <w:t xml:space="preserve">
Қазақ әдебиеті. </w:t>
            </w:r>
          </w:p>
          <w:bookmarkEnd w:id="1562"/>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563"/>
          <w:p>
            <w:pPr>
              <w:spacing w:after="20"/>
              <w:ind w:left="20"/>
              <w:jc w:val="both"/>
            </w:pPr>
            <w:r>
              <w:rPr>
                <w:rFonts w:ascii="Times New Roman"/>
                <w:b w:val="false"/>
                <w:i w:val="false"/>
                <w:color w:val="000000"/>
                <w:sz w:val="20"/>
              </w:rPr>
              <w:t xml:space="preserve">
А. Ақтанова, </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Жұмекенова,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600" w:id="1564"/>
    <w:p>
      <w:pPr>
        <w:spacing w:after="0"/>
        <w:ind w:left="0"/>
        <w:jc w:val="both"/>
      </w:pPr>
      <w:r>
        <w:rPr>
          <w:rFonts w:ascii="Times New Roman"/>
          <w:b w:val="false"/>
          <w:i w:val="false"/>
          <w:color w:val="000000"/>
          <w:sz w:val="28"/>
        </w:rPr>
        <w:t>
      ";</w:t>
      </w:r>
    </w:p>
    <w:bookmarkEnd w:id="1564"/>
    <w:bookmarkStart w:name="z2601" w:id="1565"/>
    <w:p>
      <w:pPr>
        <w:spacing w:after="0"/>
        <w:ind w:left="0"/>
        <w:jc w:val="both"/>
      </w:pPr>
      <w:r>
        <w:rPr>
          <w:rFonts w:ascii="Times New Roman"/>
          <w:b w:val="false"/>
          <w:i w:val="false"/>
          <w:color w:val="000000"/>
          <w:sz w:val="28"/>
        </w:rPr>
        <w:t>
      строку, порядковый номер 10, исключить;</w:t>
      </w:r>
    </w:p>
    <w:bookmarkEnd w:id="1565"/>
    <w:bookmarkStart w:name="z2602" w:id="1566"/>
    <w:p>
      <w:pPr>
        <w:spacing w:after="0"/>
        <w:ind w:left="0"/>
        <w:jc w:val="both"/>
      </w:pPr>
      <w:r>
        <w:rPr>
          <w:rFonts w:ascii="Times New Roman"/>
          <w:b w:val="false"/>
          <w:i w:val="false"/>
          <w:color w:val="000000"/>
          <w:sz w:val="28"/>
        </w:rPr>
        <w:t>
      дополнить строкой, порядковый номер 10-1, следующего содержания:</w:t>
      </w:r>
    </w:p>
    <w:bookmarkEnd w:id="1566"/>
    <w:bookmarkStart w:name="z2603" w:id="1567"/>
    <w:p>
      <w:pPr>
        <w:spacing w:after="0"/>
        <w:ind w:left="0"/>
        <w:jc w:val="both"/>
      </w:pPr>
      <w:r>
        <w:rPr>
          <w:rFonts w:ascii="Times New Roman"/>
          <w:b w:val="false"/>
          <w:i w:val="false"/>
          <w:color w:val="000000"/>
          <w:sz w:val="28"/>
        </w:rPr>
        <w:t>
      "</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568"/>
          <w:p>
            <w:pPr>
              <w:spacing w:after="20"/>
              <w:ind w:left="20"/>
              <w:jc w:val="both"/>
            </w:pPr>
            <w:r>
              <w:rPr>
                <w:rFonts w:ascii="Times New Roman"/>
                <w:b w:val="false"/>
                <w:i w:val="false"/>
                <w:color w:val="000000"/>
                <w:sz w:val="20"/>
              </w:rPr>
              <w:t>
Қазақ әдебиеті.</w:t>
            </w:r>
          </w:p>
          <w:bookmarkEnd w:id="1568"/>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569"/>
          <w:p>
            <w:pPr>
              <w:spacing w:after="20"/>
              <w:ind w:left="20"/>
              <w:jc w:val="both"/>
            </w:pPr>
            <w:r>
              <w:rPr>
                <w:rFonts w:ascii="Times New Roman"/>
                <w:b w:val="false"/>
                <w:i w:val="false"/>
                <w:color w:val="000000"/>
                <w:sz w:val="20"/>
              </w:rPr>
              <w:t xml:space="preserve">
А. Ақтанова, </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Жүндібаева,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Жұмекенова,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608" w:id="1570"/>
    <w:p>
      <w:pPr>
        <w:spacing w:after="0"/>
        <w:ind w:left="0"/>
        <w:jc w:val="both"/>
      </w:pPr>
      <w:r>
        <w:rPr>
          <w:rFonts w:ascii="Times New Roman"/>
          <w:b w:val="false"/>
          <w:i w:val="false"/>
          <w:color w:val="000000"/>
          <w:sz w:val="28"/>
        </w:rPr>
        <w:t>
      ";</w:t>
      </w:r>
    </w:p>
    <w:bookmarkEnd w:id="1570"/>
    <w:bookmarkStart w:name="z2609" w:id="1571"/>
    <w:p>
      <w:pPr>
        <w:spacing w:after="0"/>
        <w:ind w:left="0"/>
        <w:jc w:val="both"/>
      </w:pPr>
      <w:r>
        <w:rPr>
          <w:rFonts w:ascii="Times New Roman"/>
          <w:b w:val="false"/>
          <w:i w:val="false"/>
          <w:color w:val="000000"/>
          <w:sz w:val="28"/>
        </w:rPr>
        <w:t>
      строку, порядковый номер 11, исключить;</w:t>
      </w:r>
    </w:p>
    <w:bookmarkEnd w:id="1571"/>
    <w:bookmarkStart w:name="z2610" w:id="1572"/>
    <w:p>
      <w:pPr>
        <w:spacing w:after="0"/>
        <w:ind w:left="0"/>
        <w:jc w:val="both"/>
      </w:pPr>
      <w:r>
        <w:rPr>
          <w:rFonts w:ascii="Times New Roman"/>
          <w:b w:val="false"/>
          <w:i w:val="false"/>
          <w:color w:val="000000"/>
          <w:sz w:val="28"/>
        </w:rPr>
        <w:t>
      дополнить строкой, порядковый номер 11-1, следующего содержания:</w:t>
      </w:r>
    </w:p>
    <w:bookmarkEnd w:id="1572"/>
    <w:bookmarkStart w:name="z2611" w:id="1573"/>
    <w:p>
      <w:pPr>
        <w:spacing w:after="0"/>
        <w:ind w:left="0"/>
        <w:jc w:val="both"/>
      </w:pPr>
      <w:r>
        <w:rPr>
          <w:rFonts w:ascii="Times New Roman"/>
          <w:b w:val="false"/>
          <w:i w:val="false"/>
          <w:color w:val="000000"/>
          <w:sz w:val="28"/>
        </w:rPr>
        <w:t>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574"/>
          <w:p>
            <w:pPr>
              <w:spacing w:after="20"/>
              <w:ind w:left="20"/>
              <w:jc w:val="both"/>
            </w:pPr>
            <w:r>
              <w:rPr>
                <w:rFonts w:ascii="Times New Roman"/>
                <w:b w:val="false"/>
                <w:i w:val="false"/>
                <w:color w:val="000000"/>
                <w:sz w:val="20"/>
              </w:rPr>
              <w:t>
Р. Әлмұхан,</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Оспан, </w:t>
            </w:r>
          </w:p>
          <w:p>
            <w:pPr>
              <w:spacing w:after="20"/>
              <w:ind w:left="20"/>
              <w:jc w:val="both"/>
            </w:pPr>
            <w:r>
              <w:rPr>
                <w:rFonts w:ascii="Times New Roman"/>
                <w:b w:val="false"/>
                <w:i w:val="false"/>
                <w:color w:val="000000"/>
                <w:sz w:val="20"/>
              </w:rPr>
              <w:t>
Г. Бекболатқызы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2614" w:id="1575"/>
    <w:p>
      <w:pPr>
        <w:spacing w:after="0"/>
        <w:ind w:left="0"/>
        <w:jc w:val="both"/>
      </w:pPr>
      <w:r>
        <w:rPr>
          <w:rFonts w:ascii="Times New Roman"/>
          <w:b w:val="false"/>
          <w:i w:val="false"/>
          <w:color w:val="000000"/>
          <w:sz w:val="28"/>
        </w:rPr>
        <w:t>
      ";</w:t>
      </w:r>
    </w:p>
    <w:bookmarkEnd w:id="1575"/>
    <w:bookmarkStart w:name="z2615" w:id="1576"/>
    <w:p>
      <w:pPr>
        <w:spacing w:after="0"/>
        <w:ind w:left="0"/>
        <w:jc w:val="both"/>
      </w:pPr>
      <w:r>
        <w:rPr>
          <w:rFonts w:ascii="Times New Roman"/>
          <w:b w:val="false"/>
          <w:i w:val="false"/>
          <w:color w:val="000000"/>
          <w:sz w:val="28"/>
        </w:rPr>
        <w:t>
      строку, порядковый номер 12, исключить;</w:t>
      </w:r>
    </w:p>
    <w:bookmarkEnd w:id="1576"/>
    <w:bookmarkStart w:name="z2616" w:id="1577"/>
    <w:p>
      <w:pPr>
        <w:spacing w:after="0"/>
        <w:ind w:left="0"/>
        <w:jc w:val="both"/>
      </w:pPr>
      <w:r>
        <w:rPr>
          <w:rFonts w:ascii="Times New Roman"/>
          <w:b w:val="false"/>
          <w:i w:val="false"/>
          <w:color w:val="000000"/>
          <w:sz w:val="28"/>
        </w:rPr>
        <w:t>
      дополнить строкой, порядковый номер 12-1, следующего содержания:</w:t>
      </w:r>
    </w:p>
    <w:bookmarkEnd w:id="1577"/>
    <w:bookmarkStart w:name="z2617" w:id="1578"/>
    <w:p>
      <w:pPr>
        <w:spacing w:after="0"/>
        <w:ind w:left="0"/>
        <w:jc w:val="both"/>
      </w:pPr>
      <w:r>
        <w:rPr>
          <w:rFonts w:ascii="Times New Roman"/>
          <w:b w:val="false"/>
          <w:i w:val="false"/>
          <w:color w:val="000000"/>
          <w:sz w:val="28"/>
        </w:rPr>
        <w:t>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579"/>
          <w:p>
            <w:pPr>
              <w:spacing w:after="20"/>
              <w:ind w:left="20"/>
              <w:jc w:val="both"/>
            </w:pPr>
            <w:r>
              <w:rPr>
                <w:rFonts w:ascii="Times New Roman"/>
                <w:b w:val="false"/>
                <w:i w:val="false"/>
                <w:color w:val="000000"/>
                <w:sz w:val="20"/>
              </w:rPr>
              <w:t>
Р. Әлмұхан,</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Оспан, </w:t>
            </w:r>
          </w:p>
          <w:p>
            <w:pPr>
              <w:spacing w:after="20"/>
              <w:ind w:left="20"/>
              <w:jc w:val="both"/>
            </w:pPr>
            <w:r>
              <w:rPr>
                <w:rFonts w:ascii="Times New Roman"/>
                <w:b w:val="false"/>
                <w:i w:val="false"/>
                <w:color w:val="000000"/>
                <w:sz w:val="20"/>
              </w:rPr>
              <w:t>
Г. Бекболатқызы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2620" w:id="1580"/>
    <w:p>
      <w:pPr>
        <w:spacing w:after="0"/>
        <w:ind w:left="0"/>
        <w:jc w:val="both"/>
      </w:pPr>
      <w:r>
        <w:rPr>
          <w:rFonts w:ascii="Times New Roman"/>
          <w:b w:val="false"/>
          <w:i w:val="false"/>
          <w:color w:val="000000"/>
          <w:sz w:val="28"/>
        </w:rPr>
        <w:t>
      ";</w:t>
      </w:r>
    </w:p>
    <w:bookmarkEnd w:id="1580"/>
    <w:bookmarkStart w:name="z2621" w:id="1581"/>
    <w:p>
      <w:pPr>
        <w:spacing w:after="0"/>
        <w:ind w:left="0"/>
        <w:jc w:val="both"/>
      </w:pPr>
      <w:r>
        <w:rPr>
          <w:rFonts w:ascii="Times New Roman"/>
          <w:b w:val="false"/>
          <w:i w:val="false"/>
          <w:color w:val="000000"/>
          <w:sz w:val="28"/>
        </w:rPr>
        <w:t>
      строку, порядковый номер 53, исключить;</w:t>
      </w:r>
    </w:p>
    <w:bookmarkEnd w:id="1581"/>
    <w:bookmarkStart w:name="z2622" w:id="1582"/>
    <w:p>
      <w:pPr>
        <w:spacing w:after="0"/>
        <w:ind w:left="0"/>
        <w:jc w:val="both"/>
      </w:pPr>
      <w:r>
        <w:rPr>
          <w:rFonts w:ascii="Times New Roman"/>
          <w:b w:val="false"/>
          <w:i w:val="false"/>
          <w:color w:val="000000"/>
          <w:sz w:val="28"/>
        </w:rPr>
        <w:t>
      дополнить строками, порядковые номера 53-1 и 53-2, следующего содержания:</w:t>
      </w:r>
    </w:p>
    <w:bookmarkEnd w:id="1582"/>
    <w:bookmarkStart w:name="z2623" w:id="1583"/>
    <w:p>
      <w:pPr>
        <w:spacing w:after="0"/>
        <w:ind w:left="0"/>
        <w:jc w:val="both"/>
      </w:pPr>
      <w:r>
        <w:rPr>
          <w:rFonts w:ascii="Times New Roman"/>
          <w:b w:val="false"/>
          <w:i w:val="false"/>
          <w:color w:val="000000"/>
          <w:sz w:val="28"/>
        </w:rPr>
        <w:t>
      "</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584"/>
          <w:p>
            <w:pPr>
              <w:spacing w:after="20"/>
              <w:ind w:left="20"/>
              <w:jc w:val="both"/>
            </w:pPr>
            <w:r>
              <w:rPr>
                <w:rFonts w:ascii="Times New Roman"/>
                <w:b w:val="false"/>
                <w:i w:val="false"/>
                <w:color w:val="000000"/>
                <w:sz w:val="20"/>
              </w:rPr>
              <w:t>
Дүниежүзі тарихы.</w:t>
            </w:r>
          </w:p>
          <w:bookmarkEnd w:id="1584"/>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585"/>
          <w:p>
            <w:pPr>
              <w:spacing w:after="20"/>
              <w:ind w:left="20"/>
              <w:jc w:val="both"/>
            </w:pPr>
            <w:r>
              <w:rPr>
                <w:rFonts w:ascii="Times New Roman"/>
                <w:b w:val="false"/>
                <w:i w:val="false"/>
                <w:color w:val="000000"/>
                <w:sz w:val="20"/>
              </w:rPr>
              <w:t xml:space="preserve">
Н. Алдабек, </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Аманқұлова, </w:t>
            </w:r>
          </w:p>
          <w:p>
            <w:pPr>
              <w:spacing w:after="20"/>
              <w:ind w:left="20"/>
              <w:jc w:val="both"/>
            </w:pPr>
            <w:r>
              <w:rPr>
                <w:rFonts w:ascii="Times New Roman"/>
                <w:b w:val="false"/>
                <w:i w:val="false"/>
                <w:color w:val="000000"/>
                <w:sz w:val="20"/>
              </w:rPr>
              <w:t>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Рашева, Д. Ибрагимов, Ж. Қырбаева, Г. Төлеген, А. Асқарова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627" w:id="1586"/>
    <w:p>
      <w:pPr>
        <w:spacing w:after="0"/>
        <w:ind w:left="0"/>
        <w:jc w:val="both"/>
      </w:pPr>
      <w:r>
        <w:rPr>
          <w:rFonts w:ascii="Times New Roman"/>
          <w:b w:val="false"/>
          <w:i w:val="false"/>
          <w:color w:val="000000"/>
          <w:sz w:val="28"/>
        </w:rPr>
        <w:t>
      ";</w:t>
      </w:r>
    </w:p>
    <w:bookmarkEnd w:id="1586"/>
    <w:bookmarkStart w:name="z2628" w:id="1587"/>
    <w:p>
      <w:pPr>
        <w:spacing w:after="0"/>
        <w:ind w:left="0"/>
        <w:jc w:val="both"/>
      </w:pPr>
      <w:r>
        <w:rPr>
          <w:rFonts w:ascii="Times New Roman"/>
          <w:b w:val="false"/>
          <w:i w:val="false"/>
          <w:color w:val="000000"/>
          <w:sz w:val="28"/>
        </w:rPr>
        <w:t>
      в разделе "с русским языком обучения":</w:t>
      </w:r>
    </w:p>
    <w:bookmarkEnd w:id="1587"/>
    <w:bookmarkStart w:name="z2629" w:id="1588"/>
    <w:p>
      <w:pPr>
        <w:spacing w:after="0"/>
        <w:ind w:left="0"/>
        <w:jc w:val="both"/>
      </w:pPr>
      <w:r>
        <w:rPr>
          <w:rFonts w:ascii="Times New Roman"/>
          <w:b w:val="false"/>
          <w:i w:val="false"/>
          <w:color w:val="000000"/>
          <w:sz w:val="28"/>
        </w:rPr>
        <w:t>
      в подразделе "2 класс":</w:t>
      </w:r>
    </w:p>
    <w:bookmarkEnd w:id="1588"/>
    <w:bookmarkStart w:name="z2630" w:id="1589"/>
    <w:p>
      <w:pPr>
        <w:spacing w:after="0"/>
        <w:ind w:left="0"/>
        <w:jc w:val="both"/>
      </w:pPr>
      <w:r>
        <w:rPr>
          <w:rFonts w:ascii="Times New Roman"/>
          <w:b w:val="false"/>
          <w:i w:val="false"/>
          <w:color w:val="000000"/>
          <w:sz w:val="28"/>
        </w:rPr>
        <w:t>
      строки, порядковые номера 39 и 40, изложить в следующей редакции:</w:t>
      </w:r>
    </w:p>
    <w:bookmarkEnd w:id="1589"/>
    <w:bookmarkStart w:name="z2631" w:id="1590"/>
    <w:p>
      <w:pPr>
        <w:spacing w:after="0"/>
        <w:ind w:left="0"/>
        <w:jc w:val="both"/>
      </w:pPr>
      <w:r>
        <w:rPr>
          <w:rFonts w:ascii="Times New Roman"/>
          <w:b w:val="false"/>
          <w:i w:val="false"/>
          <w:color w:val="000000"/>
          <w:sz w:val="28"/>
        </w:rPr>
        <w:t>
      "</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591"/>
          <w:p>
            <w:pPr>
              <w:spacing w:after="20"/>
              <w:ind w:left="20"/>
              <w:jc w:val="both"/>
            </w:pPr>
            <w:r>
              <w:rPr>
                <w:rFonts w:ascii="Times New Roman"/>
                <w:b w:val="false"/>
                <w:i w:val="false"/>
                <w:color w:val="000000"/>
                <w:sz w:val="20"/>
              </w:rPr>
              <w:t>
К. Ажгереева,</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592"/>
          <w:p>
            <w:pPr>
              <w:spacing w:after="20"/>
              <w:ind w:left="20"/>
              <w:jc w:val="both"/>
            </w:pPr>
            <w:r>
              <w:rPr>
                <w:rFonts w:ascii="Times New Roman"/>
                <w:b w:val="false"/>
                <w:i w:val="false"/>
                <w:color w:val="000000"/>
                <w:sz w:val="20"/>
              </w:rPr>
              <w:t>
К. Ажгереева,</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2640" w:id="1593"/>
    <w:p>
      <w:pPr>
        <w:spacing w:after="0"/>
        <w:ind w:left="0"/>
        <w:jc w:val="both"/>
      </w:pPr>
      <w:r>
        <w:rPr>
          <w:rFonts w:ascii="Times New Roman"/>
          <w:b w:val="false"/>
          <w:i w:val="false"/>
          <w:color w:val="000000"/>
          <w:sz w:val="28"/>
        </w:rPr>
        <w:t>
      ";</w:t>
      </w:r>
    </w:p>
    <w:bookmarkEnd w:id="1593"/>
    <w:bookmarkStart w:name="z2641" w:id="1594"/>
    <w:p>
      <w:pPr>
        <w:spacing w:after="0"/>
        <w:ind w:left="0"/>
        <w:jc w:val="both"/>
      </w:pPr>
      <w:r>
        <w:rPr>
          <w:rFonts w:ascii="Times New Roman"/>
          <w:b w:val="false"/>
          <w:i w:val="false"/>
          <w:color w:val="000000"/>
          <w:sz w:val="28"/>
        </w:rPr>
        <w:t>
      подраздел "3 класс" изложить в следующей редакции:</w:t>
      </w:r>
    </w:p>
    <w:bookmarkEnd w:id="1594"/>
    <w:bookmarkStart w:name="z2642" w:id="1595"/>
    <w:p>
      <w:pPr>
        <w:spacing w:after="0"/>
        <w:ind w:left="0"/>
        <w:jc w:val="both"/>
      </w:pPr>
      <w:r>
        <w:rPr>
          <w:rFonts w:ascii="Times New Roman"/>
          <w:b w:val="false"/>
          <w:i w:val="false"/>
          <w:color w:val="000000"/>
          <w:sz w:val="28"/>
        </w:rPr>
        <w:t>
      "</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596"/>
          <w:p>
            <w:pPr>
              <w:spacing w:after="20"/>
              <w:ind w:left="20"/>
              <w:jc w:val="both"/>
            </w:pPr>
            <w:r>
              <w:rPr>
                <w:rFonts w:ascii="Times New Roman"/>
                <w:b w:val="false"/>
                <w:i w:val="false"/>
                <w:color w:val="000000"/>
                <w:sz w:val="20"/>
              </w:rPr>
              <w:t>
Русский язык.</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597"/>
          <w:p>
            <w:pPr>
              <w:spacing w:after="20"/>
              <w:ind w:left="20"/>
              <w:jc w:val="both"/>
            </w:pPr>
            <w:r>
              <w:rPr>
                <w:rFonts w:ascii="Times New Roman"/>
                <w:b w:val="false"/>
                <w:i w:val="false"/>
                <w:color w:val="000000"/>
                <w:sz w:val="20"/>
              </w:rPr>
              <w:t xml:space="preserve">
М. Аймагамбетова, </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Г. Есекеева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598"/>
          <w:p>
            <w:pPr>
              <w:spacing w:after="20"/>
              <w:ind w:left="20"/>
              <w:jc w:val="both"/>
            </w:pPr>
            <w:r>
              <w:rPr>
                <w:rFonts w:ascii="Times New Roman"/>
                <w:b w:val="false"/>
                <w:i w:val="false"/>
                <w:color w:val="000000"/>
                <w:sz w:val="20"/>
              </w:rPr>
              <w:t>
Русский язык.</w:t>
            </w:r>
          </w:p>
          <w:bookmarkEnd w:id="1598"/>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599"/>
          <w:p>
            <w:pPr>
              <w:spacing w:after="20"/>
              <w:ind w:left="20"/>
              <w:jc w:val="both"/>
            </w:pPr>
            <w:r>
              <w:rPr>
                <w:rFonts w:ascii="Times New Roman"/>
                <w:b w:val="false"/>
                <w:i w:val="false"/>
                <w:color w:val="000000"/>
                <w:sz w:val="20"/>
              </w:rPr>
              <w:t xml:space="preserve">
М. Аймагамбетова, </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00"/>
          <w:p>
            <w:pPr>
              <w:spacing w:after="20"/>
              <w:ind w:left="20"/>
              <w:jc w:val="both"/>
            </w:pPr>
            <w:r>
              <w:rPr>
                <w:rFonts w:ascii="Times New Roman"/>
                <w:b w:val="false"/>
                <w:i w:val="false"/>
                <w:color w:val="000000"/>
                <w:sz w:val="20"/>
              </w:rPr>
              <w:t xml:space="preserve">
Литературное чтение. </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01"/>
          <w:p>
            <w:pPr>
              <w:spacing w:after="20"/>
              <w:ind w:left="20"/>
              <w:jc w:val="both"/>
            </w:pPr>
            <w:r>
              <w:rPr>
                <w:rFonts w:ascii="Times New Roman"/>
                <w:b w:val="false"/>
                <w:i w:val="false"/>
                <w:color w:val="000000"/>
                <w:sz w:val="20"/>
              </w:rPr>
              <w:t xml:space="preserve">
М. Аймагамбетова, </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xml:space="preserve">
Р. Бучина,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02"/>
          <w:p>
            <w:pPr>
              <w:spacing w:after="20"/>
              <w:ind w:left="20"/>
              <w:jc w:val="both"/>
            </w:pPr>
            <w:r>
              <w:rPr>
                <w:rFonts w:ascii="Times New Roman"/>
                <w:b w:val="false"/>
                <w:i w:val="false"/>
                <w:color w:val="000000"/>
                <w:sz w:val="20"/>
              </w:rPr>
              <w:t xml:space="preserve">
Литературное чтение. </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03"/>
          <w:p>
            <w:pPr>
              <w:spacing w:after="20"/>
              <w:ind w:left="20"/>
              <w:jc w:val="both"/>
            </w:pPr>
            <w:r>
              <w:rPr>
                <w:rFonts w:ascii="Times New Roman"/>
                <w:b w:val="false"/>
                <w:i w:val="false"/>
                <w:color w:val="000000"/>
                <w:sz w:val="20"/>
              </w:rPr>
              <w:t xml:space="preserve">
М. Аймагамбетова, </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04"/>
          <w:p>
            <w:pPr>
              <w:spacing w:after="20"/>
              <w:ind w:left="20"/>
              <w:jc w:val="both"/>
            </w:pPr>
            <w:r>
              <w:rPr>
                <w:rFonts w:ascii="Times New Roman"/>
                <w:b w:val="false"/>
                <w:i w:val="false"/>
                <w:color w:val="000000"/>
                <w:sz w:val="20"/>
              </w:rPr>
              <w:t xml:space="preserve">
М. Аймагамбетова, </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05"/>
          <w:p>
            <w:pPr>
              <w:spacing w:after="20"/>
              <w:ind w:left="20"/>
              <w:jc w:val="both"/>
            </w:pPr>
            <w:r>
              <w:rPr>
                <w:rFonts w:ascii="Times New Roman"/>
                <w:b w:val="false"/>
                <w:i w:val="false"/>
                <w:color w:val="000000"/>
                <w:sz w:val="20"/>
              </w:rPr>
              <w:t>
Қазақ тілі (оқыту қазақ тілінде емес).</w:t>
            </w:r>
          </w:p>
          <w:bookmarkEnd w:id="160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06"/>
          <w:p>
            <w:pPr>
              <w:spacing w:after="20"/>
              <w:ind w:left="20"/>
              <w:jc w:val="both"/>
            </w:pPr>
            <w:r>
              <w:rPr>
                <w:rFonts w:ascii="Times New Roman"/>
                <w:b w:val="false"/>
                <w:i w:val="false"/>
                <w:color w:val="000000"/>
                <w:sz w:val="20"/>
              </w:rPr>
              <w:t>
А. Қайырбекова,</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607"/>
          <w:p>
            <w:pPr>
              <w:spacing w:after="20"/>
              <w:ind w:left="20"/>
              <w:jc w:val="both"/>
            </w:pPr>
            <w:r>
              <w:rPr>
                <w:rFonts w:ascii="Times New Roman"/>
                <w:b w:val="false"/>
                <w:i w:val="false"/>
                <w:color w:val="000000"/>
                <w:sz w:val="20"/>
              </w:rPr>
              <w:t xml:space="preserve">
Қазақ тілі (оқыту қазақ тілінде емес). </w:t>
            </w:r>
          </w:p>
          <w:bookmarkEnd w:id="160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08"/>
          <w:p>
            <w:pPr>
              <w:spacing w:after="20"/>
              <w:ind w:left="20"/>
              <w:jc w:val="both"/>
            </w:pPr>
            <w:r>
              <w:rPr>
                <w:rFonts w:ascii="Times New Roman"/>
                <w:b w:val="false"/>
                <w:i w:val="false"/>
                <w:color w:val="000000"/>
                <w:sz w:val="20"/>
              </w:rPr>
              <w:t xml:space="preserve">
Ә. Хазимова, </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609"/>
          <w:p>
            <w:pPr>
              <w:spacing w:after="20"/>
              <w:ind w:left="20"/>
              <w:jc w:val="both"/>
            </w:pPr>
            <w:r>
              <w:rPr>
                <w:rFonts w:ascii="Times New Roman"/>
                <w:b w:val="false"/>
                <w:i w:val="false"/>
                <w:color w:val="000000"/>
                <w:sz w:val="20"/>
              </w:rPr>
              <w:t xml:space="preserve">
Қазақ тілі (оқыту қазақ тілінде емес). </w:t>
            </w:r>
          </w:p>
          <w:bookmarkEnd w:id="1609"/>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610"/>
          <w:p>
            <w:pPr>
              <w:spacing w:after="20"/>
              <w:ind w:left="20"/>
              <w:jc w:val="both"/>
            </w:pPr>
            <w:r>
              <w:rPr>
                <w:rFonts w:ascii="Times New Roman"/>
                <w:b w:val="false"/>
                <w:i w:val="false"/>
                <w:color w:val="000000"/>
                <w:sz w:val="20"/>
              </w:rPr>
              <w:t xml:space="preserve">
Ә. Хазимова, </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11"/>
          <w:p>
            <w:pPr>
              <w:spacing w:after="20"/>
              <w:ind w:left="20"/>
              <w:jc w:val="both"/>
            </w:pPr>
            <w:r>
              <w:rPr>
                <w:rFonts w:ascii="Times New Roman"/>
                <w:b w:val="false"/>
                <w:i w:val="false"/>
                <w:color w:val="000000"/>
                <w:sz w:val="20"/>
              </w:rPr>
              <w:t xml:space="preserve">
Қазақ тілі (оқыту қазақ тілінде емес). </w:t>
            </w:r>
          </w:p>
          <w:bookmarkEnd w:id="161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12"/>
          <w:p>
            <w:pPr>
              <w:spacing w:after="20"/>
              <w:ind w:left="20"/>
              <w:jc w:val="both"/>
            </w:pPr>
            <w:r>
              <w:rPr>
                <w:rFonts w:ascii="Times New Roman"/>
                <w:b w:val="false"/>
                <w:i w:val="false"/>
                <w:color w:val="000000"/>
                <w:sz w:val="20"/>
              </w:rPr>
              <w:t xml:space="preserve">
Б. Капасова, </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Омарова,</w:t>
            </w:r>
          </w:p>
          <w:p>
            <w:pPr>
              <w:spacing w:after="20"/>
              <w:ind w:left="20"/>
              <w:jc w:val="both"/>
            </w:pPr>
            <w:r>
              <w:rPr>
                <w:rFonts w:ascii="Times New Roman"/>
                <w:b w:val="false"/>
                <w:i w:val="false"/>
                <w:color w:val="000000"/>
                <w:sz w:val="20"/>
              </w:rPr>
              <w:t>
Б. Черикбаева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13"/>
          <w:p>
            <w:pPr>
              <w:spacing w:after="20"/>
              <w:ind w:left="20"/>
              <w:jc w:val="both"/>
            </w:pPr>
            <w:r>
              <w:rPr>
                <w:rFonts w:ascii="Times New Roman"/>
                <w:b w:val="false"/>
                <w:i w:val="false"/>
                <w:color w:val="000000"/>
                <w:sz w:val="20"/>
              </w:rPr>
              <w:t xml:space="preserve">
Қазақ тілі (оқыту қазақ тілінде емес). </w:t>
            </w:r>
          </w:p>
          <w:bookmarkEnd w:id="1613"/>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14"/>
          <w:p>
            <w:pPr>
              <w:spacing w:after="20"/>
              <w:ind w:left="20"/>
              <w:jc w:val="both"/>
            </w:pPr>
            <w:r>
              <w:rPr>
                <w:rFonts w:ascii="Times New Roman"/>
                <w:b w:val="false"/>
                <w:i w:val="false"/>
                <w:color w:val="000000"/>
                <w:sz w:val="20"/>
              </w:rPr>
              <w:t xml:space="preserve">
Б. Капасова, </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15"/>
          <w:p>
            <w:pPr>
              <w:spacing w:after="20"/>
              <w:ind w:left="20"/>
              <w:jc w:val="both"/>
            </w:pPr>
            <w:r>
              <w:rPr>
                <w:rFonts w:ascii="Times New Roman"/>
                <w:b w:val="false"/>
                <w:i w:val="false"/>
                <w:color w:val="000000"/>
                <w:sz w:val="20"/>
              </w:rPr>
              <w:t>
Қазақ тілі (оқыту қазақ тілінде емес).</w:t>
            </w:r>
          </w:p>
          <w:bookmarkEnd w:id="1615"/>
          <w:p>
            <w:pPr>
              <w:spacing w:after="20"/>
              <w:ind w:left="20"/>
              <w:jc w:val="both"/>
            </w:pPr>
            <w:r>
              <w:rPr>
                <w:rFonts w:ascii="Times New Roman"/>
                <w:b w:val="false"/>
                <w:i w:val="false"/>
                <w:color w:val="000000"/>
                <w:sz w:val="20"/>
              </w:rPr>
              <w:t xml:space="preserve">
Жазу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16"/>
          <w:p>
            <w:pPr>
              <w:spacing w:after="20"/>
              <w:ind w:left="20"/>
              <w:jc w:val="both"/>
            </w:pPr>
            <w:r>
              <w:rPr>
                <w:rFonts w:ascii="Times New Roman"/>
                <w:b w:val="false"/>
                <w:i w:val="false"/>
                <w:color w:val="000000"/>
                <w:sz w:val="20"/>
              </w:rPr>
              <w:t xml:space="preserve">
Ф. Оразбаева, </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Көкжиек-горизонт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17"/>
          <w:p>
            <w:pPr>
              <w:spacing w:after="20"/>
              <w:ind w:left="20"/>
              <w:jc w:val="both"/>
            </w:pPr>
            <w:r>
              <w:rPr>
                <w:rFonts w:ascii="Times New Roman"/>
                <w:b w:val="false"/>
                <w:i w:val="false"/>
                <w:color w:val="000000"/>
                <w:sz w:val="20"/>
              </w:rPr>
              <w:t>
Қазақ тілі.</w:t>
            </w:r>
          </w:p>
          <w:bookmarkEnd w:id="1617"/>
          <w:p>
            <w:pPr>
              <w:spacing w:after="20"/>
              <w:ind w:left="20"/>
              <w:jc w:val="both"/>
            </w:pPr>
            <w:r>
              <w:rPr>
                <w:rFonts w:ascii="Times New Roman"/>
                <w:b w:val="false"/>
                <w:i w:val="false"/>
                <w:color w:val="000000"/>
                <w:sz w:val="20"/>
              </w:rPr>
              <w:t>
Электрондық форматтағы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18"/>
          <w:p>
            <w:pPr>
              <w:spacing w:after="20"/>
              <w:ind w:left="20"/>
              <w:jc w:val="both"/>
            </w:pPr>
            <w:r>
              <w:rPr>
                <w:rFonts w:ascii="Times New Roman"/>
                <w:b w:val="false"/>
                <w:i w:val="false"/>
                <w:color w:val="000000"/>
                <w:sz w:val="20"/>
              </w:rPr>
              <w:t xml:space="preserve">
Ф. Оразбаева, </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Юсуп</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Көкжиек-горизонт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619"/>
          <w:p>
            <w:pPr>
              <w:spacing w:after="20"/>
              <w:ind w:left="20"/>
              <w:jc w:val="both"/>
            </w:pPr>
            <w:r>
              <w:rPr>
                <w:rFonts w:ascii="Times New Roman"/>
                <w:b w:val="false"/>
                <w:i w:val="false"/>
                <w:color w:val="000000"/>
                <w:sz w:val="20"/>
              </w:rPr>
              <w:t>
Математика.</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620"/>
          <w:p>
            <w:pPr>
              <w:spacing w:after="20"/>
              <w:ind w:left="20"/>
              <w:jc w:val="both"/>
            </w:pPr>
            <w:r>
              <w:rPr>
                <w:rFonts w:ascii="Times New Roman"/>
                <w:b w:val="false"/>
                <w:i w:val="false"/>
                <w:color w:val="000000"/>
                <w:sz w:val="20"/>
              </w:rPr>
              <w:t xml:space="preserve">
А. Акпаева, </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621"/>
          <w:p>
            <w:pPr>
              <w:spacing w:after="20"/>
              <w:ind w:left="20"/>
              <w:jc w:val="both"/>
            </w:pPr>
            <w:r>
              <w:rPr>
                <w:rFonts w:ascii="Times New Roman"/>
                <w:b w:val="false"/>
                <w:i w:val="false"/>
                <w:color w:val="000000"/>
                <w:sz w:val="20"/>
              </w:rPr>
              <w:t>
Математика.</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22"/>
          <w:p>
            <w:pPr>
              <w:spacing w:after="20"/>
              <w:ind w:left="20"/>
              <w:jc w:val="both"/>
            </w:pPr>
            <w:r>
              <w:rPr>
                <w:rFonts w:ascii="Times New Roman"/>
                <w:b w:val="false"/>
                <w:i w:val="false"/>
                <w:color w:val="000000"/>
                <w:sz w:val="20"/>
              </w:rPr>
              <w:t xml:space="preserve">
А. Акпаева, </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623"/>
          <w:p>
            <w:pPr>
              <w:spacing w:after="20"/>
              <w:ind w:left="20"/>
              <w:jc w:val="both"/>
            </w:pPr>
            <w:r>
              <w:rPr>
                <w:rFonts w:ascii="Times New Roman"/>
                <w:b w:val="false"/>
                <w:i w:val="false"/>
                <w:color w:val="000000"/>
                <w:sz w:val="20"/>
              </w:rPr>
              <w:t xml:space="preserve">
Математика. </w:t>
            </w:r>
          </w:p>
          <w:bookmarkEnd w:id="1623"/>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624"/>
          <w:p>
            <w:pPr>
              <w:spacing w:after="20"/>
              <w:ind w:left="20"/>
              <w:jc w:val="both"/>
            </w:pPr>
            <w:r>
              <w:rPr>
                <w:rFonts w:ascii="Times New Roman"/>
                <w:b w:val="false"/>
                <w:i w:val="false"/>
                <w:color w:val="000000"/>
                <w:sz w:val="20"/>
              </w:rPr>
              <w:t xml:space="preserve">
А. Акпаева, </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625"/>
          <w:p>
            <w:pPr>
              <w:spacing w:after="20"/>
              <w:ind w:left="20"/>
              <w:jc w:val="both"/>
            </w:pPr>
            <w:r>
              <w:rPr>
                <w:rFonts w:ascii="Times New Roman"/>
                <w:b w:val="false"/>
                <w:i w:val="false"/>
                <w:color w:val="000000"/>
                <w:sz w:val="20"/>
              </w:rPr>
              <w:t>
Математика.</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626"/>
          <w:p>
            <w:pPr>
              <w:spacing w:after="20"/>
              <w:ind w:left="20"/>
              <w:jc w:val="both"/>
            </w:pPr>
            <w:r>
              <w:rPr>
                <w:rFonts w:ascii="Times New Roman"/>
                <w:b w:val="false"/>
                <w:i w:val="false"/>
                <w:color w:val="000000"/>
                <w:sz w:val="20"/>
              </w:rPr>
              <w:t xml:space="preserve">
Л. Каинбаева, </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627"/>
          <w:p>
            <w:pPr>
              <w:spacing w:after="20"/>
              <w:ind w:left="20"/>
              <w:jc w:val="both"/>
            </w:pPr>
            <w:r>
              <w:rPr>
                <w:rFonts w:ascii="Times New Roman"/>
                <w:b w:val="false"/>
                <w:i w:val="false"/>
                <w:color w:val="000000"/>
                <w:sz w:val="20"/>
              </w:rPr>
              <w:t>
Математика.</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628"/>
          <w:p>
            <w:pPr>
              <w:spacing w:after="20"/>
              <w:ind w:left="20"/>
              <w:jc w:val="both"/>
            </w:pPr>
            <w:r>
              <w:rPr>
                <w:rFonts w:ascii="Times New Roman"/>
                <w:b w:val="false"/>
                <w:i w:val="false"/>
                <w:color w:val="000000"/>
                <w:sz w:val="20"/>
              </w:rPr>
              <w:t xml:space="preserve">
Л. Каинбаева, </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629"/>
          <w:p>
            <w:pPr>
              <w:spacing w:after="20"/>
              <w:ind w:left="20"/>
              <w:jc w:val="both"/>
            </w:pPr>
            <w:r>
              <w:rPr>
                <w:rFonts w:ascii="Times New Roman"/>
                <w:b w:val="false"/>
                <w:i w:val="false"/>
                <w:color w:val="000000"/>
                <w:sz w:val="20"/>
              </w:rPr>
              <w:t>
Математика.</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630"/>
          <w:p>
            <w:pPr>
              <w:spacing w:after="20"/>
              <w:ind w:left="20"/>
              <w:jc w:val="both"/>
            </w:pPr>
            <w:r>
              <w:rPr>
                <w:rFonts w:ascii="Times New Roman"/>
                <w:b w:val="false"/>
                <w:i w:val="false"/>
                <w:color w:val="000000"/>
                <w:sz w:val="20"/>
              </w:rPr>
              <w:t>
Т. Оспанов,</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631"/>
          <w:p>
            <w:pPr>
              <w:spacing w:after="20"/>
              <w:ind w:left="20"/>
              <w:jc w:val="both"/>
            </w:pPr>
            <w:r>
              <w:rPr>
                <w:rFonts w:ascii="Times New Roman"/>
                <w:b w:val="false"/>
                <w:i w:val="false"/>
                <w:color w:val="000000"/>
                <w:sz w:val="20"/>
              </w:rPr>
              <w:t>
Познание мира.</w:t>
            </w:r>
          </w:p>
          <w:bookmarkEnd w:id="163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632"/>
          <w:p>
            <w:pPr>
              <w:spacing w:after="20"/>
              <w:ind w:left="20"/>
              <w:jc w:val="both"/>
            </w:pPr>
            <w:r>
              <w:rPr>
                <w:rFonts w:ascii="Times New Roman"/>
                <w:b w:val="false"/>
                <w:i w:val="false"/>
                <w:color w:val="000000"/>
                <w:sz w:val="20"/>
              </w:rPr>
              <w:t xml:space="preserve">
Г. Аспанова, </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633"/>
          <w:p>
            <w:pPr>
              <w:spacing w:after="20"/>
              <w:ind w:left="20"/>
              <w:jc w:val="both"/>
            </w:pPr>
            <w:r>
              <w:rPr>
                <w:rFonts w:ascii="Times New Roman"/>
                <w:b w:val="false"/>
                <w:i w:val="false"/>
                <w:color w:val="000000"/>
                <w:sz w:val="20"/>
              </w:rPr>
              <w:t>
Познание мира.</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634"/>
          <w:p>
            <w:pPr>
              <w:spacing w:after="20"/>
              <w:ind w:left="20"/>
              <w:jc w:val="both"/>
            </w:pPr>
            <w:r>
              <w:rPr>
                <w:rFonts w:ascii="Times New Roman"/>
                <w:b w:val="false"/>
                <w:i w:val="false"/>
                <w:color w:val="000000"/>
                <w:sz w:val="20"/>
              </w:rPr>
              <w:t xml:space="preserve">
Г. Аспанова, </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635"/>
          <w:p>
            <w:pPr>
              <w:spacing w:after="20"/>
              <w:ind w:left="20"/>
              <w:jc w:val="both"/>
            </w:pPr>
            <w:r>
              <w:rPr>
                <w:rFonts w:ascii="Times New Roman"/>
                <w:b w:val="false"/>
                <w:i w:val="false"/>
                <w:color w:val="000000"/>
                <w:sz w:val="20"/>
              </w:rPr>
              <w:t>
Познание мира.</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636"/>
          <w:p>
            <w:pPr>
              <w:spacing w:after="20"/>
              <w:ind w:left="20"/>
              <w:jc w:val="both"/>
            </w:pPr>
            <w:r>
              <w:rPr>
                <w:rFonts w:ascii="Times New Roman"/>
                <w:b w:val="false"/>
                <w:i w:val="false"/>
                <w:color w:val="000000"/>
                <w:sz w:val="20"/>
              </w:rPr>
              <w:t>
Б. Турмашева,</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637"/>
          <w:p>
            <w:pPr>
              <w:spacing w:after="20"/>
              <w:ind w:left="20"/>
              <w:jc w:val="both"/>
            </w:pPr>
            <w:r>
              <w:rPr>
                <w:rFonts w:ascii="Times New Roman"/>
                <w:b w:val="false"/>
                <w:i w:val="false"/>
                <w:color w:val="000000"/>
                <w:sz w:val="20"/>
              </w:rPr>
              <w:t>
Познание мира.</w:t>
            </w:r>
          </w:p>
          <w:bookmarkEnd w:id="1637"/>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638"/>
          <w:p>
            <w:pPr>
              <w:spacing w:after="20"/>
              <w:ind w:left="20"/>
              <w:jc w:val="both"/>
            </w:pPr>
            <w:r>
              <w:rPr>
                <w:rFonts w:ascii="Times New Roman"/>
                <w:b w:val="false"/>
                <w:i w:val="false"/>
                <w:color w:val="000000"/>
                <w:sz w:val="20"/>
              </w:rPr>
              <w:t xml:space="preserve">
О. Боталова, </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639"/>
          <w:p>
            <w:pPr>
              <w:spacing w:after="20"/>
              <w:ind w:left="20"/>
              <w:jc w:val="both"/>
            </w:pPr>
            <w:r>
              <w:rPr>
                <w:rFonts w:ascii="Times New Roman"/>
                <w:b w:val="false"/>
                <w:i w:val="false"/>
                <w:color w:val="000000"/>
                <w:sz w:val="20"/>
              </w:rPr>
              <w:t>
Познание мира.</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640"/>
          <w:p>
            <w:pPr>
              <w:spacing w:after="20"/>
              <w:ind w:left="20"/>
              <w:jc w:val="both"/>
            </w:pPr>
            <w:r>
              <w:rPr>
                <w:rFonts w:ascii="Times New Roman"/>
                <w:b w:val="false"/>
                <w:i w:val="false"/>
                <w:color w:val="000000"/>
                <w:sz w:val="20"/>
              </w:rPr>
              <w:t xml:space="preserve">
О. Боталова, </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641"/>
          <w:p>
            <w:pPr>
              <w:spacing w:after="20"/>
              <w:ind w:left="20"/>
              <w:jc w:val="both"/>
            </w:pPr>
            <w:r>
              <w:rPr>
                <w:rFonts w:ascii="Times New Roman"/>
                <w:b w:val="false"/>
                <w:i w:val="false"/>
                <w:color w:val="000000"/>
                <w:sz w:val="20"/>
              </w:rPr>
              <w:t xml:space="preserve">
Музыка. </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642"/>
          <w:p>
            <w:pPr>
              <w:spacing w:after="20"/>
              <w:ind w:left="20"/>
              <w:jc w:val="both"/>
            </w:pPr>
            <w:r>
              <w:rPr>
                <w:rFonts w:ascii="Times New Roman"/>
                <w:b w:val="false"/>
                <w:i w:val="false"/>
                <w:color w:val="000000"/>
                <w:sz w:val="20"/>
              </w:rPr>
              <w:t xml:space="preserve">
Р. Валиуллина, </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643"/>
          <w:p>
            <w:pPr>
              <w:spacing w:after="20"/>
              <w:ind w:left="20"/>
              <w:jc w:val="both"/>
            </w:pPr>
            <w:r>
              <w:rPr>
                <w:rFonts w:ascii="Times New Roman"/>
                <w:b w:val="false"/>
                <w:i w:val="false"/>
                <w:color w:val="000000"/>
                <w:sz w:val="20"/>
              </w:rPr>
              <w:t xml:space="preserve">
Музыка. </w:t>
            </w:r>
          </w:p>
          <w:bookmarkEnd w:id="1643"/>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644"/>
          <w:p>
            <w:pPr>
              <w:spacing w:after="20"/>
              <w:ind w:left="20"/>
              <w:jc w:val="both"/>
            </w:pPr>
            <w:r>
              <w:rPr>
                <w:rFonts w:ascii="Times New Roman"/>
                <w:b w:val="false"/>
                <w:i w:val="false"/>
                <w:color w:val="000000"/>
                <w:sz w:val="20"/>
              </w:rPr>
              <w:t xml:space="preserve">
Р. Валиуллина, </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645"/>
          <w:p>
            <w:pPr>
              <w:spacing w:after="20"/>
              <w:ind w:left="20"/>
              <w:jc w:val="both"/>
            </w:pPr>
            <w:r>
              <w:rPr>
                <w:rFonts w:ascii="Times New Roman"/>
                <w:b w:val="false"/>
                <w:i w:val="false"/>
                <w:color w:val="000000"/>
                <w:sz w:val="20"/>
              </w:rPr>
              <w:t xml:space="preserve">
Музыка. </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646"/>
          <w:p>
            <w:pPr>
              <w:spacing w:after="20"/>
              <w:ind w:left="20"/>
              <w:jc w:val="both"/>
            </w:pPr>
            <w:r>
              <w:rPr>
                <w:rFonts w:ascii="Times New Roman"/>
                <w:b w:val="false"/>
                <w:i w:val="false"/>
                <w:color w:val="000000"/>
                <w:sz w:val="20"/>
              </w:rPr>
              <w:t xml:space="preserve">
Б. Бодауова, </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647"/>
          <w:p>
            <w:pPr>
              <w:spacing w:after="20"/>
              <w:ind w:left="20"/>
              <w:jc w:val="both"/>
            </w:pPr>
            <w:r>
              <w:rPr>
                <w:rFonts w:ascii="Times New Roman"/>
                <w:b w:val="false"/>
                <w:i w:val="false"/>
                <w:color w:val="000000"/>
                <w:sz w:val="20"/>
              </w:rPr>
              <w:t xml:space="preserve">
Музыка. </w:t>
            </w:r>
          </w:p>
          <w:bookmarkEnd w:id="1647"/>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648"/>
          <w:p>
            <w:pPr>
              <w:spacing w:after="20"/>
              <w:ind w:left="20"/>
              <w:jc w:val="both"/>
            </w:pPr>
            <w:r>
              <w:rPr>
                <w:rFonts w:ascii="Times New Roman"/>
                <w:b w:val="false"/>
                <w:i w:val="false"/>
                <w:color w:val="000000"/>
                <w:sz w:val="20"/>
              </w:rPr>
              <w:t xml:space="preserve">
Б. Бодауова, </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49"/>
          <w:p>
            <w:pPr>
              <w:spacing w:after="20"/>
              <w:ind w:left="20"/>
              <w:jc w:val="both"/>
            </w:pPr>
            <w:r>
              <w:rPr>
                <w:rFonts w:ascii="Times New Roman"/>
                <w:b w:val="false"/>
                <w:i w:val="false"/>
                <w:color w:val="000000"/>
                <w:sz w:val="20"/>
              </w:rPr>
              <w:t xml:space="preserve">
Музыка. </w:t>
            </w:r>
          </w:p>
          <w:bookmarkEnd w:id="1649"/>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50"/>
          <w:p>
            <w:pPr>
              <w:spacing w:after="20"/>
              <w:ind w:left="20"/>
              <w:jc w:val="both"/>
            </w:pPr>
            <w:r>
              <w:rPr>
                <w:rFonts w:ascii="Times New Roman"/>
                <w:b w:val="false"/>
                <w:i w:val="false"/>
                <w:color w:val="000000"/>
                <w:sz w:val="20"/>
              </w:rPr>
              <w:t>
А. Оспанова,</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К. Ажгереева,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Құндақбаева, </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51"/>
          <w:p>
            <w:pPr>
              <w:spacing w:after="20"/>
              <w:ind w:left="20"/>
              <w:jc w:val="both"/>
            </w:pPr>
            <w:r>
              <w:rPr>
                <w:rFonts w:ascii="Times New Roman"/>
                <w:b w:val="false"/>
                <w:i w:val="false"/>
                <w:color w:val="000000"/>
                <w:sz w:val="20"/>
              </w:rPr>
              <w:t xml:space="preserve">
Музыка. </w:t>
            </w:r>
          </w:p>
          <w:bookmarkEnd w:id="165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652"/>
          <w:p>
            <w:pPr>
              <w:spacing w:after="20"/>
              <w:ind w:left="20"/>
              <w:jc w:val="both"/>
            </w:pPr>
            <w:r>
              <w:rPr>
                <w:rFonts w:ascii="Times New Roman"/>
                <w:b w:val="false"/>
                <w:i w:val="false"/>
                <w:color w:val="000000"/>
                <w:sz w:val="20"/>
              </w:rPr>
              <w:t xml:space="preserve">
А. Оспанова, </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Ажгереева,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Құндақбаева, </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Бочкарев, Е. Иминиязова, Е. Кисимисов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М. Байбакишева, Д. Сейтмолдинов, С. Попкова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З. Шигова, Л. Дубовик,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Кисимисов,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Тулебиев,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С. Архангельская,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71" w:id="1653"/>
    <w:p>
      <w:pPr>
        <w:spacing w:after="0"/>
        <w:ind w:left="0"/>
        <w:jc w:val="both"/>
      </w:pPr>
      <w:r>
        <w:rPr>
          <w:rFonts w:ascii="Times New Roman"/>
          <w:b w:val="false"/>
          <w:i w:val="false"/>
          <w:color w:val="000000"/>
          <w:sz w:val="28"/>
        </w:rPr>
        <w:t>
      ";</w:t>
      </w:r>
    </w:p>
    <w:bookmarkEnd w:id="1653"/>
    <w:bookmarkStart w:name="z2772" w:id="1654"/>
    <w:p>
      <w:pPr>
        <w:spacing w:after="0"/>
        <w:ind w:left="0"/>
        <w:jc w:val="both"/>
      </w:pPr>
      <w:r>
        <w:rPr>
          <w:rFonts w:ascii="Times New Roman"/>
          <w:b w:val="false"/>
          <w:i w:val="false"/>
          <w:color w:val="000000"/>
          <w:sz w:val="28"/>
        </w:rPr>
        <w:t>
      в подразделе "4 класс":</w:t>
      </w:r>
    </w:p>
    <w:bookmarkEnd w:id="1654"/>
    <w:bookmarkStart w:name="z2773" w:id="1655"/>
    <w:p>
      <w:pPr>
        <w:spacing w:after="0"/>
        <w:ind w:left="0"/>
        <w:jc w:val="both"/>
      </w:pPr>
      <w:r>
        <w:rPr>
          <w:rFonts w:ascii="Times New Roman"/>
          <w:b w:val="false"/>
          <w:i w:val="false"/>
          <w:color w:val="000000"/>
          <w:sz w:val="28"/>
        </w:rPr>
        <w:t xml:space="preserve">
      строку, порядковый номер 1, исключить; </w:t>
      </w:r>
    </w:p>
    <w:bookmarkEnd w:id="1655"/>
    <w:bookmarkStart w:name="z2774" w:id="1656"/>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656"/>
    <w:bookmarkStart w:name="z2775" w:id="1657"/>
    <w:p>
      <w:pPr>
        <w:spacing w:after="0"/>
        <w:ind w:left="0"/>
        <w:jc w:val="both"/>
      </w:pPr>
      <w:r>
        <w:rPr>
          <w:rFonts w:ascii="Times New Roman"/>
          <w:b w:val="false"/>
          <w:i w:val="false"/>
          <w:color w:val="000000"/>
          <w:sz w:val="28"/>
        </w:rPr>
        <w:t>
      "</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658"/>
          <w:p>
            <w:pPr>
              <w:spacing w:after="20"/>
              <w:ind w:left="20"/>
              <w:jc w:val="both"/>
            </w:pPr>
            <w:r>
              <w:rPr>
                <w:rFonts w:ascii="Times New Roman"/>
                <w:b w:val="false"/>
                <w:i w:val="false"/>
                <w:color w:val="000000"/>
                <w:sz w:val="20"/>
              </w:rPr>
              <w:t xml:space="preserve">
Русский язык. </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xml:space="preserve">
(электронная версия)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659"/>
          <w:p>
            <w:pPr>
              <w:spacing w:after="20"/>
              <w:ind w:left="20"/>
              <w:jc w:val="both"/>
            </w:pPr>
            <w:r>
              <w:rPr>
                <w:rFonts w:ascii="Times New Roman"/>
                <w:b w:val="false"/>
                <w:i w:val="false"/>
                <w:color w:val="000000"/>
                <w:sz w:val="20"/>
              </w:rPr>
              <w:t>
М. Аймагамбетова,</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Г. Есекеева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82" w:id="1660"/>
    <w:p>
      <w:pPr>
        <w:spacing w:after="0"/>
        <w:ind w:left="0"/>
        <w:jc w:val="both"/>
      </w:pPr>
      <w:r>
        <w:rPr>
          <w:rFonts w:ascii="Times New Roman"/>
          <w:b w:val="false"/>
          <w:i w:val="false"/>
          <w:color w:val="000000"/>
          <w:sz w:val="28"/>
        </w:rPr>
        <w:t>
      ";</w:t>
      </w:r>
    </w:p>
    <w:bookmarkEnd w:id="1660"/>
    <w:bookmarkStart w:name="z2783" w:id="1661"/>
    <w:p>
      <w:pPr>
        <w:spacing w:after="0"/>
        <w:ind w:left="0"/>
        <w:jc w:val="both"/>
      </w:pPr>
      <w:r>
        <w:rPr>
          <w:rFonts w:ascii="Times New Roman"/>
          <w:b w:val="false"/>
          <w:i w:val="false"/>
          <w:color w:val="000000"/>
          <w:sz w:val="28"/>
        </w:rPr>
        <w:t xml:space="preserve">
      строку, порядковый номер 2, исключить; </w:t>
      </w:r>
    </w:p>
    <w:bookmarkEnd w:id="1661"/>
    <w:bookmarkStart w:name="z2784" w:id="1662"/>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662"/>
    <w:bookmarkStart w:name="z2785" w:id="1663"/>
    <w:p>
      <w:pPr>
        <w:spacing w:after="0"/>
        <w:ind w:left="0"/>
        <w:jc w:val="both"/>
      </w:pPr>
      <w:r>
        <w:rPr>
          <w:rFonts w:ascii="Times New Roman"/>
          <w:b w:val="false"/>
          <w:i w:val="false"/>
          <w:color w:val="000000"/>
          <w:sz w:val="28"/>
        </w:rPr>
        <w:t>
      "</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664"/>
          <w:p>
            <w:pPr>
              <w:spacing w:after="20"/>
              <w:ind w:left="20"/>
              <w:jc w:val="both"/>
            </w:pPr>
            <w:r>
              <w:rPr>
                <w:rFonts w:ascii="Times New Roman"/>
                <w:b w:val="false"/>
                <w:i w:val="false"/>
                <w:color w:val="000000"/>
                <w:sz w:val="20"/>
              </w:rPr>
              <w:t xml:space="preserve">
Русский язык. </w:t>
            </w:r>
          </w:p>
          <w:bookmarkEnd w:id="166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665"/>
          <w:p>
            <w:pPr>
              <w:spacing w:after="20"/>
              <w:ind w:left="20"/>
              <w:jc w:val="both"/>
            </w:pPr>
            <w:r>
              <w:rPr>
                <w:rFonts w:ascii="Times New Roman"/>
                <w:b w:val="false"/>
                <w:i w:val="false"/>
                <w:color w:val="000000"/>
                <w:sz w:val="20"/>
              </w:rPr>
              <w:t>
М. Аймагамбетова,</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90" w:id="1666"/>
    <w:p>
      <w:pPr>
        <w:spacing w:after="0"/>
        <w:ind w:left="0"/>
        <w:jc w:val="both"/>
      </w:pPr>
      <w:r>
        <w:rPr>
          <w:rFonts w:ascii="Times New Roman"/>
          <w:b w:val="false"/>
          <w:i w:val="false"/>
          <w:color w:val="000000"/>
          <w:sz w:val="28"/>
        </w:rPr>
        <w:t>
      ";</w:t>
      </w:r>
    </w:p>
    <w:bookmarkEnd w:id="1666"/>
    <w:bookmarkStart w:name="z2791" w:id="1667"/>
    <w:p>
      <w:pPr>
        <w:spacing w:after="0"/>
        <w:ind w:left="0"/>
        <w:jc w:val="both"/>
      </w:pPr>
      <w:r>
        <w:rPr>
          <w:rFonts w:ascii="Times New Roman"/>
          <w:b w:val="false"/>
          <w:i w:val="false"/>
          <w:color w:val="000000"/>
          <w:sz w:val="28"/>
        </w:rPr>
        <w:t xml:space="preserve">
      строку, порядковый номер 3, исключить; </w:t>
      </w:r>
    </w:p>
    <w:bookmarkEnd w:id="1667"/>
    <w:bookmarkStart w:name="z2792" w:id="1668"/>
    <w:p>
      <w:pPr>
        <w:spacing w:after="0"/>
        <w:ind w:left="0"/>
        <w:jc w:val="both"/>
      </w:pPr>
      <w:r>
        <w:rPr>
          <w:rFonts w:ascii="Times New Roman"/>
          <w:b w:val="false"/>
          <w:i w:val="false"/>
          <w:color w:val="000000"/>
          <w:sz w:val="28"/>
        </w:rPr>
        <w:t>
      дополнить строками, порядковые номера 3-1 и 3-2, следующего содержания:</w:t>
      </w:r>
    </w:p>
    <w:bookmarkEnd w:id="1668"/>
    <w:bookmarkStart w:name="z2793" w:id="1669"/>
    <w:p>
      <w:pPr>
        <w:spacing w:after="0"/>
        <w:ind w:left="0"/>
        <w:jc w:val="both"/>
      </w:pPr>
      <w:r>
        <w:rPr>
          <w:rFonts w:ascii="Times New Roman"/>
          <w:b w:val="false"/>
          <w:i w:val="false"/>
          <w:color w:val="000000"/>
          <w:sz w:val="28"/>
        </w:rPr>
        <w:t>
      "</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670"/>
          <w:p>
            <w:pPr>
              <w:spacing w:after="20"/>
              <w:ind w:left="20"/>
              <w:jc w:val="both"/>
            </w:pPr>
            <w:r>
              <w:rPr>
                <w:rFonts w:ascii="Times New Roman"/>
                <w:b w:val="false"/>
                <w:i w:val="false"/>
                <w:color w:val="000000"/>
                <w:sz w:val="20"/>
              </w:rPr>
              <w:t xml:space="preserve">
Литературное чтение. </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671"/>
          <w:p>
            <w:pPr>
              <w:spacing w:after="20"/>
              <w:ind w:left="20"/>
              <w:jc w:val="both"/>
            </w:pPr>
            <w:r>
              <w:rPr>
                <w:rFonts w:ascii="Times New Roman"/>
                <w:b w:val="false"/>
                <w:i w:val="false"/>
                <w:color w:val="000000"/>
                <w:sz w:val="20"/>
              </w:rPr>
              <w:t>
М. Аймагамбетова,</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672"/>
          <w:p>
            <w:pPr>
              <w:spacing w:after="20"/>
              <w:ind w:left="20"/>
              <w:jc w:val="both"/>
            </w:pPr>
            <w:r>
              <w:rPr>
                <w:rFonts w:ascii="Times New Roman"/>
                <w:b w:val="false"/>
                <w:i w:val="false"/>
                <w:color w:val="000000"/>
                <w:sz w:val="20"/>
              </w:rPr>
              <w:t xml:space="preserve">
Литературное чтение. </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673"/>
          <w:p>
            <w:pPr>
              <w:spacing w:after="20"/>
              <w:ind w:left="20"/>
              <w:jc w:val="both"/>
            </w:pPr>
            <w:r>
              <w:rPr>
                <w:rFonts w:ascii="Times New Roman"/>
                <w:b w:val="false"/>
                <w:i w:val="false"/>
                <w:color w:val="000000"/>
                <w:sz w:val="20"/>
              </w:rPr>
              <w:t>
М. Аймагамбетова,</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04" w:id="1674"/>
    <w:p>
      <w:pPr>
        <w:spacing w:after="0"/>
        <w:ind w:left="0"/>
        <w:jc w:val="both"/>
      </w:pPr>
      <w:r>
        <w:rPr>
          <w:rFonts w:ascii="Times New Roman"/>
          <w:b w:val="false"/>
          <w:i w:val="false"/>
          <w:color w:val="000000"/>
          <w:sz w:val="28"/>
        </w:rPr>
        <w:t>
      ";</w:t>
      </w:r>
    </w:p>
    <w:bookmarkEnd w:id="1674"/>
    <w:bookmarkStart w:name="z2805" w:id="1675"/>
    <w:p>
      <w:pPr>
        <w:spacing w:after="0"/>
        <w:ind w:left="0"/>
        <w:jc w:val="both"/>
      </w:pPr>
      <w:r>
        <w:rPr>
          <w:rFonts w:ascii="Times New Roman"/>
          <w:b w:val="false"/>
          <w:i w:val="false"/>
          <w:color w:val="000000"/>
          <w:sz w:val="28"/>
        </w:rPr>
        <w:t xml:space="preserve">
      строку, порядковый номер 4, исключить; </w:t>
      </w:r>
    </w:p>
    <w:bookmarkEnd w:id="1675"/>
    <w:bookmarkStart w:name="z2806" w:id="1676"/>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1676"/>
    <w:bookmarkStart w:name="z2807" w:id="1677"/>
    <w:p>
      <w:pPr>
        <w:spacing w:after="0"/>
        <w:ind w:left="0"/>
        <w:jc w:val="both"/>
      </w:pPr>
      <w:r>
        <w:rPr>
          <w:rFonts w:ascii="Times New Roman"/>
          <w:b w:val="false"/>
          <w:i w:val="false"/>
          <w:color w:val="000000"/>
          <w:sz w:val="28"/>
        </w:rPr>
        <w:t>
      "</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678"/>
          <w:p>
            <w:pPr>
              <w:spacing w:after="20"/>
              <w:ind w:left="20"/>
              <w:jc w:val="both"/>
            </w:pPr>
            <w:r>
              <w:rPr>
                <w:rFonts w:ascii="Times New Roman"/>
                <w:b w:val="false"/>
                <w:i w:val="false"/>
                <w:color w:val="000000"/>
                <w:sz w:val="20"/>
              </w:rPr>
              <w:t xml:space="preserve">
Литературное чтение. </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679"/>
          <w:p>
            <w:pPr>
              <w:spacing w:after="20"/>
              <w:ind w:left="20"/>
              <w:jc w:val="both"/>
            </w:pPr>
            <w:r>
              <w:rPr>
                <w:rFonts w:ascii="Times New Roman"/>
                <w:b w:val="false"/>
                <w:i w:val="false"/>
                <w:color w:val="000000"/>
                <w:sz w:val="20"/>
              </w:rPr>
              <w:t xml:space="preserve">
В. Павленко, </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Бражникова,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Ж. Баянбаева,</w:t>
            </w:r>
          </w:p>
          <w:p>
            <w:pPr>
              <w:spacing w:after="20"/>
              <w:ind w:left="20"/>
              <w:jc w:val="both"/>
            </w:pPr>
            <w:r>
              <w:rPr>
                <w:rFonts w:ascii="Times New Roman"/>
                <w:b w:val="false"/>
                <w:i w:val="false"/>
                <w:color w:val="000000"/>
                <w:sz w:val="20"/>
              </w:rPr>
              <w:t xml:space="preserve">
М. Грушина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13" w:id="1680"/>
    <w:p>
      <w:pPr>
        <w:spacing w:after="0"/>
        <w:ind w:left="0"/>
        <w:jc w:val="both"/>
      </w:pPr>
      <w:r>
        <w:rPr>
          <w:rFonts w:ascii="Times New Roman"/>
          <w:b w:val="false"/>
          <w:i w:val="false"/>
          <w:color w:val="000000"/>
          <w:sz w:val="28"/>
        </w:rPr>
        <w:t>
      ";</w:t>
      </w:r>
    </w:p>
    <w:bookmarkEnd w:id="1680"/>
    <w:bookmarkStart w:name="z2814" w:id="1681"/>
    <w:p>
      <w:pPr>
        <w:spacing w:after="0"/>
        <w:ind w:left="0"/>
        <w:jc w:val="both"/>
      </w:pPr>
      <w:r>
        <w:rPr>
          <w:rFonts w:ascii="Times New Roman"/>
          <w:b w:val="false"/>
          <w:i w:val="false"/>
          <w:color w:val="000000"/>
          <w:sz w:val="28"/>
        </w:rPr>
        <w:t xml:space="preserve">
      строку, порядковый номер 5, исключить; </w:t>
      </w:r>
    </w:p>
    <w:bookmarkEnd w:id="1681"/>
    <w:bookmarkStart w:name="z2815" w:id="1682"/>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682"/>
    <w:bookmarkStart w:name="z2816" w:id="1683"/>
    <w:p>
      <w:pPr>
        <w:spacing w:after="0"/>
        <w:ind w:left="0"/>
        <w:jc w:val="both"/>
      </w:pPr>
      <w:r>
        <w:rPr>
          <w:rFonts w:ascii="Times New Roman"/>
          <w:b w:val="false"/>
          <w:i w:val="false"/>
          <w:color w:val="000000"/>
          <w:sz w:val="28"/>
        </w:rPr>
        <w:t>
      "</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684"/>
          <w:p>
            <w:pPr>
              <w:spacing w:after="20"/>
              <w:ind w:left="20"/>
              <w:jc w:val="both"/>
            </w:pPr>
            <w:r>
              <w:rPr>
                <w:rFonts w:ascii="Times New Roman"/>
                <w:b w:val="false"/>
                <w:i w:val="false"/>
                <w:color w:val="000000"/>
                <w:sz w:val="20"/>
              </w:rPr>
              <w:t>
Қазақ тілі (оқыту қазақ тілінде емес).</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685"/>
          <w:p>
            <w:pPr>
              <w:spacing w:after="20"/>
              <w:ind w:left="20"/>
              <w:jc w:val="both"/>
            </w:pPr>
            <w:r>
              <w:rPr>
                <w:rFonts w:ascii="Times New Roman"/>
                <w:b w:val="false"/>
                <w:i w:val="false"/>
                <w:color w:val="000000"/>
                <w:sz w:val="20"/>
              </w:rPr>
              <w:t>
Н. Дәулеткереева,</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А. Қасенова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22" w:id="1686"/>
    <w:p>
      <w:pPr>
        <w:spacing w:after="0"/>
        <w:ind w:left="0"/>
        <w:jc w:val="both"/>
      </w:pPr>
      <w:r>
        <w:rPr>
          <w:rFonts w:ascii="Times New Roman"/>
          <w:b w:val="false"/>
          <w:i w:val="false"/>
          <w:color w:val="000000"/>
          <w:sz w:val="28"/>
        </w:rPr>
        <w:t>
      ";</w:t>
      </w:r>
    </w:p>
    <w:bookmarkEnd w:id="1686"/>
    <w:bookmarkStart w:name="z2823" w:id="1687"/>
    <w:p>
      <w:pPr>
        <w:spacing w:after="0"/>
        <w:ind w:left="0"/>
        <w:jc w:val="both"/>
      </w:pPr>
      <w:r>
        <w:rPr>
          <w:rFonts w:ascii="Times New Roman"/>
          <w:b w:val="false"/>
          <w:i w:val="false"/>
          <w:color w:val="000000"/>
          <w:sz w:val="28"/>
        </w:rPr>
        <w:t xml:space="preserve">
      строку, порядковый номер 6, исключить; </w:t>
      </w:r>
    </w:p>
    <w:bookmarkEnd w:id="1687"/>
    <w:bookmarkStart w:name="z2824" w:id="1688"/>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1688"/>
    <w:bookmarkStart w:name="z2825" w:id="1689"/>
    <w:p>
      <w:pPr>
        <w:spacing w:after="0"/>
        <w:ind w:left="0"/>
        <w:jc w:val="both"/>
      </w:pPr>
      <w:r>
        <w:rPr>
          <w:rFonts w:ascii="Times New Roman"/>
          <w:b w:val="false"/>
          <w:i w:val="false"/>
          <w:color w:val="000000"/>
          <w:sz w:val="28"/>
        </w:rPr>
        <w:t>
      "</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690"/>
          <w:p>
            <w:pPr>
              <w:spacing w:after="20"/>
              <w:ind w:left="20"/>
              <w:jc w:val="both"/>
            </w:pPr>
            <w:r>
              <w:rPr>
                <w:rFonts w:ascii="Times New Roman"/>
                <w:b w:val="false"/>
                <w:i w:val="false"/>
                <w:color w:val="000000"/>
                <w:sz w:val="20"/>
              </w:rPr>
              <w:t xml:space="preserve">
Қазақ тілі. </w:t>
            </w:r>
          </w:p>
          <w:bookmarkEnd w:id="1690"/>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691"/>
          <w:p>
            <w:pPr>
              <w:spacing w:after="20"/>
              <w:ind w:left="20"/>
              <w:jc w:val="both"/>
            </w:pPr>
            <w:r>
              <w:rPr>
                <w:rFonts w:ascii="Times New Roman"/>
                <w:b w:val="false"/>
                <w:i w:val="false"/>
                <w:color w:val="000000"/>
                <w:sz w:val="20"/>
              </w:rPr>
              <w:t>
Н. Дәулеткереева,</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А. Қасенова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30" w:id="1692"/>
    <w:p>
      <w:pPr>
        <w:spacing w:after="0"/>
        <w:ind w:left="0"/>
        <w:jc w:val="both"/>
      </w:pPr>
      <w:r>
        <w:rPr>
          <w:rFonts w:ascii="Times New Roman"/>
          <w:b w:val="false"/>
          <w:i w:val="false"/>
          <w:color w:val="000000"/>
          <w:sz w:val="28"/>
        </w:rPr>
        <w:t>
      ";</w:t>
      </w:r>
    </w:p>
    <w:bookmarkEnd w:id="1692"/>
    <w:bookmarkStart w:name="z2831" w:id="1693"/>
    <w:p>
      <w:pPr>
        <w:spacing w:after="0"/>
        <w:ind w:left="0"/>
        <w:jc w:val="both"/>
      </w:pPr>
      <w:r>
        <w:rPr>
          <w:rFonts w:ascii="Times New Roman"/>
          <w:b w:val="false"/>
          <w:i w:val="false"/>
          <w:color w:val="000000"/>
          <w:sz w:val="28"/>
        </w:rPr>
        <w:t xml:space="preserve">
      строку, порядковый номер 7, исключить; </w:t>
      </w:r>
    </w:p>
    <w:bookmarkEnd w:id="1693"/>
    <w:bookmarkStart w:name="z2832" w:id="1694"/>
    <w:p>
      <w:pPr>
        <w:spacing w:after="0"/>
        <w:ind w:left="0"/>
        <w:jc w:val="both"/>
      </w:pPr>
      <w:r>
        <w:rPr>
          <w:rFonts w:ascii="Times New Roman"/>
          <w:b w:val="false"/>
          <w:i w:val="false"/>
          <w:color w:val="000000"/>
          <w:sz w:val="28"/>
        </w:rPr>
        <w:t>
      дополнить строками, порядковые номера 7-1, 7-2 и 7-3, следующего содержания:</w:t>
      </w:r>
    </w:p>
    <w:bookmarkEnd w:id="1694"/>
    <w:bookmarkStart w:name="z2833" w:id="1695"/>
    <w:p>
      <w:pPr>
        <w:spacing w:after="0"/>
        <w:ind w:left="0"/>
        <w:jc w:val="both"/>
      </w:pPr>
      <w:r>
        <w:rPr>
          <w:rFonts w:ascii="Times New Roman"/>
          <w:b w:val="false"/>
          <w:i w:val="false"/>
          <w:color w:val="000000"/>
          <w:sz w:val="28"/>
        </w:rPr>
        <w:t>
      "</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696"/>
          <w:p>
            <w:pPr>
              <w:spacing w:after="20"/>
              <w:ind w:left="20"/>
              <w:jc w:val="both"/>
            </w:pPr>
            <w:r>
              <w:rPr>
                <w:rFonts w:ascii="Times New Roman"/>
                <w:b w:val="false"/>
                <w:i w:val="false"/>
                <w:color w:val="000000"/>
                <w:sz w:val="20"/>
              </w:rPr>
              <w:t xml:space="preserve">
Математика. </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697"/>
          <w:p>
            <w:pPr>
              <w:spacing w:after="20"/>
              <w:ind w:left="20"/>
              <w:jc w:val="both"/>
            </w:pPr>
            <w:r>
              <w:rPr>
                <w:rFonts w:ascii="Times New Roman"/>
                <w:b w:val="false"/>
                <w:i w:val="false"/>
                <w:color w:val="000000"/>
                <w:sz w:val="20"/>
              </w:rPr>
              <w:t>
А. Акпаева,</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698"/>
          <w:p>
            <w:pPr>
              <w:spacing w:after="20"/>
              <w:ind w:left="20"/>
              <w:jc w:val="both"/>
            </w:pPr>
            <w:r>
              <w:rPr>
                <w:rFonts w:ascii="Times New Roman"/>
                <w:b w:val="false"/>
                <w:i w:val="false"/>
                <w:color w:val="000000"/>
                <w:sz w:val="20"/>
              </w:rPr>
              <w:t xml:space="preserve">
Математика. </w:t>
            </w:r>
          </w:p>
          <w:bookmarkEnd w:id="1698"/>
          <w:p>
            <w:pPr>
              <w:spacing w:after="20"/>
              <w:ind w:left="20"/>
              <w:jc w:val="both"/>
            </w:pPr>
            <w:r>
              <w:rPr>
                <w:rFonts w:ascii="Times New Roman"/>
                <w:b w:val="false"/>
                <w:i w:val="false"/>
                <w:color w:val="000000"/>
                <w:sz w:val="20"/>
              </w:rPr>
              <w:t>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699"/>
          <w:p>
            <w:pPr>
              <w:spacing w:after="20"/>
              <w:ind w:left="20"/>
              <w:jc w:val="both"/>
            </w:pPr>
            <w:r>
              <w:rPr>
                <w:rFonts w:ascii="Times New Roman"/>
                <w:b w:val="false"/>
                <w:i w:val="false"/>
                <w:color w:val="000000"/>
                <w:sz w:val="20"/>
              </w:rPr>
              <w:t>
А. Акпаева,</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700"/>
          <w:p>
            <w:pPr>
              <w:spacing w:after="20"/>
              <w:ind w:left="20"/>
              <w:jc w:val="both"/>
            </w:pPr>
            <w:r>
              <w:rPr>
                <w:rFonts w:ascii="Times New Roman"/>
                <w:b w:val="false"/>
                <w:i w:val="false"/>
                <w:color w:val="000000"/>
                <w:sz w:val="20"/>
              </w:rPr>
              <w:t xml:space="preserve">
Математика. </w:t>
            </w:r>
          </w:p>
          <w:bookmarkEnd w:id="1700"/>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01"/>
          <w:p>
            <w:pPr>
              <w:spacing w:after="20"/>
              <w:ind w:left="20"/>
              <w:jc w:val="both"/>
            </w:pPr>
            <w:r>
              <w:rPr>
                <w:rFonts w:ascii="Times New Roman"/>
                <w:b w:val="false"/>
                <w:i w:val="false"/>
                <w:color w:val="000000"/>
                <w:sz w:val="20"/>
              </w:rPr>
              <w:t>
А. Акпаева,</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48" w:id="1702"/>
    <w:p>
      <w:pPr>
        <w:spacing w:after="0"/>
        <w:ind w:left="0"/>
        <w:jc w:val="both"/>
      </w:pPr>
      <w:r>
        <w:rPr>
          <w:rFonts w:ascii="Times New Roman"/>
          <w:b w:val="false"/>
          <w:i w:val="false"/>
          <w:color w:val="000000"/>
          <w:sz w:val="28"/>
        </w:rPr>
        <w:t>
      ";</w:t>
      </w:r>
    </w:p>
    <w:bookmarkEnd w:id="1702"/>
    <w:bookmarkStart w:name="z2849" w:id="1703"/>
    <w:p>
      <w:pPr>
        <w:spacing w:after="0"/>
        <w:ind w:left="0"/>
        <w:jc w:val="both"/>
      </w:pPr>
      <w:r>
        <w:rPr>
          <w:rFonts w:ascii="Times New Roman"/>
          <w:b w:val="false"/>
          <w:i w:val="false"/>
          <w:color w:val="000000"/>
          <w:sz w:val="28"/>
        </w:rPr>
        <w:t xml:space="preserve">
      строку, порядковый номер 8, исключить; </w:t>
      </w:r>
    </w:p>
    <w:bookmarkEnd w:id="1703"/>
    <w:bookmarkStart w:name="z2850" w:id="1704"/>
    <w:p>
      <w:pPr>
        <w:spacing w:after="0"/>
        <w:ind w:left="0"/>
        <w:jc w:val="both"/>
      </w:pPr>
      <w:r>
        <w:rPr>
          <w:rFonts w:ascii="Times New Roman"/>
          <w:b w:val="false"/>
          <w:i w:val="false"/>
          <w:color w:val="000000"/>
          <w:sz w:val="28"/>
        </w:rPr>
        <w:t>
      дополнить строкой, порядковый номер 8-1, следующего содержания:</w:t>
      </w:r>
    </w:p>
    <w:bookmarkEnd w:id="1704"/>
    <w:bookmarkStart w:name="z2851" w:id="1705"/>
    <w:p>
      <w:pPr>
        <w:spacing w:after="0"/>
        <w:ind w:left="0"/>
        <w:jc w:val="both"/>
      </w:pPr>
      <w:r>
        <w:rPr>
          <w:rFonts w:ascii="Times New Roman"/>
          <w:b w:val="false"/>
          <w:i w:val="false"/>
          <w:color w:val="000000"/>
          <w:sz w:val="28"/>
        </w:rPr>
        <w:t>
      "</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706"/>
          <w:p>
            <w:pPr>
              <w:spacing w:after="20"/>
              <w:ind w:left="20"/>
              <w:jc w:val="both"/>
            </w:pPr>
            <w:r>
              <w:rPr>
                <w:rFonts w:ascii="Times New Roman"/>
                <w:b w:val="false"/>
                <w:i w:val="false"/>
                <w:color w:val="000000"/>
                <w:sz w:val="20"/>
              </w:rPr>
              <w:t xml:space="preserve">
Математика. </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707"/>
          <w:p>
            <w:pPr>
              <w:spacing w:after="20"/>
              <w:ind w:left="20"/>
              <w:jc w:val="both"/>
            </w:pPr>
            <w:r>
              <w:rPr>
                <w:rFonts w:ascii="Times New Roman"/>
                <w:b w:val="false"/>
                <w:i w:val="false"/>
                <w:color w:val="000000"/>
                <w:sz w:val="20"/>
              </w:rPr>
              <w:t>
Т. Оспанов,</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57" w:id="1708"/>
    <w:p>
      <w:pPr>
        <w:spacing w:after="0"/>
        <w:ind w:left="0"/>
        <w:jc w:val="both"/>
      </w:pPr>
      <w:r>
        <w:rPr>
          <w:rFonts w:ascii="Times New Roman"/>
          <w:b w:val="false"/>
          <w:i w:val="false"/>
          <w:color w:val="000000"/>
          <w:sz w:val="28"/>
        </w:rPr>
        <w:t>
      ";</w:t>
      </w:r>
    </w:p>
    <w:bookmarkEnd w:id="1708"/>
    <w:bookmarkStart w:name="z2858" w:id="1709"/>
    <w:p>
      <w:pPr>
        <w:spacing w:after="0"/>
        <w:ind w:left="0"/>
        <w:jc w:val="both"/>
      </w:pPr>
      <w:r>
        <w:rPr>
          <w:rFonts w:ascii="Times New Roman"/>
          <w:b w:val="false"/>
          <w:i w:val="false"/>
          <w:color w:val="000000"/>
          <w:sz w:val="28"/>
        </w:rPr>
        <w:t xml:space="preserve">
      строку, порядковый номер 9, исключить; </w:t>
      </w:r>
    </w:p>
    <w:bookmarkEnd w:id="1709"/>
    <w:bookmarkStart w:name="z2859" w:id="1710"/>
    <w:p>
      <w:pPr>
        <w:spacing w:after="0"/>
        <w:ind w:left="0"/>
        <w:jc w:val="both"/>
      </w:pPr>
      <w:r>
        <w:rPr>
          <w:rFonts w:ascii="Times New Roman"/>
          <w:b w:val="false"/>
          <w:i w:val="false"/>
          <w:color w:val="000000"/>
          <w:sz w:val="28"/>
        </w:rPr>
        <w:t>
      дополнить строками, порядковые номера 9-1, 9-2 и 9-3, следующего содержания:</w:t>
      </w:r>
    </w:p>
    <w:bookmarkEnd w:id="1710"/>
    <w:bookmarkStart w:name="z2860" w:id="1711"/>
    <w:p>
      <w:pPr>
        <w:spacing w:after="0"/>
        <w:ind w:left="0"/>
        <w:jc w:val="both"/>
      </w:pPr>
      <w:r>
        <w:rPr>
          <w:rFonts w:ascii="Times New Roman"/>
          <w:b w:val="false"/>
          <w:i w:val="false"/>
          <w:color w:val="000000"/>
          <w:sz w:val="28"/>
        </w:rPr>
        <w:t>
       "</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712"/>
          <w:p>
            <w:pPr>
              <w:spacing w:after="20"/>
              <w:ind w:left="20"/>
              <w:jc w:val="both"/>
            </w:pPr>
            <w:r>
              <w:rPr>
                <w:rFonts w:ascii="Times New Roman"/>
                <w:b w:val="false"/>
                <w:i w:val="false"/>
                <w:color w:val="000000"/>
                <w:sz w:val="20"/>
              </w:rPr>
              <w:t xml:space="preserve">
Познание мира. </w:t>
            </w:r>
          </w:p>
          <w:bookmarkEnd w:id="171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713"/>
          <w:p>
            <w:pPr>
              <w:spacing w:after="20"/>
              <w:ind w:left="20"/>
              <w:jc w:val="both"/>
            </w:pPr>
            <w:r>
              <w:rPr>
                <w:rFonts w:ascii="Times New Roman"/>
                <w:b w:val="false"/>
                <w:i w:val="false"/>
                <w:color w:val="000000"/>
                <w:sz w:val="20"/>
              </w:rPr>
              <w:t>
Б. Турмашева,</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714"/>
          <w:p>
            <w:pPr>
              <w:spacing w:after="20"/>
              <w:ind w:left="20"/>
              <w:jc w:val="both"/>
            </w:pPr>
            <w:r>
              <w:rPr>
                <w:rFonts w:ascii="Times New Roman"/>
                <w:b w:val="false"/>
                <w:i w:val="false"/>
                <w:color w:val="000000"/>
                <w:sz w:val="20"/>
              </w:rPr>
              <w:t xml:space="preserve">
Познание мира. </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715"/>
          <w:p>
            <w:pPr>
              <w:spacing w:after="20"/>
              <w:ind w:left="20"/>
              <w:jc w:val="both"/>
            </w:pPr>
            <w:r>
              <w:rPr>
                <w:rFonts w:ascii="Times New Roman"/>
                <w:b w:val="false"/>
                <w:i w:val="false"/>
                <w:color w:val="000000"/>
                <w:sz w:val="20"/>
              </w:rPr>
              <w:t>
О. Боталова,</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Е. Горбунова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716"/>
          <w:p>
            <w:pPr>
              <w:spacing w:after="20"/>
              <w:ind w:left="20"/>
              <w:jc w:val="both"/>
            </w:pPr>
            <w:r>
              <w:rPr>
                <w:rFonts w:ascii="Times New Roman"/>
                <w:b w:val="false"/>
                <w:i w:val="false"/>
                <w:color w:val="000000"/>
                <w:sz w:val="20"/>
              </w:rPr>
              <w:t xml:space="preserve">
Познание мира. </w:t>
            </w:r>
          </w:p>
          <w:bookmarkEnd w:id="1716"/>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17"/>
          <w:p>
            <w:pPr>
              <w:spacing w:after="20"/>
              <w:ind w:left="20"/>
              <w:jc w:val="both"/>
            </w:pPr>
            <w:r>
              <w:rPr>
                <w:rFonts w:ascii="Times New Roman"/>
                <w:b w:val="false"/>
                <w:i w:val="false"/>
                <w:color w:val="000000"/>
                <w:sz w:val="20"/>
              </w:rPr>
              <w:t>
О. Боталова,</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Е. Горбунова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73" w:id="1718"/>
    <w:p>
      <w:pPr>
        <w:spacing w:after="0"/>
        <w:ind w:left="0"/>
        <w:jc w:val="both"/>
      </w:pPr>
      <w:r>
        <w:rPr>
          <w:rFonts w:ascii="Times New Roman"/>
          <w:b w:val="false"/>
          <w:i w:val="false"/>
          <w:color w:val="000000"/>
          <w:sz w:val="28"/>
        </w:rPr>
        <w:t>
      ";</w:t>
      </w:r>
    </w:p>
    <w:bookmarkEnd w:id="1718"/>
    <w:bookmarkStart w:name="z2874" w:id="1719"/>
    <w:p>
      <w:pPr>
        <w:spacing w:after="0"/>
        <w:ind w:left="0"/>
        <w:jc w:val="both"/>
      </w:pPr>
      <w:r>
        <w:rPr>
          <w:rFonts w:ascii="Times New Roman"/>
          <w:b w:val="false"/>
          <w:i w:val="false"/>
          <w:color w:val="000000"/>
          <w:sz w:val="28"/>
        </w:rPr>
        <w:t xml:space="preserve">
      строку, порядковый номер 10, исключить; </w:t>
      </w:r>
    </w:p>
    <w:bookmarkEnd w:id="1719"/>
    <w:bookmarkStart w:name="z2875" w:id="1720"/>
    <w:p>
      <w:pPr>
        <w:spacing w:after="0"/>
        <w:ind w:left="0"/>
        <w:jc w:val="both"/>
      </w:pPr>
      <w:r>
        <w:rPr>
          <w:rFonts w:ascii="Times New Roman"/>
          <w:b w:val="false"/>
          <w:i w:val="false"/>
          <w:color w:val="000000"/>
          <w:sz w:val="28"/>
        </w:rPr>
        <w:t>
      дополнить строками, порядковые номера 10-1 и 10-2, следующего содержания:</w:t>
      </w:r>
    </w:p>
    <w:bookmarkEnd w:id="1720"/>
    <w:bookmarkStart w:name="z2876" w:id="1721"/>
    <w:p>
      <w:pPr>
        <w:spacing w:after="0"/>
        <w:ind w:left="0"/>
        <w:jc w:val="both"/>
      </w:pPr>
      <w:r>
        <w:rPr>
          <w:rFonts w:ascii="Times New Roman"/>
          <w:b w:val="false"/>
          <w:i w:val="false"/>
          <w:color w:val="000000"/>
          <w:sz w:val="28"/>
        </w:rPr>
        <w:t>
       "</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722"/>
          <w:p>
            <w:pPr>
              <w:spacing w:after="20"/>
              <w:ind w:left="20"/>
              <w:jc w:val="both"/>
            </w:pPr>
            <w:r>
              <w:rPr>
                <w:rFonts w:ascii="Times New Roman"/>
                <w:b w:val="false"/>
                <w:i w:val="false"/>
                <w:color w:val="000000"/>
                <w:sz w:val="20"/>
              </w:rPr>
              <w:t xml:space="preserve">
Познание мира. </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23"/>
          <w:p>
            <w:pPr>
              <w:spacing w:after="20"/>
              <w:ind w:left="20"/>
              <w:jc w:val="both"/>
            </w:pPr>
            <w:r>
              <w:rPr>
                <w:rFonts w:ascii="Times New Roman"/>
                <w:b w:val="false"/>
                <w:i w:val="false"/>
                <w:color w:val="000000"/>
                <w:sz w:val="20"/>
              </w:rPr>
              <w:t>
Г. Аспанова,</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А. Сироткина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724"/>
          <w:p>
            <w:pPr>
              <w:spacing w:after="20"/>
              <w:ind w:left="20"/>
              <w:jc w:val="both"/>
            </w:pPr>
            <w:r>
              <w:rPr>
                <w:rFonts w:ascii="Times New Roman"/>
                <w:b w:val="false"/>
                <w:i w:val="false"/>
                <w:color w:val="000000"/>
                <w:sz w:val="20"/>
              </w:rPr>
              <w:t>
Познание мира.</w:t>
            </w:r>
          </w:p>
          <w:bookmarkEnd w:id="172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725"/>
          <w:p>
            <w:pPr>
              <w:spacing w:after="20"/>
              <w:ind w:left="20"/>
              <w:jc w:val="both"/>
            </w:pPr>
            <w:r>
              <w:rPr>
                <w:rFonts w:ascii="Times New Roman"/>
                <w:b w:val="false"/>
                <w:i w:val="false"/>
                <w:color w:val="000000"/>
                <w:sz w:val="20"/>
              </w:rPr>
              <w:t>
Г. Аспанова,</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А. Сироткина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886" w:id="1726"/>
    <w:p>
      <w:pPr>
        <w:spacing w:after="0"/>
        <w:ind w:left="0"/>
        <w:jc w:val="both"/>
      </w:pPr>
      <w:r>
        <w:rPr>
          <w:rFonts w:ascii="Times New Roman"/>
          <w:b w:val="false"/>
          <w:i w:val="false"/>
          <w:color w:val="000000"/>
          <w:sz w:val="28"/>
        </w:rPr>
        <w:t>
      ";</w:t>
      </w:r>
    </w:p>
    <w:bookmarkEnd w:id="1726"/>
    <w:bookmarkStart w:name="z2887" w:id="1727"/>
    <w:p>
      <w:pPr>
        <w:spacing w:after="0"/>
        <w:ind w:left="0"/>
        <w:jc w:val="both"/>
      </w:pPr>
      <w:r>
        <w:rPr>
          <w:rFonts w:ascii="Times New Roman"/>
          <w:b w:val="false"/>
          <w:i w:val="false"/>
          <w:color w:val="000000"/>
          <w:sz w:val="28"/>
        </w:rPr>
        <w:t xml:space="preserve">
      строку, порядковый номер 11, исключить; </w:t>
      </w:r>
    </w:p>
    <w:bookmarkEnd w:id="1727"/>
    <w:bookmarkStart w:name="z2888" w:id="1728"/>
    <w:p>
      <w:pPr>
        <w:spacing w:after="0"/>
        <w:ind w:left="0"/>
        <w:jc w:val="both"/>
      </w:pPr>
      <w:r>
        <w:rPr>
          <w:rFonts w:ascii="Times New Roman"/>
          <w:b w:val="false"/>
          <w:i w:val="false"/>
          <w:color w:val="000000"/>
          <w:sz w:val="28"/>
        </w:rPr>
        <w:t>
      дополнить строками, порядковые номера 11-1 и 11-2, следующего содержания:</w:t>
      </w:r>
    </w:p>
    <w:bookmarkEnd w:id="1728"/>
    <w:bookmarkStart w:name="z2889" w:id="1729"/>
    <w:p>
      <w:pPr>
        <w:spacing w:after="0"/>
        <w:ind w:left="0"/>
        <w:jc w:val="both"/>
      </w:pPr>
      <w:r>
        <w:rPr>
          <w:rFonts w:ascii="Times New Roman"/>
          <w:b w:val="false"/>
          <w:i w:val="false"/>
          <w:color w:val="000000"/>
          <w:sz w:val="28"/>
        </w:rPr>
        <w:t>
       "</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730"/>
          <w:p>
            <w:pPr>
              <w:spacing w:after="20"/>
              <w:ind w:left="20"/>
              <w:jc w:val="both"/>
            </w:pPr>
            <w:r>
              <w:rPr>
                <w:rFonts w:ascii="Times New Roman"/>
                <w:b w:val="false"/>
                <w:i w:val="false"/>
                <w:color w:val="000000"/>
                <w:sz w:val="20"/>
              </w:rPr>
              <w:t xml:space="preserve">
Музыка. </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731"/>
          <w:p>
            <w:pPr>
              <w:spacing w:after="20"/>
              <w:ind w:left="20"/>
              <w:jc w:val="both"/>
            </w:pPr>
            <w:r>
              <w:rPr>
                <w:rFonts w:ascii="Times New Roman"/>
                <w:b w:val="false"/>
                <w:i w:val="false"/>
                <w:color w:val="000000"/>
                <w:sz w:val="20"/>
              </w:rPr>
              <w:t>
Р. Валиуллина,</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732"/>
          <w:p>
            <w:pPr>
              <w:spacing w:after="20"/>
              <w:ind w:left="20"/>
              <w:jc w:val="both"/>
            </w:pPr>
            <w:r>
              <w:rPr>
                <w:rFonts w:ascii="Times New Roman"/>
                <w:b w:val="false"/>
                <w:i w:val="false"/>
                <w:color w:val="000000"/>
                <w:sz w:val="20"/>
              </w:rPr>
              <w:t xml:space="preserve">
Музыка. </w:t>
            </w:r>
          </w:p>
          <w:bookmarkEnd w:id="1732"/>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733"/>
          <w:p>
            <w:pPr>
              <w:spacing w:after="20"/>
              <w:ind w:left="20"/>
              <w:jc w:val="both"/>
            </w:pPr>
            <w:r>
              <w:rPr>
                <w:rFonts w:ascii="Times New Roman"/>
                <w:b w:val="false"/>
                <w:i w:val="false"/>
                <w:color w:val="000000"/>
                <w:sz w:val="20"/>
              </w:rPr>
              <w:t xml:space="preserve">
Р. Валиуллина, </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99" w:id="1734"/>
    <w:p>
      <w:pPr>
        <w:spacing w:after="0"/>
        <w:ind w:left="0"/>
        <w:jc w:val="both"/>
      </w:pPr>
      <w:r>
        <w:rPr>
          <w:rFonts w:ascii="Times New Roman"/>
          <w:b w:val="false"/>
          <w:i w:val="false"/>
          <w:color w:val="000000"/>
          <w:sz w:val="28"/>
        </w:rPr>
        <w:t>
      ";</w:t>
      </w:r>
    </w:p>
    <w:bookmarkEnd w:id="1734"/>
    <w:bookmarkStart w:name="z2900" w:id="1735"/>
    <w:p>
      <w:pPr>
        <w:spacing w:after="0"/>
        <w:ind w:left="0"/>
        <w:jc w:val="both"/>
      </w:pPr>
      <w:r>
        <w:rPr>
          <w:rFonts w:ascii="Times New Roman"/>
          <w:b w:val="false"/>
          <w:i w:val="false"/>
          <w:color w:val="000000"/>
          <w:sz w:val="28"/>
        </w:rPr>
        <w:t xml:space="preserve">
      строку, порядковый номер 12, исключить; </w:t>
      </w:r>
    </w:p>
    <w:bookmarkEnd w:id="1735"/>
    <w:bookmarkStart w:name="z2901" w:id="1736"/>
    <w:p>
      <w:pPr>
        <w:spacing w:after="0"/>
        <w:ind w:left="0"/>
        <w:jc w:val="both"/>
      </w:pPr>
      <w:r>
        <w:rPr>
          <w:rFonts w:ascii="Times New Roman"/>
          <w:b w:val="false"/>
          <w:i w:val="false"/>
          <w:color w:val="000000"/>
          <w:sz w:val="28"/>
        </w:rPr>
        <w:t>
      дополнить строку, порядковый номер 12-1, следующего содержания:</w:t>
      </w:r>
    </w:p>
    <w:bookmarkEnd w:id="1736"/>
    <w:bookmarkStart w:name="z2902" w:id="1737"/>
    <w:p>
      <w:pPr>
        <w:spacing w:after="0"/>
        <w:ind w:left="0"/>
        <w:jc w:val="both"/>
      </w:pPr>
      <w:r>
        <w:rPr>
          <w:rFonts w:ascii="Times New Roman"/>
          <w:b w:val="false"/>
          <w:i w:val="false"/>
          <w:color w:val="000000"/>
          <w:sz w:val="28"/>
        </w:rPr>
        <w:t>
       "</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738"/>
          <w:p>
            <w:pPr>
              <w:spacing w:after="20"/>
              <w:ind w:left="20"/>
              <w:jc w:val="both"/>
            </w:pPr>
            <w:r>
              <w:rPr>
                <w:rFonts w:ascii="Times New Roman"/>
                <w:b w:val="false"/>
                <w:i w:val="false"/>
                <w:color w:val="000000"/>
                <w:sz w:val="20"/>
              </w:rPr>
              <w:t xml:space="preserve">
Музыка. </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739"/>
          <w:p>
            <w:pPr>
              <w:spacing w:after="20"/>
              <w:ind w:left="20"/>
              <w:jc w:val="both"/>
            </w:pPr>
            <w:r>
              <w:rPr>
                <w:rFonts w:ascii="Times New Roman"/>
                <w:b w:val="false"/>
                <w:i w:val="false"/>
                <w:color w:val="000000"/>
                <w:sz w:val="20"/>
              </w:rPr>
              <w:t xml:space="preserve">
Б. Бодауова, </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08" w:id="1740"/>
    <w:p>
      <w:pPr>
        <w:spacing w:after="0"/>
        <w:ind w:left="0"/>
        <w:jc w:val="both"/>
      </w:pPr>
      <w:r>
        <w:rPr>
          <w:rFonts w:ascii="Times New Roman"/>
          <w:b w:val="false"/>
          <w:i w:val="false"/>
          <w:color w:val="000000"/>
          <w:sz w:val="28"/>
        </w:rPr>
        <w:t>
      ";</w:t>
      </w:r>
    </w:p>
    <w:bookmarkEnd w:id="1740"/>
    <w:bookmarkStart w:name="z2909" w:id="1741"/>
    <w:p>
      <w:pPr>
        <w:spacing w:after="0"/>
        <w:ind w:left="0"/>
        <w:jc w:val="both"/>
      </w:pPr>
      <w:r>
        <w:rPr>
          <w:rFonts w:ascii="Times New Roman"/>
          <w:b w:val="false"/>
          <w:i w:val="false"/>
          <w:color w:val="000000"/>
          <w:sz w:val="28"/>
        </w:rPr>
        <w:t xml:space="preserve">
      строку, порядковый номер 13, исключить; </w:t>
      </w:r>
    </w:p>
    <w:bookmarkEnd w:id="1741"/>
    <w:bookmarkStart w:name="z2910" w:id="1742"/>
    <w:p>
      <w:pPr>
        <w:spacing w:after="0"/>
        <w:ind w:left="0"/>
        <w:jc w:val="both"/>
      </w:pPr>
      <w:r>
        <w:rPr>
          <w:rFonts w:ascii="Times New Roman"/>
          <w:b w:val="false"/>
          <w:i w:val="false"/>
          <w:color w:val="000000"/>
          <w:sz w:val="28"/>
        </w:rPr>
        <w:t>
      дополнить строкой, порядковый номер 13-1, следующего содержания:</w:t>
      </w:r>
    </w:p>
    <w:bookmarkEnd w:id="1742"/>
    <w:bookmarkStart w:name="z2911" w:id="1743"/>
    <w:p>
      <w:pPr>
        <w:spacing w:after="0"/>
        <w:ind w:left="0"/>
        <w:jc w:val="both"/>
      </w:pPr>
      <w:r>
        <w:rPr>
          <w:rFonts w:ascii="Times New Roman"/>
          <w:b w:val="false"/>
          <w:i w:val="false"/>
          <w:color w:val="000000"/>
          <w:sz w:val="28"/>
        </w:rPr>
        <w:t>
       "</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744"/>
          <w:p>
            <w:pPr>
              <w:spacing w:after="20"/>
              <w:ind w:left="20"/>
              <w:jc w:val="both"/>
            </w:pPr>
            <w:r>
              <w:rPr>
                <w:rFonts w:ascii="Times New Roman"/>
                <w:b w:val="false"/>
                <w:i w:val="false"/>
                <w:color w:val="000000"/>
                <w:sz w:val="20"/>
              </w:rPr>
              <w:t xml:space="preserve">
Музыка. </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Нотная хрестоматия</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45"/>
          <w:p>
            <w:pPr>
              <w:spacing w:after="20"/>
              <w:ind w:left="20"/>
              <w:jc w:val="both"/>
            </w:pPr>
            <w:r>
              <w:rPr>
                <w:rFonts w:ascii="Times New Roman"/>
                <w:b w:val="false"/>
                <w:i w:val="false"/>
                <w:color w:val="000000"/>
                <w:sz w:val="20"/>
              </w:rPr>
              <w:t xml:space="preserve">
Б. Бодауова, </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17" w:id="1746"/>
    <w:p>
      <w:pPr>
        <w:spacing w:after="0"/>
        <w:ind w:left="0"/>
        <w:jc w:val="both"/>
      </w:pPr>
      <w:r>
        <w:rPr>
          <w:rFonts w:ascii="Times New Roman"/>
          <w:b w:val="false"/>
          <w:i w:val="false"/>
          <w:color w:val="000000"/>
          <w:sz w:val="28"/>
        </w:rPr>
        <w:t>
      ";</w:t>
      </w:r>
    </w:p>
    <w:bookmarkEnd w:id="1746"/>
    <w:bookmarkStart w:name="z2918" w:id="1747"/>
    <w:p>
      <w:pPr>
        <w:spacing w:after="0"/>
        <w:ind w:left="0"/>
        <w:jc w:val="both"/>
      </w:pPr>
      <w:r>
        <w:rPr>
          <w:rFonts w:ascii="Times New Roman"/>
          <w:b w:val="false"/>
          <w:i w:val="false"/>
          <w:color w:val="000000"/>
          <w:sz w:val="28"/>
        </w:rPr>
        <w:t>
      подраздел "7 класс" изложить в следующей редакции:</w:t>
      </w:r>
    </w:p>
    <w:bookmarkEnd w:id="1747"/>
    <w:bookmarkStart w:name="z2919" w:id="1748"/>
    <w:p>
      <w:pPr>
        <w:spacing w:after="0"/>
        <w:ind w:left="0"/>
        <w:jc w:val="both"/>
      </w:pPr>
      <w:r>
        <w:rPr>
          <w:rFonts w:ascii="Times New Roman"/>
          <w:b w:val="false"/>
          <w:i w:val="false"/>
          <w:color w:val="000000"/>
          <w:sz w:val="28"/>
        </w:rPr>
        <w:t>
      "</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49"/>
          <w:p>
            <w:pPr>
              <w:spacing w:after="20"/>
              <w:ind w:left="20"/>
              <w:jc w:val="both"/>
            </w:pPr>
            <w:r>
              <w:rPr>
                <w:rFonts w:ascii="Times New Roman"/>
                <w:b w:val="false"/>
                <w:i w:val="false"/>
                <w:color w:val="000000"/>
                <w:sz w:val="20"/>
              </w:rPr>
              <w:t xml:space="preserve">
Қазақ тілі мен әдебиеті. </w:t>
            </w:r>
          </w:p>
          <w:bookmarkEnd w:id="1749"/>
          <w:p>
            <w:pPr>
              <w:spacing w:after="20"/>
              <w:ind w:left="20"/>
              <w:jc w:val="both"/>
            </w:pPr>
            <w:r>
              <w:rPr>
                <w:rFonts w:ascii="Times New Roman"/>
                <w:b w:val="false"/>
                <w:i w:val="false"/>
                <w:color w:val="000000"/>
                <w:sz w:val="20"/>
              </w:rPr>
              <w:t>
Электронды форматтағы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750"/>
          <w:p>
            <w:pPr>
              <w:spacing w:after="20"/>
              <w:ind w:left="20"/>
              <w:jc w:val="both"/>
            </w:pPr>
            <w:r>
              <w:rPr>
                <w:rFonts w:ascii="Times New Roman"/>
                <w:b w:val="false"/>
                <w:i w:val="false"/>
                <w:color w:val="000000"/>
                <w:sz w:val="20"/>
              </w:rPr>
              <w:t xml:space="preserve">
Ф.Оразбаева, </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А.Рауандина, </w:t>
            </w:r>
          </w:p>
          <w:p>
            <w:pPr>
              <w:spacing w:after="20"/>
              <w:ind w:left="20"/>
              <w:jc w:val="both"/>
            </w:pPr>
            <w:r>
              <w:rPr>
                <w:rFonts w:ascii="Times New Roman"/>
                <w:b w:val="false"/>
                <w:i w:val="false"/>
                <w:color w:val="000000"/>
                <w:sz w:val="20"/>
              </w:rPr>
              <w:t>
А.Юсуп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751"/>
          <w:p>
            <w:pPr>
              <w:spacing w:after="20"/>
              <w:ind w:left="20"/>
              <w:jc w:val="both"/>
            </w:pPr>
            <w:r>
              <w:rPr>
                <w:rFonts w:ascii="Times New Roman"/>
                <w:b w:val="false"/>
                <w:i w:val="false"/>
                <w:color w:val="000000"/>
                <w:sz w:val="20"/>
              </w:rPr>
              <w:t xml:space="preserve">
Русский язык. </w:t>
            </w:r>
          </w:p>
          <w:bookmarkEnd w:id="175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52"/>
          <w:p>
            <w:pPr>
              <w:spacing w:after="20"/>
              <w:ind w:left="20"/>
              <w:jc w:val="both"/>
            </w:pPr>
            <w:r>
              <w:rPr>
                <w:rFonts w:ascii="Times New Roman"/>
                <w:b w:val="false"/>
                <w:i w:val="false"/>
                <w:color w:val="000000"/>
                <w:sz w:val="20"/>
              </w:rPr>
              <w:t>
З. Сабитова,</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Дюсетаева,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Жанкидирова,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53"/>
          <w:p>
            <w:pPr>
              <w:spacing w:after="20"/>
              <w:ind w:left="20"/>
              <w:jc w:val="both"/>
            </w:pPr>
            <w:r>
              <w:rPr>
                <w:rFonts w:ascii="Times New Roman"/>
                <w:b w:val="false"/>
                <w:i w:val="false"/>
                <w:color w:val="000000"/>
                <w:sz w:val="20"/>
              </w:rPr>
              <w:t xml:space="preserve">
Русская литература. </w:t>
            </w:r>
          </w:p>
          <w:bookmarkEnd w:id="175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754"/>
          <w:p>
            <w:pPr>
              <w:spacing w:after="20"/>
              <w:ind w:left="20"/>
              <w:jc w:val="both"/>
            </w:pPr>
            <w:r>
              <w:rPr>
                <w:rFonts w:ascii="Times New Roman"/>
                <w:b w:val="false"/>
                <w:i w:val="false"/>
                <w:color w:val="000000"/>
                <w:sz w:val="20"/>
              </w:rPr>
              <w:t>
Н. Локтионова,</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755"/>
          <w:p>
            <w:pPr>
              <w:spacing w:after="20"/>
              <w:ind w:left="20"/>
              <w:jc w:val="both"/>
            </w:pPr>
            <w:r>
              <w:rPr>
                <w:rFonts w:ascii="Times New Roman"/>
                <w:b w:val="false"/>
                <w:i w:val="false"/>
                <w:color w:val="000000"/>
                <w:sz w:val="20"/>
              </w:rPr>
              <w:t>
В. Савельева,</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756"/>
          <w:p>
            <w:pPr>
              <w:spacing w:after="20"/>
              <w:ind w:left="20"/>
              <w:jc w:val="both"/>
            </w:pPr>
            <w:r>
              <w:rPr>
                <w:rFonts w:ascii="Times New Roman"/>
                <w:b w:val="false"/>
                <w:i w:val="false"/>
                <w:color w:val="000000"/>
                <w:sz w:val="20"/>
              </w:rPr>
              <w:t xml:space="preserve">
Русская литература. </w:t>
            </w:r>
          </w:p>
          <w:bookmarkEnd w:id="1756"/>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757"/>
          <w:p>
            <w:pPr>
              <w:spacing w:after="20"/>
              <w:ind w:left="20"/>
              <w:jc w:val="both"/>
            </w:pPr>
            <w:r>
              <w:rPr>
                <w:rFonts w:ascii="Times New Roman"/>
                <w:b w:val="false"/>
                <w:i w:val="false"/>
                <w:color w:val="000000"/>
                <w:sz w:val="20"/>
              </w:rPr>
              <w:t>
В. Савельева,</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58"/>
          <w:p>
            <w:pPr>
              <w:spacing w:after="20"/>
              <w:ind w:left="20"/>
              <w:jc w:val="both"/>
            </w:pPr>
            <w:r>
              <w:rPr>
                <w:rFonts w:ascii="Times New Roman"/>
                <w:b w:val="false"/>
                <w:i w:val="false"/>
                <w:color w:val="000000"/>
                <w:sz w:val="20"/>
              </w:rPr>
              <w:t>
А. Шыныбеков,</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Дидактические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759"/>
          <w:p>
            <w:pPr>
              <w:spacing w:after="20"/>
              <w:ind w:left="20"/>
              <w:jc w:val="both"/>
            </w:pPr>
            <w:r>
              <w:rPr>
                <w:rFonts w:ascii="Times New Roman"/>
                <w:b w:val="false"/>
                <w:i w:val="false"/>
                <w:color w:val="000000"/>
                <w:sz w:val="20"/>
              </w:rPr>
              <w:t>
А. Шыныбеков,</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60"/>
          <w:p>
            <w:pPr>
              <w:spacing w:after="20"/>
              <w:ind w:left="20"/>
              <w:jc w:val="both"/>
            </w:pPr>
            <w:r>
              <w:rPr>
                <w:rFonts w:ascii="Times New Roman"/>
                <w:b w:val="false"/>
                <w:i w:val="false"/>
                <w:color w:val="000000"/>
                <w:sz w:val="20"/>
              </w:rPr>
              <w:t>
А. Шыныбеков,</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Дидактические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761"/>
          <w:p>
            <w:pPr>
              <w:spacing w:after="20"/>
              <w:ind w:left="20"/>
              <w:jc w:val="both"/>
            </w:pPr>
            <w:r>
              <w:rPr>
                <w:rFonts w:ascii="Times New Roman"/>
                <w:b w:val="false"/>
                <w:i w:val="false"/>
                <w:color w:val="000000"/>
                <w:sz w:val="20"/>
              </w:rPr>
              <w:t>
А. Шыныбеков,</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62"/>
          <w:p>
            <w:pPr>
              <w:spacing w:after="20"/>
              <w:ind w:left="20"/>
              <w:jc w:val="both"/>
            </w:pPr>
            <w:r>
              <w:rPr>
                <w:rFonts w:ascii="Times New Roman"/>
                <w:b w:val="false"/>
                <w:i w:val="false"/>
                <w:color w:val="000000"/>
                <w:sz w:val="20"/>
              </w:rPr>
              <w:t>
А. Абылкасымова,</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С. Шаяхметова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763"/>
          <w:p>
            <w:pPr>
              <w:spacing w:after="20"/>
              <w:ind w:left="20"/>
              <w:jc w:val="both"/>
            </w:pPr>
            <w:r>
              <w:rPr>
                <w:rFonts w:ascii="Times New Roman"/>
                <w:b w:val="false"/>
                <w:i w:val="false"/>
                <w:color w:val="000000"/>
                <w:sz w:val="20"/>
              </w:rPr>
              <w:t>
В. Корчевский,</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Х.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64"/>
          <w:p>
            <w:pPr>
              <w:spacing w:after="20"/>
              <w:ind w:left="20"/>
              <w:jc w:val="both"/>
            </w:pPr>
            <w:r>
              <w:rPr>
                <w:rFonts w:ascii="Times New Roman"/>
                <w:b w:val="false"/>
                <w:i w:val="false"/>
                <w:color w:val="000000"/>
                <w:sz w:val="20"/>
              </w:rPr>
              <w:t xml:space="preserve">
Алгебра. </w:t>
            </w:r>
          </w:p>
          <w:bookmarkEnd w:id="1764"/>
          <w:p>
            <w:pPr>
              <w:spacing w:after="20"/>
              <w:ind w:left="20"/>
              <w:jc w:val="both"/>
            </w:pPr>
            <w:r>
              <w:rPr>
                <w:rFonts w:ascii="Times New Roman"/>
                <w:b w:val="false"/>
                <w:i w:val="false"/>
                <w:color w:val="000000"/>
                <w:sz w:val="20"/>
              </w:rPr>
              <w:t>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765"/>
          <w:p>
            <w:pPr>
              <w:spacing w:after="20"/>
              <w:ind w:left="20"/>
              <w:jc w:val="both"/>
            </w:pPr>
            <w:r>
              <w:rPr>
                <w:rFonts w:ascii="Times New Roman"/>
                <w:b w:val="false"/>
                <w:i w:val="false"/>
                <w:color w:val="000000"/>
                <w:sz w:val="20"/>
              </w:rPr>
              <w:t>
В. Корчевский,</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Х.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766"/>
          <w:p>
            <w:pPr>
              <w:spacing w:after="20"/>
              <w:ind w:left="20"/>
              <w:jc w:val="both"/>
            </w:pPr>
            <w:r>
              <w:rPr>
                <w:rFonts w:ascii="Times New Roman"/>
                <w:b w:val="false"/>
                <w:i w:val="false"/>
                <w:color w:val="000000"/>
                <w:sz w:val="20"/>
              </w:rPr>
              <w:t>
В. Смирнов,</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767"/>
          <w:p>
            <w:pPr>
              <w:spacing w:after="20"/>
              <w:ind w:left="20"/>
              <w:jc w:val="both"/>
            </w:pPr>
            <w:r>
              <w:rPr>
                <w:rFonts w:ascii="Times New Roman"/>
                <w:b w:val="false"/>
                <w:i w:val="false"/>
                <w:color w:val="000000"/>
                <w:sz w:val="20"/>
              </w:rPr>
              <w:t>
В. Смирнов,</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768"/>
          <w:p>
            <w:pPr>
              <w:spacing w:after="20"/>
              <w:ind w:left="20"/>
              <w:jc w:val="both"/>
            </w:pPr>
            <w:r>
              <w:rPr>
                <w:rFonts w:ascii="Times New Roman"/>
                <w:b w:val="false"/>
                <w:i w:val="false"/>
                <w:color w:val="000000"/>
                <w:sz w:val="20"/>
              </w:rPr>
              <w:t xml:space="preserve">
Геометрия. </w:t>
            </w:r>
          </w:p>
          <w:bookmarkEnd w:id="1768"/>
          <w:p>
            <w:pPr>
              <w:spacing w:after="20"/>
              <w:ind w:left="20"/>
              <w:jc w:val="both"/>
            </w:pPr>
            <w:r>
              <w:rPr>
                <w:rFonts w:ascii="Times New Roman"/>
                <w:b w:val="false"/>
                <w:i w:val="false"/>
                <w:color w:val="000000"/>
                <w:sz w:val="20"/>
              </w:rPr>
              <w:t xml:space="preserve">
Сборник задач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769"/>
          <w:p>
            <w:pPr>
              <w:spacing w:after="20"/>
              <w:ind w:left="20"/>
              <w:jc w:val="both"/>
            </w:pPr>
            <w:r>
              <w:rPr>
                <w:rFonts w:ascii="Times New Roman"/>
                <w:b w:val="false"/>
                <w:i w:val="false"/>
                <w:color w:val="000000"/>
                <w:sz w:val="20"/>
              </w:rPr>
              <w:t>
В. Смирнов,</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770"/>
          <w:p>
            <w:pPr>
              <w:spacing w:after="20"/>
              <w:ind w:left="20"/>
              <w:jc w:val="both"/>
            </w:pPr>
            <w:r>
              <w:rPr>
                <w:rFonts w:ascii="Times New Roman"/>
                <w:b w:val="false"/>
                <w:i w:val="false"/>
                <w:color w:val="000000"/>
                <w:sz w:val="20"/>
              </w:rPr>
              <w:t>
Информатика.</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771"/>
          <w:p>
            <w:pPr>
              <w:spacing w:after="20"/>
              <w:ind w:left="20"/>
              <w:jc w:val="both"/>
            </w:pPr>
            <w:r>
              <w:rPr>
                <w:rFonts w:ascii="Times New Roman"/>
                <w:b w:val="false"/>
                <w:i w:val="false"/>
                <w:color w:val="000000"/>
                <w:sz w:val="20"/>
              </w:rPr>
              <w:t>
Р. Кадиркулов,</w:t>
            </w:r>
          </w:p>
          <w:bookmarkEnd w:id="1771"/>
          <w:p>
            <w:pPr>
              <w:spacing w:after="20"/>
              <w:ind w:left="20"/>
              <w:jc w:val="both"/>
            </w:pPr>
            <w:r>
              <w:rPr>
                <w:rFonts w:ascii="Times New Roman"/>
                <w:b w:val="false"/>
                <w:i w:val="false"/>
                <w:color w:val="000000"/>
                <w:sz w:val="20"/>
              </w:rPr>
              <w:t>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772"/>
          <w:p>
            <w:pPr>
              <w:spacing w:after="20"/>
              <w:ind w:left="20"/>
              <w:jc w:val="both"/>
            </w:pPr>
            <w:r>
              <w:rPr>
                <w:rFonts w:ascii="Times New Roman"/>
                <w:b w:val="false"/>
                <w:i w:val="false"/>
                <w:color w:val="000000"/>
                <w:sz w:val="20"/>
              </w:rPr>
              <w:t>
Г. Салғараева,</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773"/>
          <w:p>
            <w:pPr>
              <w:spacing w:after="20"/>
              <w:ind w:left="20"/>
              <w:jc w:val="both"/>
            </w:pPr>
            <w:r>
              <w:rPr>
                <w:rFonts w:ascii="Times New Roman"/>
                <w:b w:val="false"/>
                <w:i w:val="false"/>
                <w:color w:val="000000"/>
                <w:sz w:val="20"/>
              </w:rPr>
              <w:t>
С. Мухамбетжанова,</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774"/>
          <w:p>
            <w:pPr>
              <w:spacing w:after="20"/>
              <w:ind w:left="20"/>
              <w:jc w:val="both"/>
            </w:pPr>
            <w:r>
              <w:rPr>
                <w:rFonts w:ascii="Times New Roman"/>
                <w:b w:val="false"/>
                <w:i w:val="false"/>
                <w:color w:val="000000"/>
                <w:sz w:val="20"/>
              </w:rPr>
              <w:t xml:space="preserve">
География. </w:t>
            </w:r>
          </w:p>
          <w:bookmarkEnd w:id="1774"/>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775"/>
          <w:p>
            <w:pPr>
              <w:spacing w:after="20"/>
              <w:ind w:left="20"/>
              <w:jc w:val="both"/>
            </w:pPr>
            <w:r>
              <w:rPr>
                <w:rFonts w:ascii="Times New Roman"/>
                <w:b w:val="false"/>
                <w:i w:val="false"/>
                <w:color w:val="000000"/>
                <w:sz w:val="20"/>
              </w:rPr>
              <w:t>
С. Нұркенова,</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А. Егорина,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И. Кочеткова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776"/>
          <w:p>
            <w:pPr>
              <w:spacing w:after="20"/>
              <w:ind w:left="20"/>
              <w:jc w:val="both"/>
            </w:pPr>
            <w:r>
              <w:rPr>
                <w:rFonts w:ascii="Times New Roman"/>
                <w:b w:val="false"/>
                <w:i w:val="false"/>
                <w:color w:val="000000"/>
                <w:sz w:val="20"/>
              </w:rPr>
              <w:t>
География.</w:t>
            </w:r>
          </w:p>
          <w:bookmarkEnd w:id="1776"/>
          <w:p>
            <w:pPr>
              <w:spacing w:after="20"/>
              <w:ind w:left="20"/>
              <w:jc w:val="both"/>
            </w:pPr>
            <w:r>
              <w:rPr>
                <w:rFonts w:ascii="Times New Roman"/>
                <w:b w:val="false"/>
                <w:i w:val="false"/>
                <w:color w:val="000000"/>
                <w:sz w:val="20"/>
              </w:rPr>
              <w:t>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777"/>
          <w:p>
            <w:pPr>
              <w:spacing w:after="20"/>
              <w:ind w:left="20"/>
              <w:jc w:val="both"/>
            </w:pPr>
            <w:r>
              <w:rPr>
                <w:rFonts w:ascii="Times New Roman"/>
                <w:b w:val="false"/>
                <w:i w:val="false"/>
                <w:color w:val="000000"/>
                <w:sz w:val="20"/>
              </w:rPr>
              <w:t>
А. Егорина,</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К.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778"/>
          <w:p>
            <w:pPr>
              <w:spacing w:after="20"/>
              <w:ind w:left="20"/>
              <w:jc w:val="both"/>
            </w:pPr>
            <w:r>
              <w:rPr>
                <w:rFonts w:ascii="Times New Roman"/>
                <w:b w:val="false"/>
                <w:i w:val="false"/>
                <w:color w:val="000000"/>
                <w:sz w:val="20"/>
              </w:rPr>
              <w:t>
География.</w:t>
            </w:r>
          </w:p>
          <w:bookmarkEnd w:id="177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779"/>
          <w:p>
            <w:pPr>
              <w:spacing w:after="20"/>
              <w:ind w:left="20"/>
              <w:jc w:val="both"/>
            </w:pPr>
            <w:r>
              <w:rPr>
                <w:rFonts w:ascii="Times New Roman"/>
                <w:b w:val="false"/>
                <w:i w:val="false"/>
                <w:color w:val="000000"/>
                <w:sz w:val="20"/>
              </w:rPr>
              <w:t>
С. Козина,</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780"/>
          <w:p>
            <w:pPr>
              <w:spacing w:after="20"/>
              <w:ind w:left="20"/>
              <w:jc w:val="both"/>
            </w:pPr>
            <w:r>
              <w:rPr>
                <w:rFonts w:ascii="Times New Roman"/>
                <w:b w:val="false"/>
                <w:i w:val="false"/>
                <w:color w:val="000000"/>
                <w:sz w:val="20"/>
              </w:rPr>
              <w:t>
География.</w:t>
            </w:r>
          </w:p>
          <w:bookmarkEnd w:id="1780"/>
          <w:p>
            <w:pPr>
              <w:spacing w:after="20"/>
              <w:ind w:left="20"/>
              <w:jc w:val="both"/>
            </w:pPr>
            <w:r>
              <w:rPr>
                <w:rFonts w:ascii="Times New Roman"/>
                <w:b w:val="false"/>
                <w:i w:val="false"/>
                <w:color w:val="000000"/>
                <w:sz w:val="20"/>
              </w:rPr>
              <w:t>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781"/>
          <w:p>
            <w:pPr>
              <w:spacing w:after="20"/>
              <w:ind w:left="20"/>
              <w:jc w:val="both"/>
            </w:pPr>
            <w:r>
              <w:rPr>
                <w:rFonts w:ascii="Times New Roman"/>
                <w:b w:val="false"/>
                <w:i w:val="false"/>
                <w:color w:val="000000"/>
                <w:sz w:val="20"/>
              </w:rPr>
              <w:t>
Ш. Толыбекова,</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782"/>
          <w:p>
            <w:pPr>
              <w:spacing w:after="20"/>
              <w:ind w:left="20"/>
              <w:jc w:val="both"/>
            </w:pPr>
            <w:r>
              <w:rPr>
                <w:rFonts w:ascii="Times New Roman"/>
                <w:b w:val="false"/>
                <w:i w:val="false"/>
                <w:color w:val="000000"/>
                <w:sz w:val="20"/>
              </w:rPr>
              <w:t xml:space="preserve">
География. </w:t>
            </w:r>
          </w:p>
          <w:bookmarkEnd w:id="178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783"/>
          <w:p>
            <w:pPr>
              <w:spacing w:after="20"/>
              <w:ind w:left="20"/>
              <w:jc w:val="both"/>
            </w:pPr>
            <w:r>
              <w:rPr>
                <w:rFonts w:ascii="Times New Roman"/>
                <w:b w:val="false"/>
                <w:i w:val="false"/>
                <w:color w:val="000000"/>
                <w:sz w:val="20"/>
              </w:rPr>
              <w:t>
Р. Каратабанов,</w:t>
            </w:r>
          </w:p>
          <w:bookmarkEnd w:id="1783"/>
          <w:p>
            <w:pPr>
              <w:spacing w:after="20"/>
              <w:ind w:left="20"/>
              <w:jc w:val="both"/>
            </w:pPr>
            <w:r>
              <w:rPr>
                <w:rFonts w:ascii="Times New Roman"/>
                <w:b w:val="false"/>
                <w:i w:val="false"/>
                <w:color w:val="000000"/>
                <w:sz w:val="20"/>
              </w:rPr>
              <w:t>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784"/>
          <w:p>
            <w:pPr>
              <w:spacing w:after="20"/>
              <w:ind w:left="20"/>
              <w:jc w:val="both"/>
            </w:pPr>
            <w:r>
              <w:rPr>
                <w:rFonts w:ascii="Times New Roman"/>
                <w:b w:val="false"/>
                <w:i w:val="false"/>
                <w:color w:val="000000"/>
                <w:sz w:val="20"/>
              </w:rPr>
              <w:t xml:space="preserve">
Биология. </w:t>
            </w:r>
          </w:p>
          <w:bookmarkEnd w:id="1784"/>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785"/>
          <w:p>
            <w:pPr>
              <w:spacing w:after="20"/>
              <w:ind w:left="20"/>
              <w:jc w:val="both"/>
            </w:pPr>
            <w:r>
              <w:rPr>
                <w:rFonts w:ascii="Times New Roman"/>
                <w:b w:val="false"/>
                <w:i w:val="false"/>
                <w:color w:val="000000"/>
                <w:sz w:val="20"/>
              </w:rPr>
              <w:t>
А. Соловьева,</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Алина,</w:t>
            </w:r>
          </w:p>
          <w:p>
            <w:pPr>
              <w:spacing w:after="20"/>
              <w:ind w:left="20"/>
              <w:jc w:val="both"/>
            </w:pPr>
            <w:r>
              <w:rPr>
                <w:rFonts w:ascii="Times New Roman"/>
                <w:b w:val="false"/>
                <w:i w:val="false"/>
                <w:color w:val="000000"/>
                <w:sz w:val="20"/>
              </w:rPr>
              <w:t>
А. Бегенаева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786"/>
          <w:p>
            <w:pPr>
              <w:spacing w:after="20"/>
              <w:ind w:left="20"/>
              <w:jc w:val="both"/>
            </w:pPr>
            <w:r>
              <w:rPr>
                <w:rFonts w:ascii="Times New Roman"/>
                <w:b w:val="false"/>
                <w:i w:val="false"/>
                <w:color w:val="000000"/>
                <w:sz w:val="20"/>
              </w:rPr>
              <w:t xml:space="preserve">
Физика </w:t>
            </w:r>
          </w:p>
          <w:bookmarkEnd w:id="1786"/>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787"/>
          <w:p>
            <w:pPr>
              <w:spacing w:after="20"/>
              <w:ind w:left="20"/>
              <w:jc w:val="both"/>
            </w:pPr>
            <w:r>
              <w:rPr>
                <w:rFonts w:ascii="Times New Roman"/>
                <w:b w:val="false"/>
                <w:i w:val="false"/>
                <w:color w:val="000000"/>
                <w:sz w:val="20"/>
              </w:rPr>
              <w:t>
Б. Кронгарт,</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788"/>
          <w:p>
            <w:pPr>
              <w:spacing w:after="20"/>
              <w:ind w:left="20"/>
              <w:jc w:val="both"/>
            </w:pPr>
            <w:r>
              <w:rPr>
                <w:rFonts w:ascii="Times New Roman"/>
                <w:b w:val="false"/>
                <w:i w:val="false"/>
                <w:color w:val="000000"/>
                <w:sz w:val="20"/>
              </w:rPr>
              <w:t xml:space="preserve">
Физика. </w:t>
            </w:r>
          </w:p>
          <w:bookmarkEnd w:id="178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789"/>
          <w:p>
            <w:pPr>
              <w:spacing w:after="20"/>
              <w:ind w:left="20"/>
              <w:jc w:val="both"/>
            </w:pPr>
            <w:r>
              <w:rPr>
                <w:rFonts w:ascii="Times New Roman"/>
                <w:b w:val="false"/>
                <w:i w:val="false"/>
                <w:color w:val="000000"/>
                <w:sz w:val="20"/>
              </w:rPr>
              <w:t>
Н. Закирова,</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790"/>
          <w:p>
            <w:pPr>
              <w:spacing w:after="20"/>
              <w:ind w:left="20"/>
              <w:jc w:val="both"/>
            </w:pPr>
            <w:r>
              <w:rPr>
                <w:rFonts w:ascii="Times New Roman"/>
                <w:b w:val="false"/>
                <w:i w:val="false"/>
                <w:color w:val="000000"/>
                <w:sz w:val="20"/>
              </w:rPr>
              <w:t xml:space="preserve">
Физика. </w:t>
            </w:r>
          </w:p>
          <w:bookmarkEnd w:id="1790"/>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791"/>
          <w:p>
            <w:pPr>
              <w:spacing w:after="20"/>
              <w:ind w:left="20"/>
              <w:jc w:val="both"/>
            </w:pPr>
            <w:r>
              <w:rPr>
                <w:rFonts w:ascii="Times New Roman"/>
                <w:b w:val="false"/>
                <w:i w:val="false"/>
                <w:color w:val="000000"/>
                <w:sz w:val="20"/>
              </w:rPr>
              <w:t>
Р. Башарұлы,</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792"/>
          <w:p>
            <w:pPr>
              <w:spacing w:after="20"/>
              <w:ind w:left="20"/>
              <w:jc w:val="both"/>
            </w:pPr>
            <w:r>
              <w:rPr>
                <w:rFonts w:ascii="Times New Roman"/>
                <w:b w:val="false"/>
                <w:i w:val="false"/>
                <w:color w:val="000000"/>
                <w:sz w:val="20"/>
              </w:rPr>
              <w:t xml:space="preserve">
Физика. </w:t>
            </w:r>
          </w:p>
          <w:bookmarkEnd w:id="1792"/>
          <w:p>
            <w:pPr>
              <w:spacing w:after="20"/>
              <w:ind w:left="20"/>
              <w:jc w:val="both"/>
            </w:pPr>
            <w:r>
              <w:rPr>
                <w:rFonts w:ascii="Times New Roman"/>
                <w:b w:val="false"/>
                <w:i w:val="false"/>
                <w:color w:val="000000"/>
                <w:sz w:val="20"/>
              </w:rPr>
              <w:t xml:space="preserve">
Сборник задач и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793"/>
          <w:p>
            <w:pPr>
              <w:spacing w:after="20"/>
              <w:ind w:left="20"/>
              <w:jc w:val="both"/>
            </w:pPr>
            <w:r>
              <w:rPr>
                <w:rFonts w:ascii="Times New Roman"/>
                <w:b w:val="false"/>
                <w:i w:val="false"/>
                <w:color w:val="000000"/>
                <w:sz w:val="20"/>
              </w:rPr>
              <w:t>
Б. Кронгарт,</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Кем,</w:t>
            </w:r>
          </w:p>
          <w:p>
            <w:pPr>
              <w:spacing w:after="20"/>
              <w:ind w:left="20"/>
              <w:jc w:val="both"/>
            </w:pPr>
            <w:r>
              <w:rPr>
                <w:rFonts w:ascii="Times New Roman"/>
                <w:b w:val="false"/>
                <w:i w:val="false"/>
                <w:color w:val="000000"/>
                <w:sz w:val="20"/>
              </w:rPr>
              <w:t>
</w:t>
            </w:r>
            <w:r>
              <w:rPr>
                <w:rFonts w:ascii="Times New Roman"/>
                <w:b w:val="false"/>
                <w:i w:val="false"/>
                <w:color w:val="000000"/>
                <w:sz w:val="20"/>
              </w:rPr>
              <w:t>Р. Башарұлы,</w:t>
            </w:r>
          </w:p>
          <w:p>
            <w:pPr>
              <w:spacing w:after="20"/>
              <w:ind w:left="20"/>
              <w:jc w:val="both"/>
            </w:pPr>
            <w:r>
              <w:rPr>
                <w:rFonts w:ascii="Times New Roman"/>
                <w:b w:val="false"/>
                <w:i w:val="false"/>
                <w:color w:val="000000"/>
                <w:sz w:val="20"/>
              </w:rPr>
              <w:t>
С. Тезекеев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794"/>
          <w:p>
            <w:pPr>
              <w:spacing w:after="20"/>
              <w:ind w:left="20"/>
              <w:jc w:val="both"/>
            </w:pPr>
            <w:r>
              <w:rPr>
                <w:rFonts w:ascii="Times New Roman"/>
                <w:b w:val="false"/>
                <w:i w:val="false"/>
                <w:color w:val="000000"/>
                <w:sz w:val="20"/>
              </w:rPr>
              <w:t>
З. Кабульдинов,</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Л. Момынтаева,</w:t>
            </w:r>
          </w:p>
          <w:p>
            <w:pPr>
              <w:spacing w:after="20"/>
              <w:ind w:left="20"/>
              <w:jc w:val="both"/>
            </w:pPr>
            <w:r>
              <w:rPr>
                <w:rFonts w:ascii="Times New Roman"/>
                <w:b w:val="false"/>
                <w:i w:val="false"/>
                <w:color w:val="000000"/>
                <w:sz w:val="20"/>
              </w:rPr>
              <w:t>
М.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795"/>
          <w:p>
            <w:pPr>
              <w:spacing w:after="20"/>
              <w:ind w:left="20"/>
              <w:jc w:val="both"/>
            </w:pPr>
            <w:r>
              <w:rPr>
                <w:rFonts w:ascii="Times New Roman"/>
                <w:b w:val="false"/>
                <w:i w:val="false"/>
                <w:color w:val="000000"/>
                <w:sz w:val="20"/>
              </w:rPr>
              <w:t>
З. Кабульдинов,</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796"/>
          <w:p>
            <w:pPr>
              <w:spacing w:after="20"/>
              <w:ind w:left="20"/>
              <w:jc w:val="both"/>
            </w:pPr>
            <w:r>
              <w:rPr>
                <w:rFonts w:ascii="Times New Roman"/>
                <w:b w:val="false"/>
                <w:i w:val="false"/>
                <w:color w:val="000000"/>
                <w:sz w:val="20"/>
              </w:rPr>
              <w:t>
История Казахстана.</w:t>
            </w:r>
          </w:p>
          <w:bookmarkEnd w:id="1796"/>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797"/>
          <w:p>
            <w:pPr>
              <w:spacing w:after="20"/>
              <w:ind w:left="20"/>
              <w:jc w:val="both"/>
            </w:pPr>
            <w:r>
              <w:rPr>
                <w:rFonts w:ascii="Times New Roman"/>
                <w:b w:val="false"/>
                <w:i w:val="false"/>
                <w:color w:val="000000"/>
                <w:sz w:val="20"/>
              </w:rPr>
              <w:t>
Т. Омарбеков,</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798"/>
          <w:p>
            <w:pPr>
              <w:spacing w:after="20"/>
              <w:ind w:left="20"/>
              <w:jc w:val="both"/>
            </w:pPr>
            <w:r>
              <w:rPr>
                <w:rFonts w:ascii="Times New Roman"/>
                <w:b w:val="false"/>
                <w:i w:val="false"/>
                <w:color w:val="000000"/>
                <w:sz w:val="20"/>
              </w:rPr>
              <w:t>
О. Питюкова,</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Б. Калиева,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Ивашев,</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Искакова,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Б. Досова,</w:t>
            </w:r>
          </w:p>
          <w:p>
            <w:pPr>
              <w:spacing w:after="20"/>
              <w:ind w:left="20"/>
              <w:jc w:val="both"/>
            </w:pPr>
            <w:r>
              <w:rPr>
                <w:rFonts w:ascii="Times New Roman"/>
                <w:b w:val="false"/>
                <w:i w:val="false"/>
                <w:color w:val="000000"/>
                <w:sz w:val="20"/>
              </w:rPr>
              <w:t>
В. Даужанова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Шлюпиков, Ж. Базарбаева,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799"/>
          <w:p>
            <w:pPr>
              <w:spacing w:after="20"/>
              <w:ind w:left="20"/>
              <w:jc w:val="both"/>
            </w:pPr>
            <w:r>
              <w:rPr>
                <w:rFonts w:ascii="Times New Roman"/>
                <w:b w:val="false"/>
                <w:i w:val="false"/>
                <w:color w:val="000000"/>
                <w:sz w:val="20"/>
              </w:rPr>
              <w:t xml:space="preserve">
Всемирная история. </w:t>
            </w:r>
          </w:p>
          <w:bookmarkEnd w:id="1799"/>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800"/>
          <w:p>
            <w:pPr>
              <w:spacing w:after="20"/>
              <w:ind w:left="20"/>
              <w:jc w:val="both"/>
            </w:pPr>
            <w:r>
              <w:rPr>
                <w:rFonts w:ascii="Times New Roman"/>
                <w:b w:val="false"/>
                <w:i w:val="false"/>
                <w:color w:val="000000"/>
                <w:sz w:val="20"/>
              </w:rPr>
              <w:t xml:space="preserve">
Н. Алдабек, </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Аманкулова, </w:t>
            </w:r>
          </w:p>
          <w:p>
            <w:pPr>
              <w:spacing w:after="20"/>
              <w:ind w:left="20"/>
              <w:jc w:val="both"/>
            </w:pPr>
            <w:r>
              <w:rPr>
                <w:rFonts w:ascii="Times New Roman"/>
                <w:b w:val="false"/>
                <w:i w:val="false"/>
                <w:color w:val="000000"/>
                <w:sz w:val="20"/>
              </w:rPr>
              <w:t>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801"/>
          <w:p>
            <w:pPr>
              <w:spacing w:after="20"/>
              <w:ind w:left="20"/>
              <w:jc w:val="both"/>
            </w:pPr>
            <w:r>
              <w:rPr>
                <w:rFonts w:ascii="Times New Roman"/>
                <w:b w:val="false"/>
                <w:i w:val="false"/>
                <w:color w:val="000000"/>
                <w:sz w:val="20"/>
              </w:rPr>
              <w:t>
Атлас.</w:t>
            </w:r>
          </w:p>
          <w:bookmarkEnd w:id="1801"/>
          <w:p>
            <w:pPr>
              <w:spacing w:after="20"/>
              <w:ind w:left="20"/>
              <w:jc w:val="both"/>
            </w:pPr>
            <w:r>
              <w:rPr>
                <w:rFonts w:ascii="Times New Roman"/>
                <w:b w:val="false"/>
                <w:i w:val="false"/>
                <w:color w:val="000000"/>
                <w:sz w:val="20"/>
              </w:rPr>
              <w:t>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Окунева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802"/>
          <w:p>
            <w:pPr>
              <w:spacing w:after="20"/>
              <w:ind w:left="20"/>
              <w:jc w:val="both"/>
            </w:pPr>
            <w:r>
              <w:rPr>
                <w:rFonts w:ascii="Times New Roman"/>
                <w:b w:val="false"/>
                <w:i w:val="false"/>
                <w:color w:val="000000"/>
                <w:sz w:val="20"/>
              </w:rPr>
              <w:t>
Р. Алимсаева,</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803"/>
          <w:p>
            <w:pPr>
              <w:spacing w:after="20"/>
              <w:ind w:left="20"/>
              <w:jc w:val="both"/>
            </w:pPr>
            <w:r>
              <w:rPr>
                <w:rFonts w:ascii="Times New Roman"/>
                <w:b w:val="false"/>
                <w:i w:val="false"/>
                <w:color w:val="000000"/>
                <w:sz w:val="20"/>
              </w:rPr>
              <w:t>
В. Чукалин,</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04"/>
          <w:p>
            <w:pPr>
              <w:spacing w:after="20"/>
              <w:ind w:left="20"/>
              <w:jc w:val="both"/>
            </w:pPr>
            <w:r>
              <w:rPr>
                <w:rFonts w:ascii="Times New Roman"/>
                <w:b w:val="false"/>
                <w:i w:val="false"/>
                <w:color w:val="000000"/>
                <w:sz w:val="20"/>
              </w:rPr>
              <w:t>
Д. Сейтмолдинов,</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Толегенова,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05"/>
          <w:p>
            <w:pPr>
              <w:spacing w:after="20"/>
              <w:ind w:left="20"/>
              <w:jc w:val="both"/>
            </w:pPr>
            <w:r>
              <w:rPr>
                <w:rFonts w:ascii="Times New Roman"/>
                <w:b w:val="false"/>
                <w:i w:val="false"/>
                <w:color w:val="000000"/>
                <w:sz w:val="20"/>
              </w:rPr>
              <w:t>
Художественный труд.</w:t>
            </w:r>
          </w:p>
          <w:bookmarkEnd w:id="1805"/>
          <w:p>
            <w:pPr>
              <w:spacing w:after="20"/>
              <w:ind w:left="20"/>
              <w:jc w:val="both"/>
            </w:pPr>
            <w:r>
              <w:rPr>
                <w:rFonts w:ascii="Times New Roman"/>
                <w:b w:val="false"/>
                <w:i w:val="false"/>
                <w:color w:val="000000"/>
                <w:sz w:val="20"/>
              </w:rPr>
              <w:t>
Методическое руководство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806"/>
          <w:p>
            <w:pPr>
              <w:spacing w:after="20"/>
              <w:ind w:left="20"/>
              <w:jc w:val="both"/>
            </w:pPr>
            <w:r>
              <w:rPr>
                <w:rFonts w:ascii="Times New Roman"/>
                <w:b w:val="false"/>
                <w:i w:val="false"/>
                <w:color w:val="000000"/>
                <w:sz w:val="20"/>
              </w:rPr>
              <w:t xml:space="preserve">
 Д. Сейтмолдинов, </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3043" w:id="1807"/>
    <w:p>
      <w:pPr>
        <w:spacing w:after="0"/>
        <w:ind w:left="0"/>
        <w:jc w:val="both"/>
      </w:pPr>
      <w:r>
        <w:rPr>
          <w:rFonts w:ascii="Times New Roman"/>
          <w:b w:val="false"/>
          <w:i w:val="false"/>
          <w:color w:val="000000"/>
          <w:sz w:val="28"/>
        </w:rPr>
        <w:t>
      ";</w:t>
      </w:r>
    </w:p>
    <w:bookmarkEnd w:id="1807"/>
    <w:bookmarkStart w:name="z3044" w:id="1808"/>
    <w:p>
      <w:pPr>
        <w:spacing w:after="0"/>
        <w:ind w:left="0"/>
        <w:jc w:val="both"/>
      </w:pPr>
      <w:r>
        <w:rPr>
          <w:rFonts w:ascii="Times New Roman"/>
          <w:b w:val="false"/>
          <w:i w:val="false"/>
          <w:color w:val="000000"/>
          <w:sz w:val="28"/>
        </w:rPr>
        <w:t>
      в подразделе "9 класс":</w:t>
      </w:r>
    </w:p>
    <w:bookmarkEnd w:id="1808"/>
    <w:bookmarkStart w:name="z3045" w:id="1809"/>
    <w:p>
      <w:pPr>
        <w:spacing w:after="0"/>
        <w:ind w:left="0"/>
        <w:jc w:val="both"/>
      </w:pPr>
      <w:r>
        <w:rPr>
          <w:rFonts w:ascii="Times New Roman"/>
          <w:b w:val="false"/>
          <w:i w:val="false"/>
          <w:color w:val="000000"/>
          <w:sz w:val="28"/>
        </w:rPr>
        <w:t xml:space="preserve">
      строку, порядковый номер 1, исключить; </w:t>
      </w:r>
    </w:p>
    <w:bookmarkEnd w:id="1809"/>
    <w:bookmarkStart w:name="z3046" w:id="1810"/>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810"/>
    <w:bookmarkStart w:name="z3047" w:id="1811"/>
    <w:p>
      <w:pPr>
        <w:spacing w:after="0"/>
        <w:ind w:left="0"/>
        <w:jc w:val="both"/>
      </w:pPr>
      <w:r>
        <w:rPr>
          <w:rFonts w:ascii="Times New Roman"/>
          <w:b w:val="false"/>
          <w:i w:val="false"/>
          <w:color w:val="000000"/>
          <w:sz w:val="28"/>
        </w:rPr>
        <w:t>
      "</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812"/>
          <w:p>
            <w:pPr>
              <w:spacing w:after="20"/>
              <w:ind w:left="20"/>
              <w:jc w:val="both"/>
            </w:pPr>
            <w:r>
              <w:rPr>
                <w:rFonts w:ascii="Times New Roman"/>
                <w:b w:val="false"/>
                <w:i w:val="false"/>
                <w:color w:val="000000"/>
                <w:sz w:val="20"/>
              </w:rPr>
              <w:t xml:space="preserve">
Русский язык. Методическое руководство. </w:t>
            </w:r>
          </w:p>
          <w:bookmarkEnd w:id="1812"/>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813"/>
          <w:p>
            <w:pPr>
              <w:spacing w:after="20"/>
              <w:ind w:left="20"/>
              <w:jc w:val="both"/>
            </w:pPr>
            <w:r>
              <w:rPr>
                <w:rFonts w:ascii="Times New Roman"/>
                <w:b w:val="false"/>
                <w:i w:val="false"/>
                <w:color w:val="000000"/>
                <w:sz w:val="20"/>
              </w:rPr>
              <w:t xml:space="preserve">
З. Сабитова, </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Н. Семенова,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053" w:id="1814"/>
    <w:p>
      <w:pPr>
        <w:spacing w:after="0"/>
        <w:ind w:left="0"/>
        <w:jc w:val="both"/>
      </w:pPr>
      <w:r>
        <w:rPr>
          <w:rFonts w:ascii="Times New Roman"/>
          <w:b w:val="false"/>
          <w:i w:val="false"/>
          <w:color w:val="000000"/>
          <w:sz w:val="28"/>
        </w:rPr>
        <w:t>
      ";</w:t>
      </w:r>
    </w:p>
    <w:bookmarkEnd w:id="1814"/>
    <w:bookmarkStart w:name="z3054" w:id="1815"/>
    <w:p>
      <w:pPr>
        <w:spacing w:after="0"/>
        <w:ind w:left="0"/>
        <w:jc w:val="both"/>
      </w:pPr>
      <w:r>
        <w:rPr>
          <w:rFonts w:ascii="Times New Roman"/>
          <w:b w:val="false"/>
          <w:i w:val="false"/>
          <w:color w:val="000000"/>
          <w:sz w:val="28"/>
        </w:rPr>
        <w:t xml:space="preserve">
      строку, порядковый номер 2, исключить; </w:t>
      </w:r>
    </w:p>
    <w:bookmarkEnd w:id="1815"/>
    <w:bookmarkStart w:name="z3055" w:id="1816"/>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816"/>
    <w:bookmarkStart w:name="z3056" w:id="1817"/>
    <w:p>
      <w:pPr>
        <w:spacing w:after="0"/>
        <w:ind w:left="0"/>
        <w:jc w:val="both"/>
      </w:pPr>
      <w:r>
        <w:rPr>
          <w:rFonts w:ascii="Times New Roman"/>
          <w:b w:val="false"/>
          <w:i w:val="false"/>
          <w:color w:val="000000"/>
          <w:sz w:val="28"/>
        </w:rPr>
        <w:t>
      "</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18"/>
          <w:p>
            <w:pPr>
              <w:spacing w:after="20"/>
              <w:ind w:left="20"/>
              <w:jc w:val="both"/>
            </w:pPr>
            <w:r>
              <w:rPr>
                <w:rFonts w:ascii="Times New Roman"/>
                <w:b w:val="false"/>
                <w:i w:val="false"/>
                <w:color w:val="000000"/>
                <w:sz w:val="20"/>
              </w:rPr>
              <w:t>
Т. Кульгильдинова,</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Г. Кажигалиева,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Багдашкина,</w:t>
            </w:r>
          </w:p>
          <w:p>
            <w:pPr>
              <w:spacing w:after="20"/>
              <w:ind w:left="20"/>
              <w:jc w:val="both"/>
            </w:pPr>
            <w:r>
              <w:rPr>
                <w:rFonts w:ascii="Times New Roman"/>
                <w:b w:val="false"/>
                <w:i w:val="false"/>
                <w:color w:val="000000"/>
                <w:sz w:val="20"/>
              </w:rPr>
              <w:t>
Н. Захарова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60" w:id="1819"/>
    <w:p>
      <w:pPr>
        <w:spacing w:after="0"/>
        <w:ind w:left="0"/>
        <w:jc w:val="both"/>
      </w:pPr>
      <w:r>
        <w:rPr>
          <w:rFonts w:ascii="Times New Roman"/>
          <w:b w:val="false"/>
          <w:i w:val="false"/>
          <w:color w:val="000000"/>
          <w:sz w:val="28"/>
        </w:rPr>
        <w:t>
      ";</w:t>
      </w:r>
    </w:p>
    <w:bookmarkEnd w:id="1819"/>
    <w:bookmarkStart w:name="z3061" w:id="1820"/>
    <w:p>
      <w:pPr>
        <w:spacing w:after="0"/>
        <w:ind w:left="0"/>
        <w:jc w:val="both"/>
      </w:pPr>
      <w:r>
        <w:rPr>
          <w:rFonts w:ascii="Times New Roman"/>
          <w:b w:val="false"/>
          <w:i w:val="false"/>
          <w:color w:val="000000"/>
          <w:sz w:val="28"/>
        </w:rPr>
        <w:t xml:space="preserve">
      строку, порядковый номер 3, исключить; </w:t>
      </w:r>
    </w:p>
    <w:bookmarkEnd w:id="1820"/>
    <w:bookmarkStart w:name="z3062" w:id="1821"/>
    <w:p>
      <w:pPr>
        <w:spacing w:after="0"/>
        <w:ind w:left="0"/>
        <w:jc w:val="both"/>
      </w:pPr>
      <w:r>
        <w:rPr>
          <w:rFonts w:ascii="Times New Roman"/>
          <w:b w:val="false"/>
          <w:i w:val="false"/>
          <w:color w:val="000000"/>
          <w:sz w:val="28"/>
        </w:rPr>
        <w:t>
      дополнить строкой, порядковый номер 3-1, следующего содержания:</w:t>
      </w:r>
    </w:p>
    <w:bookmarkEnd w:id="1821"/>
    <w:bookmarkStart w:name="z3063" w:id="1822"/>
    <w:p>
      <w:pPr>
        <w:spacing w:after="0"/>
        <w:ind w:left="0"/>
        <w:jc w:val="both"/>
      </w:pPr>
      <w:r>
        <w:rPr>
          <w:rFonts w:ascii="Times New Roman"/>
          <w:b w:val="false"/>
          <w:i w:val="false"/>
          <w:color w:val="000000"/>
          <w:sz w:val="28"/>
        </w:rPr>
        <w:t>
      "</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823"/>
          <w:p>
            <w:pPr>
              <w:spacing w:after="20"/>
              <w:ind w:left="20"/>
              <w:jc w:val="both"/>
            </w:pPr>
            <w:r>
              <w:rPr>
                <w:rFonts w:ascii="Times New Roman"/>
                <w:b w:val="false"/>
                <w:i w:val="false"/>
                <w:color w:val="000000"/>
                <w:sz w:val="20"/>
              </w:rPr>
              <w:t>
Ф. Саметова,</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Б. Амангельдинова,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Махажанова,</w:t>
            </w:r>
          </w:p>
          <w:p>
            <w:pPr>
              <w:spacing w:after="20"/>
              <w:ind w:left="20"/>
              <w:jc w:val="both"/>
            </w:pPr>
            <w:r>
              <w:rPr>
                <w:rFonts w:ascii="Times New Roman"/>
                <w:b w:val="false"/>
                <w:i w:val="false"/>
                <w:color w:val="000000"/>
                <w:sz w:val="20"/>
              </w:rPr>
              <w:t>
Ж. Ибадельдаева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067" w:id="1824"/>
    <w:p>
      <w:pPr>
        <w:spacing w:after="0"/>
        <w:ind w:left="0"/>
        <w:jc w:val="both"/>
      </w:pPr>
      <w:r>
        <w:rPr>
          <w:rFonts w:ascii="Times New Roman"/>
          <w:b w:val="false"/>
          <w:i w:val="false"/>
          <w:color w:val="000000"/>
          <w:sz w:val="28"/>
        </w:rPr>
        <w:t>
      ";</w:t>
      </w:r>
    </w:p>
    <w:bookmarkEnd w:id="1824"/>
    <w:bookmarkStart w:name="z3068" w:id="1825"/>
    <w:p>
      <w:pPr>
        <w:spacing w:after="0"/>
        <w:ind w:left="0"/>
        <w:jc w:val="both"/>
      </w:pPr>
      <w:r>
        <w:rPr>
          <w:rFonts w:ascii="Times New Roman"/>
          <w:b w:val="false"/>
          <w:i w:val="false"/>
          <w:color w:val="000000"/>
          <w:sz w:val="28"/>
        </w:rPr>
        <w:t xml:space="preserve">
      строку, порядковый номер 4, исключить; </w:t>
      </w:r>
    </w:p>
    <w:bookmarkEnd w:id="1825"/>
    <w:bookmarkStart w:name="z3069" w:id="1826"/>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1826"/>
    <w:bookmarkStart w:name="z3070" w:id="1827"/>
    <w:p>
      <w:pPr>
        <w:spacing w:after="0"/>
        <w:ind w:left="0"/>
        <w:jc w:val="both"/>
      </w:pPr>
      <w:r>
        <w:rPr>
          <w:rFonts w:ascii="Times New Roman"/>
          <w:b w:val="false"/>
          <w:i w:val="false"/>
          <w:color w:val="000000"/>
          <w:sz w:val="28"/>
        </w:rPr>
        <w:t>
      "</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828"/>
          <w:p>
            <w:pPr>
              <w:spacing w:after="20"/>
              <w:ind w:left="20"/>
              <w:jc w:val="both"/>
            </w:pPr>
            <w:r>
              <w:rPr>
                <w:rFonts w:ascii="Times New Roman"/>
                <w:b w:val="false"/>
                <w:i w:val="false"/>
                <w:color w:val="000000"/>
                <w:sz w:val="20"/>
              </w:rPr>
              <w:t>
М. Каирова,</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3073" w:id="1829"/>
    <w:p>
      <w:pPr>
        <w:spacing w:after="0"/>
        <w:ind w:left="0"/>
        <w:jc w:val="both"/>
      </w:pPr>
      <w:r>
        <w:rPr>
          <w:rFonts w:ascii="Times New Roman"/>
          <w:b w:val="false"/>
          <w:i w:val="false"/>
          <w:color w:val="000000"/>
          <w:sz w:val="28"/>
        </w:rPr>
        <w:t>
      ";</w:t>
      </w:r>
    </w:p>
    <w:bookmarkEnd w:id="1829"/>
    <w:bookmarkStart w:name="z3074" w:id="1830"/>
    <w:p>
      <w:pPr>
        <w:spacing w:after="0"/>
        <w:ind w:left="0"/>
        <w:jc w:val="both"/>
      </w:pPr>
      <w:r>
        <w:rPr>
          <w:rFonts w:ascii="Times New Roman"/>
          <w:b w:val="false"/>
          <w:i w:val="false"/>
          <w:color w:val="000000"/>
          <w:sz w:val="28"/>
        </w:rPr>
        <w:t xml:space="preserve">
      строку, порядковый номер 5, исключить; </w:t>
      </w:r>
    </w:p>
    <w:bookmarkEnd w:id="1830"/>
    <w:bookmarkStart w:name="z3075" w:id="1831"/>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831"/>
    <w:bookmarkStart w:name="z3076" w:id="1832"/>
    <w:p>
      <w:pPr>
        <w:spacing w:after="0"/>
        <w:ind w:left="0"/>
        <w:jc w:val="both"/>
      </w:pPr>
      <w:r>
        <w:rPr>
          <w:rFonts w:ascii="Times New Roman"/>
          <w:b w:val="false"/>
          <w:i w:val="false"/>
          <w:color w:val="000000"/>
          <w:sz w:val="28"/>
        </w:rPr>
        <w:t>
      "</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33"/>
          <w:p>
            <w:pPr>
              <w:spacing w:after="20"/>
              <w:ind w:left="20"/>
              <w:jc w:val="both"/>
            </w:pPr>
            <w:r>
              <w:rPr>
                <w:rFonts w:ascii="Times New Roman"/>
                <w:b w:val="false"/>
                <w:i w:val="false"/>
                <w:color w:val="000000"/>
                <w:sz w:val="20"/>
              </w:rPr>
              <w:t xml:space="preserve">
Русская литература. Хрестоматия. </w:t>
            </w:r>
          </w:p>
          <w:bookmarkEnd w:id="1833"/>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834"/>
          <w:p>
            <w:pPr>
              <w:spacing w:after="20"/>
              <w:ind w:left="20"/>
              <w:jc w:val="both"/>
            </w:pPr>
            <w:r>
              <w:rPr>
                <w:rFonts w:ascii="Times New Roman"/>
                <w:b w:val="false"/>
                <w:i w:val="false"/>
                <w:color w:val="000000"/>
                <w:sz w:val="20"/>
              </w:rPr>
              <w:t xml:space="preserve">
Г. Шашкина, </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Анищенко,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Ю. Ковальская,</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082" w:id="1835"/>
    <w:p>
      <w:pPr>
        <w:spacing w:after="0"/>
        <w:ind w:left="0"/>
        <w:jc w:val="both"/>
      </w:pPr>
      <w:r>
        <w:rPr>
          <w:rFonts w:ascii="Times New Roman"/>
          <w:b w:val="false"/>
          <w:i w:val="false"/>
          <w:color w:val="000000"/>
          <w:sz w:val="28"/>
        </w:rPr>
        <w:t>
      ";</w:t>
      </w:r>
    </w:p>
    <w:bookmarkEnd w:id="1835"/>
    <w:bookmarkStart w:name="z3083" w:id="1836"/>
    <w:p>
      <w:pPr>
        <w:spacing w:after="0"/>
        <w:ind w:left="0"/>
        <w:jc w:val="both"/>
      </w:pPr>
      <w:r>
        <w:rPr>
          <w:rFonts w:ascii="Times New Roman"/>
          <w:b w:val="false"/>
          <w:i w:val="false"/>
          <w:color w:val="000000"/>
          <w:sz w:val="28"/>
        </w:rPr>
        <w:t xml:space="preserve">
      строку, порядковый номер 6, исключить; </w:t>
      </w:r>
    </w:p>
    <w:bookmarkEnd w:id="1836"/>
    <w:bookmarkStart w:name="z3084" w:id="1837"/>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1837"/>
    <w:bookmarkStart w:name="z3085" w:id="1838"/>
    <w:p>
      <w:pPr>
        <w:spacing w:after="0"/>
        <w:ind w:left="0"/>
        <w:jc w:val="both"/>
      </w:pPr>
      <w:r>
        <w:rPr>
          <w:rFonts w:ascii="Times New Roman"/>
          <w:b w:val="false"/>
          <w:i w:val="false"/>
          <w:color w:val="000000"/>
          <w:sz w:val="28"/>
        </w:rPr>
        <w:t>
      "</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39"/>
          <w:p>
            <w:pPr>
              <w:spacing w:after="20"/>
              <w:ind w:left="20"/>
              <w:jc w:val="both"/>
            </w:pPr>
            <w:r>
              <w:rPr>
                <w:rFonts w:ascii="Times New Roman"/>
                <w:b w:val="false"/>
                <w:i w:val="false"/>
                <w:color w:val="000000"/>
                <w:sz w:val="20"/>
              </w:rPr>
              <w:t xml:space="preserve">
В. Савельева, </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Лукпанова,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Мучник, </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89" w:id="1840"/>
    <w:p>
      <w:pPr>
        <w:spacing w:after="0"/>
        <w:ind w:left="0"/>
        <w:jc w:val="both"/>
      </w:pPr>
      <w:r>
        <w:rPr>
          <w:rFonts w:ascii="Times New Roman"/>
          <w:b w:val="false"/>
          <w:i w:val="false"/>
          <w:color w:val="000000"/>
          <w:sz w:val="28"/>
        </w:rPr>
        <w:t>
      ";</w:t>
      </w:r>
    </w:p>
    <w:bookmarkEnd w:id="1840"/>
    <w:bookmarkStart w:name="z3090" w:id="1841"/>
    <w:p>
      <w:pPr>
        <w:spacing w:after="0"/>
        <w:ind w:left="0"/>
        <w:jc w:val="both"/>
      </w:pPr>
      <w:r>
        <w:rPr>
          <w:rFonts w:ascii="Times New Roman"/>
          <w:b w:val="false"/>
          <w:i w:val="false"/>
          <w:color w:val="000000"/>
          <w:sz w:val="28"/>
        </w:rPr>
        <w:t xml:space="preserve">
      строку, порядковый номер 7, исключить; </w:t>
      </w:r>
    </w:p>
    <w:bookmarkEnd w:id="1841"/>
    <w:bookmarkStart w:name="z3091" w:id="1842"/>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1842"/>
    <w:bookmarkStart w:name="z3092" w:id="1843"/>
    <w:p>
      <w:pPr>
        <w:spacing w:after="0"/>
        <w:ind w:left="0"/>
        <w:jc w:val="both"/>
      </w:pPr>
      <w:r>
        <w:rPr>
          <w:rFonts w:ascii="Times New Roman"/>
          <w:b w:val="false"/>
          <w:i w:val="false"/>
          <w:color w:val="000000"/>
          <w:sz w:val="28"/>
        </w:rPr>
        <w:t>
      "</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844"/>
          <w:p>
            <w:pPr>
              <w:spacing w:after="20"/>
              <w:ind w:left="20"/>
              <w:jc w:val="both"/>
            </w:pPr>
            <w:r>
              <w:rPr>
                <w:rFonts w:ascii="Times New Roman"/>
                <w:b w:val="false"/>
                <w:i w:val="false"/>
                <w:color w:val="000000"/>
                <w:sz w:val="20"/>
              </w:rPr>
              <w:t>
Русская литература.</w:t>
            </w:r>
          </w:p>
          <w:bookmarkEnd w:id="1844"/>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845"/>
          <w:p>
            <w:pPr>
              <w:spacing w:after="20"/>
              <w:ind w:left="20"/>
              <w:jc w:val="both"/>
            </w:pPr>
            <w:r>
              <w:rPr>
                <w:rFonts w:ascii="Times New Roman"/>
                <w:b w:val="false"/>
                <w:i w:val="false"/>
                <w:color w:val="000000"/>
                <w:sz w:val="20"/>
              </w:rPr>
              <w:t xml:space="preserve">
В. Савельева, </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Лукпанова,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Мучник, </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97" w:id="1846"/>
    <w:p>
      <w:pPr>
        <w:spacing w:after="0"/>
        <w:ind w:left="0"/>
        <w:jc w:val="both"/>
      </w:pPr>
      <w:r>
        <w:rPr>
          <w:rFonts w:ascii="Times New Roman"/>
          <w:b w:val="false"/>
          <w:i w:val="false"/>
          <w:color w:val="000000"/>
          <w:sz w:val="28"/>
        </w:rPr>
        <w:t>
      ";</w:t>
      </w:r>
    </w:p>
    <w:bookmarkEnd w:id="1846"/>
    <w:bookmarkStart w:name="z3098" w:id="1847"/>
    <w:p>
      <w:pPr>
        <w:spacing w:after="0"/>
        <w:ind w:left="0"/>
        <w:jc w:val="both"/>
      </w:pPr>
      <w:r>
        <w:rPr>
          <w:rFonts w:ascii="Times New Roman"/>
          <w:b w:val="false"/>
          <w:i w:val="false"/>
          <w:color w:val="000000"/>
          <w:sz w:val="28"/>
        </w:rPr>
        <w:t xml:space="preserve">
      строку, порядковый номер 8, исключить; </w:t>
      </w:r>
    </w:p>
    <w:bookmarkEnd w:id="1847"/>
    <w:bookmarkStart w:name="z3099" w:id="1848"/>
    <w:p>
      <w:pPr>
        <w:spacing w:after="0"/>
        <w:ind w:left="0"/>
        <w:jc w:val="both"/>
      </w:pPr>
      <w:r>
        <w:rPr>
          <w:rFonts w:ascii="Times New Roman"/>
          <w:b w:val="false"/>
          <w:i w:val="false"/>
          <w:color w:val="000000"/>
          <w:sz w:val="28"/>
        </w:rPr>
        <w:t>
      дополнить строкой, порядковый номер 8-1, следующего содержания:</w:t>
      </w:r>
    </w:p>
    <w:bookmarkEnd w:id="1848"/>
    <w:bookmarkStart w:name="z3100" w:id="1849"/>
    <w:p>
      <w:pPr>
        <w:spacing w:after="0"/>
        <w:ind w:left="0"/>
        <w:jc w:val="both"/>
      </w:pPr>
      <w:r>
        <w:rPr>
          <w:rFonts w:ascii="Times New Roman"/>
          <w:b w:val="false"/>
          <w:i w:val="false"/>
          <w:color w:val="000000"/>
          <w:sz w:val="28"/>
        </w:rPr>
        <w:t>
      "</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850"/>
          <w:p>
            <w:pPr>
              <w:spacing w:after="20"/>
              <w:ind w:left="20"/>
              <w:jc w:val="both"/>
            </w:pPr>
            <w:r>
              <w:rPr>
                <w:rFonts w:ascii="Times New Roman"/>
                <w:b w:val="false"/>
                <w:i w:val="false"/>
                <w:color w:val="000000"/>
                <w:sz w:val="20"/>
              </w:rPr>
              <w:t xml:space="preserve">
И. Серикпаева, </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04" w:id="1851"/>
    <w:p>
      <w:pPr>
        <w:spacing w:after="0"/>
        <w:ind w:left="0"/>
        <w:jc w:val="both"/>
      </w:pPr>
      <w:r>
        <w:rPr>
          <w:rFonts w:ascii="Times New Roman"/>
          <w:b w:val="false"/>
          <w:i w:val="false"/>
          <w:color w:val="000000"/>
          <w:sz w:val="28"/>
        </w:rPr>
        <w:t>
      ";</w:t>
      </w:r>
    </w:p>
    <w:bookmarkEnd w:id="1851"/>
    <w:bookmarkStart w:name="z3105" w:id="1852"/>
    <w:p>
      <w:pPr>
        <w:spacing w:after="0"/>
        <w:ind w:left="0"/>
        <w:jc w:val="both"/>
      </w:pPr>
      <w:r>
        <w:rPr>
          <w:rFonts w:ascii="Times New Roman"/>
          <w:b w:val="false"/>
          <w:i w:val="false"/>
          <w:color w:val="000000"/>
          <w:sz w:val="28"/>
        </w:rPr>
        <w:t xml:space="preserve">
      строку, порядковый номер 9, исключить; </w:t>
      </w:r>
    </w:p>
    <w:bookmarkEnd w:id="1852"/>
    <w:bookmarkStart w:name="z3106" w:id="1853"/>
    <w:p>
      <w:pPr>
        <w:spacing w:after="0"/>
        <w:ind w:left="0"/>
        <w:jc w:val="both"/>
      </w:pPr>
      <w:r>
        <w:rPr>
          <w:rFonts w:ascii="Times New Roman"/>
          <w:b w:val="false"/>
          <w:i w:val="false"/>
          <w:color w:val="000000"/>
          <w:sz w:val="28"/>
        </w:rPr>
        <w:t>
      дополнить строкой, порядковый номер 9-1, следующего содержания:</w:t>
      </w:r>
    </w:p>
    <w:bookmarkEnd w:id="1853"/>
    <w:bookmarkStart w:name="z3107" w:id="1854"/>
    <w:p>
      <w:pPr>
        <w:spacing w:after="0"/>
        <w:ind w:left="0"/>
        <w:jc w:val="both"/>
      </w:pPr>
      <w:r>
        <w:rPr>
          <w:rFonts w:ascii="Times New Roman"/>
          <w:b w:val="false"/>
          <w:i w:val="false"/>
          <w:color w:val="000000"/>
          <w:sz w:val="28"/>
        </w:rPr>
        <w:t>
      "</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855"/>
          <w:p>
            <w:pPr>
              <w:spacing w:after="20"/>
              <w:ind w:left="20"/>
              <w:jc w:val="both"/>
            </w:pPr>
            <w:r>
              <w:rPr>
                <w:rFonts w:ascii="Times New Roman"/>
                <w:b w:val="false"/>
                <w:i w:val="false"/>
                <w:color w:val="000000"/>
                <w:sz w:val="20"/>
              </w:rPr>
              <w:t>
Русская литература.</w:t>
            </w:r>
          </w:p>
          <w:bookmarkEnd w:id="1855"/>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856"/>
          <w:p>
            <w:pPr>
              <w:spacing w:after="20"/>
              <w:ind w:left="20"/>
              <w:jc w:val="both"/>
            </w:pPr>
            <w:r>
              <w:rPr>
                <w:rFonts w:ascii="Times New Roman"/>
                <w:b w:val="false"/>
                <w:i w:val="false"/>
                <w:color w:val="000000"/>
                <w:sz w:val="20"/>
              </w:rPr>
              <w:t xml:space="preserve">
И. Серикпаева, </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12" w:id="1857"/>
    <w:p>
      <w:pPr>
        <w:spacing w:after="0"/>
        <w:ind w:left="0"/>
        <w:jc w:val="both"/>
      </w:pPr>
      <w:r>
        <w:rPr>
          <w:rFonts w:ascii="Times New Roman"/>
          <w:b w:val="false"/>
          <w:i w:val="false"/>
          <w:color w:val="000000"/>
          <w:sz w:val="28"/>
        </w:rPr>
        <w:t>
      ";</w:t>
      </w:r>
    </w:p>
    <w:bookmarkEnd w:id="1857"/>
    <w:bookmarkStart w:name="z3113" w:id="1858"/>
    <w:p>
      <w:pPr>
        <w:spacing w:after="0"/>
        <w:ind w:left="0"/>
        <w:jc w:val="both"/>
      </w:pPr>
      <w:r>
        <w:rPr>
          <w:rFonts w:ascii="Times New Roman"/>
          <w:b w:val="false"/>
          <w:i w:val="false"/>
          <w:color w:val="000000"/>
          <w:sz w:val="28"/>
        </w:rPr>
        <w:t xml:space="preserve">
      строку, порядковый номер 10, исключить; </w:t>
      </w:r>
    </w:p>
    <w:bookmarkEnd w:id="1858"/>
    <w:bookmarkStart w:name="z3114" w:id="1859"/>
    <w:p>
      <w:pPr>
        <w:spacing w:after="0"/>
        <w:ind w:left="0"/>
        <w:jc w:val="both"/>
      </w:pPr>
      <w:r>
        <w:rPr>
          <w:rFonts w:ascii="Times New Roman"/>
          <w:b w:val="false"/>
          <w:i w:val="false"/>
          <w:color w:val="000000"/>
          <w:sz w:val="28"/>
        </w:rPr>
        <w:t>
      дополнить строкой, порядковый номер 10-1, следующего содержания:</w:t>
      </w:r>
    </w:p>
    <w:bookmarkEnd w:id="1859"/>
    <w:bookmarkStart w:name="z3115" w:id="1860"/>
    <w:p>
      <w:pPr>
        <w:spacing w:after="0"/>
        <w:ind w:left="0"/>
        <w:jc w:val="both"/>
      </w:pPr>
      <w:r>
        <w:rPr>
          <w:rFonts w:ascii="Times New Roman"/>
          <w:b w:val="false"/>
          <w:i w:val="false"/>
          <w:color w:val="000000"/>
          <w:sz w:val="28"/>
        </w:rPr>
        <w:t>
      "</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861"/>
          <w:p>
            <w:pPr>
              <w:spacing w:after="20"/>
              <w:ind w:left="20"/>
              <w:jc w:val="both"/>
            </w:pPr>
            <w:r>
              <w:rPr>
                <w:rFonts w:ascii="Times New Roman"/>
                <w:b w:val="false"/>
                <w:i w:val="false"/>
                <w:color w:val="000000"/>
                <w:sz w:val="20"/>
              </w:rPr>
              <w:t xml:space="preserve">
Қазақ тілі мен әдебиеті. </w:t>
            </w:r>
          </w:p>
          <w:bookmarkEnd w:id="1861"/>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862"/>
          <w:p>
            <w:pPr>
              <w:spacing w:after="20"/>
              <w:ind w:left="20"/>
              <w:jc w:val="both"/>
            </w:pPr>
            <w:r>
              <w:rPr>
                <w:rFonts w:ascii="Times New Roman"/>
                <w:b w:val="false"/>
                <w:i w:val="false"/>
                <w:color w:val="000000"/>
                <w:sz w:val="20"/>
              </w:rPr>
              <w:t>
Г. Қосымова,</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Бекжанова,</w:t>
            </w:r>
          </w:p>
          <w:p>
            <w:pPr>
              <w:spacing w:after="20"/>
              <w:ind w:left="20"/>
              <w:jc w:val="both"/>
            </w:pPr>
            <w:r>
              <w:rPr>
                <w:rFonts w:ascii="Times New Roman"/>
                <w:b w:val="false"/>
                <w:i w:val="false"/>
                <w:color w:val="000000"/>
                <w:sz w:val="20"/>
              </w:rPr>
              <w:t>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120" w:id="1863"/>
    <w:p>
      <w:pPr>
        <w:spacing w:after="0"/>
        <w:ind w:left="0"/>
        <w:jc w:val="both"/>
      </w:pPr>
      <w:r>
        <w:rPr>
          <w:rFonts w:ascii="Times New Roman"/>
          <w:b w:val="false"/>
          <w:i w:val="false"/>
          <w:color w:val="000000"/>
          <w:sz w:val="28"/>
        </w:rPr>
        <w:t>
      ";</w:t>
      </w:r>
    </w:p>
    <w:bookmarkEnd w:id="1863"/>
    <w:bookmarkStart w:name="z3121" w:id="1864"/>
    <w:p>
      <w:pPr>
        <w:spacing w:after="0"/>
        <w:ind w:left="0"/>
        <w:jc w:val="both"/>
      </w:pPr>
      <w:r>
        <w:rPr>
          <w:rFonts w:ascii="Times New Roman"/>
          <w:b w:val="false"/>
          <w:i w:val="false"/>
          <w:color w:val="000000"/>
          <w:sz w:val="28"/>
        </w:rPr>
        <w:t xml:space="preserve">
      строку, порядковый номер 11, исключить; </w:t>
      </w:r>
    </w:p>
    <w:bookmarkEnd w:id="1864"/>
    <w:bookmarkStart w:name="z3122" w:id="1865"/>
    <w:p>
      <w:pPr>
        <w:spacing w:after="0"/>
        <w:ind w:left="0"/>
        <w:jc w:val="both"/>
      </w:pPr>
      <w:r>
        <w:rPr>
          <w:rFonts w:ascii="Times New Roman"/>
          <w:b w:val="false"/>
          <w:i w:val="false"/>
          <w:color w:val="000000"/>
          <w:sz w:val="28"/>
        </w:rPr>
        <w:t>
      дополнить строкой, порядковый номер 11-1, следующего содержания:</w:t>
      </w:r>
    </w:p>
    <w:bookmarkEnd w:id="1865"/>
    <w:bookmarkStart w:name="z3123" w:id="1866"/>
    <w:p>
      <w:pPr>
        <w:spacing w:after="0"/>
        <w:ind w:left="0"/>
        <w:jc w:val="both"/>
      </w:pPr>
      <w:r>
        <w:rPr>
          <w:rFonts w:ascii="Times New Roman"/>
          <w:b w:val="false"/>
          <w:i w:val="false"/>
          <w:color w:val="000000"/>
          <w:sz w:val="28"/>
        </w:rPr>
        <w:t>
      "</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67"/>
          <w:p>
            <w:pPr>
              <w:spacing w:after="20"/>
              <w:ind w:left="20"/>
              <w:jc w:val="both"/>
            </w:pPr>
            <w:r>
              <w:rPr>
                <w:rFonts w:ascii="Times New Roman"/>
                <w:b w:val="false"/>
                <w:i w:val="false"/>
                <w:color w:val="000000"/>
                <w:sz w:val="20"/>
              </w:rPr>
              <w:t xml:space="preserve">
Қазақ тілі мен әдебиеті. </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868"/>
          <w:p>
            <w:pPr>
              <w:spacing w:after="20"/>
              <w:ind w:left="20"/>
              <w:jc w:val="both"/>
            </w:pPr>
            <w:r>
              <w:rPr>
                <w:rFonts w:ascii="Times New Roman"/>
                <w:b w:val="false"/>
                <w:i w:val="false"/>
                <w:color w:val="000000"/>
                <w:sz w:val="20"/>
              </w:rPr>
              <w:t>
Н. Ілиясова,</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Н. Салимова,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Бекетова,</w:t>
            </w:r>
          </w:p>
          <w:p>
            <w:pPr>
              <w:spacing w:after="20"/>
              <w:ind w:left="20"/>
              <w:jc w:val="both"/>
            </w:pPr>
            <w:r>
              <w:rPr>
                <w:rFonts w:ascii="Times New Roman"/>
                <w:b w:val="false"/>
                <w:i w:val="false"/>
                <w:color w:val="000000"/>
                <w:sz w:val="20"/>
              </w:rPr>
              <w:t>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29" w:id="1869"/>
    <w:p>
      <w:pPr>
        <w:spacing w:after="0"/>
        <w:ind w:left="0"/>
        <w:jc w:val="both"/>
      </w:pPr>
      <w:r>
        <w:rPr>
          <w:rFonts w:ascii="Times New Roman"/>
          <w:b w:val="false"/>
          <w:i w:val="false"/>
          <w:color w:val="000000"/>
          <w:sz w:val="28"/>
        </w:rPr>
        <w:t>
      ";</w:t>
      </w:r>
    </w:p>
    <w:bookmarkEnd w:id="1869"/>
    <w:bookmarkStart w:name="z3130" w:id="1870"/>
    <w:p>
      <w:pPr>
        <w:spacing w:after="0"/>
        <w:ind w:left="0"/>
        <w:jc w:val="both"/>
      </w:pPr>
      <w:r>
        <w:rPr>
          <w:rFonts w:ascii="Times New Roman"/>
          <w:b w:val="false"/>
          <w:i w:val="false"/>
          <w:color w:val="000000"/>
          <w:sz w:val="28"/>
        </w:rPr>
        <w:t xml:space="preserve">
      строки, порядковые номера 12 и 13, исключить; </w:t>
      </w:r>
    </w:p>
    <w:bookmarkEnd w:id="1870"/>
    <w:bookmarkStart w:name="z3131" w:id="1871"/>
    <w:p>
      <w:pPr>
        <w:spacing w:after="0"/>
        <w:ind w:left="0"/>
        <w:jc w:val="both"/>
      </w:pPr>
      <w:r>
        <w:rPr>
          <w:rFonts w:ascii="Times New Roman"/>
          <w:b w:val="false"/>
          <w:i w:val="false"/>
          <w:color w:val="000000"/>
          <w:sz w:val="28"/>
        </w:rPr>
        <w:t>
      раздел "Французкий язык":</w:t>
      </w:r>
    </w:p>
    <w:bookmarkEnd w:id="1871"/>
    <w:bookmarkStart w:name="z3132" w:id="1872"/>
    <w:p>
      <w:pPr>
        <w:spacing w:after="0"/>
        <w:ind w:left="0"/>
        <w:jc w:val="both"/>
      </w:pPr>
      <w:r>
        <w:rPr>
          <w:rFonts w:ascii="Times New Roman"/>
          <w:b w:val="false"/>
          <w:i w:val="false"/>
          <w:color w:val="000000"/>
          <w:sz w:val="28"/>
        </w:rPr>
        <w:t>
      дополнить подразделом "9 класс" следующего содержания:</w:t>
      </w:r>
    </w:p>
    <w:bookmarkEnd w:id="1872"/>
    <w:bookmarkStart w:name="z3133" w:id="1873"/>
    <w:p>
      <w:pPr>
        <w:spacing w:after="0"/>
        <w:ind w:left="0"/>
        <w:jc w:val="both"/>
      </w:pPr>
      <w:r>
        <w:rPr>
          <w:rFonts w:ascii="Times New Roman"/>
          <w:b w:val="false"/>
          <w:i w:val="false"/>
          <w:color w:val="000000"/>
          <w:sz w:val="28"/>
        </w:rPr>
        <w:t>
      "</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874"/>
          <w:p>
            <w:pPr>
              <w:spacing w:after="20"/>
              <w:ind w:left="20"/>
              <w:jc w:val="both"/>
            </w:pPr>
            <w:r>
              <w:rPr>
                <w:rFonts w:ascii="Times New Roman"/>
                <w:b w:val="false"/>
                <w:i w:val="false"/>
                <w:color w:val="000000"/>
                <w:sz w:val="20"/>
              </w:rPr>
              <w:t>
Chanyrak-Tendances</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Guide pédagogique.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875"/>
          <w:p>
            <w:pPr>
              <w:spacing w:after="20"/>
              <w:ind w:left="20"/>
              <w:jc w:val="both"/>
            </w:pPr>
            <w:r>
              <w:rPr>
                <w:rFonts w:ascii="Times New Roman"/>
                <w:b w:val="false"/>
                <w:i w:val="false"/>
                <w:color w:val="000000"/>
                <w:sz w:val="20"/>
              </w:rPr>
              <w:t>
R. Baktiyarova,</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G. Nurtayeva,</w:t>
            </w:r>
          </w:p>
          <w:p>
            <w:pPr>
              <w:spacing w:after="20"/>
              <w:ind w:left="20"/>
              <w:jc w:val="both"/>
            </w:pPr>
            <w:r>
              <w:rPr>
                <w:rFonts w:ascii="Times New Roman"/>
                <w:b w:val="false"/>
                <w:i w:val="false"/>
                <w:color w:val="000000"/>
                <w:sz w:val="20"/>
              </w:rPr>
              <w:t>
</w:t>
            </w:r>
            <w:r>
              <w:rPr>
                <w:rFonts w:ascii="Times New Roman"/>
                <w:b w:val="false"/>
                <w:i w:val="false"/>
                <w:color w:val="000000"/>
                <w:sz w:val="20"/>
              </w:rPr>
              <w:t>M. Parizet,</w:t>
            </w:r>
          </w:p>
          <w:p>
            <w:pPr>
              <w:spacing w:after="20"/>
              <w:ind w:left="20"/>
              <w:jc w:val="both"/>
            </w:pPr>
            <w:r>
              <w:rPr>
                <w:rFonts w:ascii="Times New Roman"/>
                <w:b w:val="false"/>
                <w:i w:val="false"/>
                <w:color w:val="000000"/>
                <w:sz w:val="20"/>
              </w:rPr>
              <w:t>
</w:t>
            </w:r>
            <w:r>
              <w:rPr>
                <w:rFonts w:ascii="Times New Roman"/>
                <w:b w:val="false"/>
                <w:i w:val="false"/>
                <w:color w:val="000000"/>
                <w:sz w:val="20"/>
              </w:rPr>
              <w:t>I. Barrière,</w:t>
            </w:r>
          </w:p>
          <w:p>
            <w:pPr>
              <w:spacing w:after="20"/>
              <w:ind w:left="20"/>
              <w:jc w:val="both"/>
            </w:pPr>
            <w:r>
              <w:rPr>
                <w:rFonts w:ascii="Times New Roman"/>
                <w:b w:val="false"/>
                <w:i w:val="false"/>
                <w:color w:val="000000"/>
                <w:sz w:val="20"/>
              </w:rPr>
              <w:t>
J. Girardet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876"/>
          <w:p>
            <w:pPr>
              <w:spacing w:after="20"/>
              <w:ind w:left="20"/>
              <w:jc w:val="both"/>
            </w:pPr>
            <w:r>
              <w:rPr>
                <w:rFonts w:ascii="Times New Roman"/>
                <w:b w:val="false"/>
                <w:i w:val="false"/>
                <w:color w:val="000000"/>
                <w:sz w:val="20"/>
              </w:rPr>
              <w:t>
Chanyrak-Tendances</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877"/>
          <w:p>
            <w:pPr>
              <w:spacing w:after="20"/>
              <w:ind w:left="20"/>
              <w:jc w:val="both"/>
            </w:pPr>
            <w:r>
              <w:rPr>
                <w:rFonts w:ascii="Times New Roman"/>
                <w:b w:val="false"/>
                <w:i w:val="false"/>
                <w:color w:val="000000"/>
                <w:sz w:val="20"/>
              </w:rPr>
              <w:t>
R. Baktiyarova,</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G. Nurtayeva,</w:t>
            </w:r>
          </w:p>
          <w:p>
            <w:pPr>
              <w:spacing w:after="20"/>
              <w:ind w:left="20"/>
              <w:jc w:val="both"/>
            </w:pPr>
            <w:r>
              <w:rPr>
                <w:rFonts w:ascii="Times New Roman"/>
                <w:b w:val="false"/>
                <w:i w:val="false"/>
                <w:color w:val="000000"/>
                <w:sz w:val="20"/>
              </w:rPr>
              <w:t>
</w:t>
            </w:r>
            <w:r>
              <w:rPr>
                <w:rFonts w:ascii="Times New Roman"/>
                <w:b w:val="false"/>
                <w:i w:val="false"/>
                <w:color w:val="000000"/>
                <w:sz w:val="20"/>
              </w:rPr>
              <w:t>J. Pécheur,</w:t>
            </w:r>
          </w:p>
          <w:p>
            <w:pPr>
              <w:spacing w:after="20"/>
              <w:ind w:left="20"/>
              <w:jc w:val="both"/>
            </w:pPr>
            <w:r>
              <w:rPr>
                <w:rFonts w:ascii="Times New Roman"/>
                <w:b w:val="false"/>
                <w:i w:val="false"/>
                <w:color w:val="000000"/>
                <w:sz w:val="20"/>
              </w:rPr>
              <w:t>
J. Girardet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bl>
    <w:bookmarkStart w:name="z3147" w:id="1878"/>
    <w:p>
      <w:pPr>
        <w:spacing w:after="0"/>
        <w:ind w:left="0"/>
        <w:jc w:val="both"/>
      </w:pPr>
      <w:r>
        <w:rPr>
          <w:rFonts w:ascii="Times New Roman"/>
          <w:b w:val="false"/>
          <w:i w:val="false"/>
          <w:color w:val="000000"/>
          <w:sz w:val="28"/>
        </w:rPr>
        <w:t>
      ";</w:t>
      </w:r>
    </w:p>
    <w:bookmarkEnd w:id="1878"/>
    <w:bookmarkStart w:name="z3148" w:id="1879"/>
    <w:p>
      <w:pPr>
        <w:spacing w:after="0"/>
        <w:ind w:left="0"/>
        <w:jc w:val="both"/>
      </w:pPr>
      <w:r>
        <w:rPr>
          <w:rFonts w:ascii="Times New Roman"/>
          <w:b w:val="false"/>
          <w:i w:val="false"/>
          <w:color w:val="000000"/>
          <w:sz w:val="28"/>
        </w:rPr>
        <w:t>
      в разделе "с узбекским языком обучения":</w:t>
      </w:r>
    </w:p>
    <w:bookmarkEnd w:id="1879"/>
    <w:bookmarkStart w:name="z3149" w:id="1880"/>
    <w:p>
      <w:pPr>
        <w:spacing w:after="0"/>
        <w:ind w:left="0"/>
        <w:jc w:val="both"/>
      </w:pPr>
      <w:r>
        <w:rPr>
          <w:rFonts w:ascii="Times New Roman"/>
          <w:b w:val="false"/>
          <w:i w:val="false"/>
          <w:color w:val="000000"/>
          <w:sz w:val="28"/>
        </w:rPr>
        <w:t>
      в подразделе "4 класс":</w:t>
      </w:r>
    </w:p>
    <w:bookmarkEnd w:id="1880"/>
    <w:bookmarkStart w:name="z3150" w:id="1881"/>
    <w:p>
      <w:pPr>
        <w:spacing w:after="0"/>
        <w:ind w:left="0"/>
        <w:jc w:val="both"/>
      </w:pPr>
      <w:r>
        <w:rPr>
          <w:rFonts w:ascii="Times New Roman"/>
          <w:b w:val="false"/>
          <w:i w:val="false"/>
          <w:color w:val="000000"/>
          <w:sz w:val="28"/>
        </w:rPr>
        <w:t>
      строку, порядковый номер 1, исключить;</w:t>
      </w:r>
    </w:p>
    <w:bookmarkEnd w:id="1881"/>
    <w:bookmarkStart w:name="z3151" w:id="1882"/>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1882"/>
    <w:bookmarkStart w:name="z3152" w:id="1883"/>
    <w:p>
      <w:pPr>
        <w:spacing w:after="0"/>
        <w:ind w:left="0"/>
        <w:jc w:val="both"/>
      </w:pPr>
      <w:r>
        <w:rPr>
          <w:rFonts w:ascii="Times New Roman"/>
          <w:b w:val="false"/>
          <w:i w:val="false"/>
          <w:color w:val="000000"/>
          <w:sz w:val="28"/>
        </w:rPr>
        <w:t>
      "</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884"/>
          <w:p>
            <w:pPr>
              <w:spacing w:after="20"/>
              <w:ind w:left="20"/>
              <w:jc w:val="both"/>
            </w:pPr>
            <w:r>
              <w:rPr>
                <w:rFonts w:ascii="Times New Roman"/>
                <w:b w:val="false"/>
                <w:i w:val="false"/>
                <w:color w:val="000000"/>
                <w:sz w:val="20"/>
              </w:rPr>
              <w:t xml:space="preserve">
Ўзбек тили. </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Иш дафтари.</w:t>
            </w:r>
          </w:p>
          <w:p>
            <w:pPr>
              <w:spacing w:after="20"/>
              <w:ind w:left="20"/>
              <w:jc w:val="both"/>
            </w:pPr>
            <w:r>
              <w:rPr>
                <w:rFonts w:ascii="Times New Roman"/>
                <w:b w:val="false"/>
                <w:i w:val="false"/>
                <w:color w:val="000000"/>
                <w:sz w:val="20"/>
              </w:rPr>
              <w:t>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885"/>
          <w:p>
            <w:pPr>
              <w:spacing w:after="20"/>
              <w:ind w:left="20"/>
              <w:jc w:val="both"/>
            </w:pPr>
            <w:r>
              <w:rPr>
                <w:rFonts w:ascii="Times New Roman"/>
                <w:b w:val="false"/>
                <w:i w:val="false"/>
                <w:color w:val="000000"/>
                <w:sz w:val="20"/>
              </w:rPr>
              <w:t>
Н. Шамадиева,</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Аташикова,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3158" w:id="1886"/>
    <w:p>
      <w:pPr>
        <w:spacing w:after="0"/>
        <w:ind w:left="0"/>
        <w:jc w:val="both"/>
      </w:pPr>
      <w:r>
        <w:rPr>
          <w:rFonts w:ascii="Times New Roman"/>
          <w:b w:val="false"/>
          <w:i w:val="false"/>
          <w:color w:val="000000"/>
          <w:sz w:val="28"/>
        </w:rPr>
        <w:t>
      ";</w:t>
      </w:r>
    </w:p>
    <w:bookmarkEnd w:id="1886"/>
    <w:bookmarkStart w:name="z3159" w:id="1887"/>
    <w:p>
      <w:pPr>
        <w:spacing w:after="0"/>
        <w:ind w:left="0"/>
        <w:jc w:val="both"/>
      </w:pPr>
      <w:r>
        <w:rPr>
          <w:rFonts w:ascii="Times New Roman"/>
          <w:b w:val="false"/>
          <w:i w:val="false"/>
          <w:color w:val="000000"/>
          <w:sz w:val="28"/>
        </w:rPr>
        <w:t>
      строку, порядковый номер 2, исключить;</w:t>
      </w:r>
    </w:p>
    <w:bookmarkEnd w:id="1887"/>
    <w:bookmarkStart w:name="z3160" w:id="1888"/>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1888"/>
    <w:bookmarkStart w:name="z3161" w:id="1889"/>
    <w:p>
      <w:pPr>
        <w:spacing w:after="0"/>
        <w:ind w:left="0"/>
        <w:jc w:val="both"/>
      </w:pPr>
      <w:r>
        <w:rPr>
          <w:rFonts w:ascii="Times New Roman"/>
          <w:b w:val="false"/>
          <w:i w:val="false"/>
          <w:color w:val="000000"/>
          <w:sz w:val="28"/>
        </w:rPr>
        <w:t>
      "</w:t>
      </w:r>
    </w:p>
    <w:bookmarkEnd w:id="1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890"/>
          <w:p>
            <w:pPr>
              <w:spacing w:after="20"/>
              <w:ind w:left="20"/>
              <w:jc w:val="both"/>
            </w:pPr>
            <w:r>
              <w:rPr>
                <w:rFonts w:ascii="Times New Roman"/>
                <w:b w:val="false"/>
                <w:i w:val="false"/>
                <w:color w:val="000000"/>
                <w:sz w:val="20"/>
              </w:rPr>
              <w:t xml:space="preserve">
Адабий укиш. </w:t>
            </w:r>
          </w:p>
          <w:bookmarkEnd w:id="1890"/>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91"/>
          <w:p>
            <w:pPr>
              <w:spacing w:after="20"/>
              <w:ind w:left="20"/>
              <w:jc w:val="both"/>
            </w:pPr>
            <w:r>
              <w:rPr>
                <w:rFonts w:ascii="Times New Roman"/>
                <w:b w:val="false"/>
                <w:i w:val="false"/>
                <w:color w:val="000000"/>
                <w:sz w:val="20"/>
              </w:rPr>
              <w:t>
М. Мусаева,</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З. Аташикова,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Шамадиева,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3166" w:id="1892"/>
    <w:p>
      <w:pPr>
        <w:spacing w:after="0"/>
        <w:ind w:left="0"/>
        <w:jc w:val="both"/>
      </w:pPr>
      <w:r>
        <w:rPr>
          <w:rFonts w:ascii="Times New Roman"/>
          <w:b w:val="false"/>
          <w:i w:val="false"/>
          <w:color w:val="000000"/>
          <w:sz w:val="28"/>
        </w:rPr>
        <w:t>
      ";</w:t>
      </w:r>
    </w:p>
    <w:bookmarkEnd w:id="1892"/>
    <w:bookmarkStart w:name="z3167" w:id="1893"/>
    <w:p>
      <w:pPr>
        <w:spacing w:after="0"/>
        <w:ind w:left="0"/>
        <w:jc w:val="both"/>
      </w:pPr>
      <w:r>
        <w:rPr>
          <w:rFonts w:ascii="Times New Roman"/>
          <w:b w:val="false"/>
          <w:i w:val="false"/>
          <w:color w:val="000000"/>
          <w:sz w:val="28"/>
        </w:rPr>
        <w:t xml:space="preserve">
      в перечне "Учебно-методические комплексы для обучающихся с особыми образовательными потребностями": </w:t>
      </w:r>
    </w:p>
    <w:bookmarkEnd w:id="1893"/>
    <w:bookmarkStart w:name="z3168" w:id="1894"/>
    <w:p>
      <w:pPr>
        <w:spacing w:after="0"/>
        <w:ind w:left="0"/>
        <w:jc w:val="both"/>
      </w:pPr>
      <w:r>
        <w:rPr>
          <w:rFonts w:ascii="Times New Roman"/>
          <w:b w:val="false"/>
          <w:i w:val="false"/>
          <w:color w:val="000000"/>
          <w:sz w:val="28"/>
        </w:rPr>
        <w:t>
      в разделе "с казахским языком обучения":</w:t>
      </w:r>
    </w:p>
    <w:bookmarkEnd w:id="1894"/>
    <w:bookmarkStart w:name="z3169" w:id="1895"/>
    <w:p>
      <w:pPr>
        <w:spacing w:after="0"/>
        <w:ind w:left="0"/>
        <w:jc w:val="both"/>
      </w:pPr>
      <w:r>
        <w:rPr>
          <w:rFonts w:ascii="Times New Roman"/>
          <w:b w:val="false"/>
          <w:i w:val="false"/>
          <w:color w:val="000000"/>
          <w:sz w:val="28"/>
        </w:rPr>
        <w:t>
      в перечне "Учебно-методические комплексы, разработанные (адаптированные) шрифтом Брайля для незрячих обучающихся":</w:t>
      </w:r>
    </w:p>
    <w:bookmarkEnd w:id="1895"/>
    <w:bookmarkStart w:name="z3170" w:id="1896"/>
    <w:p>
      <w:pPr>
        <w:spacing w:after="0"/>
        <w:ind w:left="0"/>
        <w:jc w:val="both"/>
      </w:pPr>
      <w:r>
        <w:rPr>
          <w:rFonts w:ascii="Times New Roman"/>
          <w:b w:val="false"/>
          <w:i w:val="false"/>
          <w:color w:val="000000"/>
          <w:sz w:val="28"/>
        </w:rPr>
        <w:t>
      в подразделе "1 класс":</w:t>
      </w:r>
    </w:p>
    <w:bookmarkEnd w:id="1896"/>
    <w:bookmarkStart w:name="z3171" w:id="1897"/>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897"/>
    <w:bookmarkStart w:name="z3172" w:id="1898"/>
    <w:p>
      <w:pPr>
        <w:spacing w:after="0"/>
        <w:ind w:left="0"/>
        <w:jc w:val="both"/>
      </w:pPr>
      <w:r>
        <w:rPr>
          <w:rFonts w:ascii="Times New Roman"/>
          <w:b w:val="false"/>
          <w:i w:val="false"/>
          <w:color w:val="000000"/>
          <w:sz w:val="28"/>
        </w:rPr>
        <w:t>
      "</w:t>
      </w:r>
    </w:p>
    <w:bookmarkEnd w:id="1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899"/>
          <w:p>
            <w:pPr>
              <w:spacing w:after="20"/>
              <w:ind w:left="20"/>
              <w:jc w:val="both"/>
            </w:pPr>
            <w:r>
              <w:rPr>
                <w:rFonts w:ascii="Times New Roman"/>
                <w:b w:val="false"/>
                <w:i w:val="false"/>
                <w:color w:val="000000"/>
                <w:sz w:val="20"/>
              </w:rPr>
              <w:t xml:space="preserve">
Әліппе. Ана тілі. </w:t>
            </w:r>
          </w:p>
          <w:bookmarkEnd w:id="1899"/>
          <w:p>
            <w:pPr>
              <w:spacing w:after="20"/>
              <w:ind w:left="20"/>
              <w:jc w:val="both"/>
            </w:pPr>
            <w:r>
              <w:rPr>
                <w:rFonts w:ascii="Times New Roman"/>
                <w:b w:val="false"/>
                <w:i w:val="false"/>
                <w:color w:val="000000"/>
                <w:sz w:val="20"/>
              </w:rPr>
              <w:t>
Рельефті-нүктелі сауат ашу жүйесімен жұмыс жасауға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900"/>
          <w:p>
            <w:pPr>
              <w:spacing w:after="20"/>
              <w:ind w:left="20"/>
              <w:jc w:val="both"/>
            </w:pPr>
            <w:r>
              <w:rPr>
                <w:rFonts w:ascii="Times New Roman"/>
                <w:b w:val="false"/>
                <w:i w:val="false"/>
                <w:color w:val="000000"/>
                <w:sz w:val="20"/>
              </w:rPr>
              <w:t xml:space="preserve">
Г. Абаева, </w:t>
            </w:r>
          </w:p>
          <w:bookmarkEnd w:id="1900"/>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175" w:id="1901"/>
    <w:p>
      <w:pPr>
        <w:spacing w:after="0"/>
        <w:ind w:left="0"/>
        <w:jc w:val="both"/>
      </w:pPr>
      <w:r>
        <w:rPr>
          <w:rFonts w:ascii="Times New Roman"/>
          <w:b w:val="false"/>
          <w:i w:val="false"/>
          <w:color w:val="000000"/>
          <w:sz w:val="28"/>
        </w:rPr>
        <w:t>
      ";</w:t>
      </w:r>
    </w:p>
    <w:bookmarkEnd w:id="1901"/>
    <w:bookmarkStart w:name="z3176" w:id="1902"/>
    <w:p>
      <w:pPr>
        <w:spacing w:after="0"/>
        <w:ind w:left="0"/>
        <w:jc w:val="both"/>
      </w:pPr>
      <w:r>
        <w:rPr>
          <w:rFonts w:ascii="Times New Roman"/>
          <w:b w:val="false"/>
          <w:i w:val="false"/>
          <w:color w:val="000000"/>
          <w:sz w:val="28"/>
        </w:rPr>
        <w:t>
      в перечне "Учебно-методические комплексы для специальных школ (классов) для обучающихся с нарушением интеллекта":</w:t>
      </w:r>
    </w:p>
    <w:bookmarkEnd w:id="1902"/>
    <w:bookmarkStart w:name="z3177" w:id="1903"/>
    <w:p>
      <w:pPr>
        <w:spacing w:after="0"/>
        <w:ind w:left="0"/>
        <w:jc w:val="both"/>
      </w:pPr>
      <w:r>
        <w:rPr>
          <w:rFonts w:ascii="Times New Roman"/>
          <w:b w:val="false"/>
          <w:i w:val="false"/>
          <w:color w:val="000000"/>
          <w:sz w:val="28"/>
        </w:rPr>
        <w:t>
      подраздел "0 класс" изложить в следующей редакции:</w:t>
      </w:r>
    </w:p>
    <w:bookmarkEnd w:id="1903"/>
    <w:bookmarkStart w:name="z3178" w:id="1904"/>
    <w:p>
      <w:pPr>
        <w:spacing w:after="0"/>
        <w:ind w:left="0"/>
        <w:jc w:val="both"/>
      </w:pPr>
      <w:r>
        <w:rPr>
          <w:rFonts w:ascii="Times New Roman"/>
          <w:b w:val="false"/>
          <w:i w:val="false"/>
          <w:color w:val="000000"/>
          <w:sz w:val="28"/>
        </w:rPr>
        <w:t>
      "</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05"/>
          <w:p>
            <w:pPr>
              <w:spacing w:after="20"/>
              <w:ind w:left="20"/>
              <w:jc w:val="both"/>
            </w:pPr>
            <w:r>
              <w:rPr>
                <w:rFonts w:ascii="Times New Roman"/>
                <w:b w:val="false"/>
                <w:i w:val="false"/>
                <w:color w:val="000000"/>
                <w:sz w:val="20"/>
              </w:rPr>
              <w:t xml:space="preserve">
Әліппе. </w:t>
            </w:r>
          </w:p>
          <w:bookmarkEnd w:id="1905"/>
          <w:p>
            <w:pPr>
              <w:spacing w:after="20"/>
              <w:ind w:left="20"/>
              <w:jc w:val="both"/>
            </w:pPr>
            <w:r>
              <w:rPr>
                <w:rFonts w:ascii="Times New Roman"/>
                <w:b w:val="false"/>
                <w:i w:val="false"/>
                <w:color w:val="000000"/>
                <w:sz w:val="20"/>
              </w:rPr>
              <w:t>
Ана тілі. Зерде бұзылыстары бар балаларға арналған арнайы мектептердің (сыныптардың) 0-сыныбына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06"/>
          <w:p>
            <w:pPr>
              <w:spacing w:after="20"/>
              <w:ind w:left="20"/>
              <w:jc w:val="both"/>
            </w:pPr>
            <w:r>
              <w:rPr>
                <w:rFonts w:ascii="Times New Roman"/>
                <w:b w:val="false"/>
                <w:i w:val="false"/>
                <w:color w:val="000000"/>
                <w:sz w:val="20"/>
              </w:rPr>
              <w:t>
Р. Сүлейменова,</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Есенжолова, </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907"/>
          <w:p>
            <w:pPr>
              <w:spacing w:after="20"/>
              <w:ind w:left="20"/>
              <w:jc w:val="both"/>
            </w:pPr>
            <w:r>
              <w:rPr>
                <w:rFonts w:ascii="Times New Roman"/>
                <w:b w:val="false"/>
                <w:i w:val="false"/>
                <w:color w:val="000000"/>
                <w:sz w:val="20"/>
              </w:rPr>
              <w:t xml:space="preserve">
Әліппе. </w:t>
            </w:r>
          </w:p>
          <w:bookmarkEnd w:id="1907"/>
          <w:p>
            <w:pPr>
              <w:spacing w:after="20"/>
              <w:ind w:left="20"/>
              <w:jc w:val="both"/>
            </w:pPr>
            <w:r>
              <w:rPr>
                <w:rFonts w:ascii="Times New Roman"/>
                <w:b w:val="false"/>
                <w:i w:val="false"/>
                <w:color w:val="000000"/>
                <w:sz w:val="20"/>
              </w:rPr>
              <w:t>
Ана тілі. Арнайы мектептердің (сыныптардың) зерде бұзылыстары бар 0-сынып оқушыларына арналған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08"/>
          <w:p>
            <w:pPr>
              <w:spacing w:after="20"/>
              <w:ind w:left="20"/>
              <w:jc w:val="both"/>
            </w:pPr>
            <w:r>
              <w:rPr>
                <w:rFonts w:ascii="Times New Roman"/>
                <w:b w:val="false"/>
                <w:i w:val="false"/>
                <w:color w:val="000000"/>
                <w:sz w:val="20"/>
              </w:rPr>
              <w:t>
Р. Сүлейменова,</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909"/>
          <w:p>
            <w:pPr>
              <w:spacing w:after="20"/>
              <w:ind w:left="20"/>
              <w:jc w:val="both"/>
            </w:pPr>
            <w:r>
              <w:rPr>
                <w:rFonts w:ascii="Times New Roman"/>
                <w:b w:val="false"/>
                <w:i w:val="false"/>
                <w:color w:val="000000"/>
                <w:sz w:val="20"/>
              </w:rPr>
              <w:t xml:space="preserve">
Әліппе. </w:t>
            </w:r>
          </w:p>
          <w:bookmarkEnd w:id="1909"/>
          <w:p>
            <w:pPr>
              <w:spacing w:after="20"/>
              <w:ind w:left="20"/>
              <w:jc w:val="both"/>
            </w:pPr>
            <w:r>
              <w:rPr>
                <w:rFonts w:ascii="Times New Roman"/>
                <w:b w:val="false"/>
                <w:i w:val="false"/>
                <w:color w:val="000000"/>
                <w:sz w:val="20"/>
              </w:rPr>
              <w:t>
Ана тілі. Арнайы мектептердің (сыныптардың) зерде бұзылыстары бар 0-сынып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910"/>
          <w:p>
            <w:pPr>
              <w:spacing w:after="20"/>
              <w:ind w:left="20"/>
              <w:jc w:val="both"/>
            </w:pPr>
            <w:r>
              <w:rPr>
                <w:rFonts w:ascii="Times New Roman"/>
                <w:b w:val="false"/>
                <w:i w:val="false"/>
                <w:color w:val="000000"/>
                <w:sz w:val="20"/>
              </w:rPr>
              <w:t xml:space="preserve">
Р. Сүлейменова, </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11"/>
          <w:p>
            <w:pPr>
              <w:spacing w:after="20"/>
              <w:ind w:left="20"/>
              <w:jc w:val="both"/>
            </w:pPr>
            <w:r>
              <w:rPr>
                <w:rFonts w:ascii="Times New Roman"/>
                <w:b w:val="false"/>
                <w:i w:val="false"/>
                <w:color w:val="000000"/>
                <w:sz w:val="20"/>
              </w:rPr>
              <w:t>
Математика.</w:t>
            </w:r>
          </w:p>
          <w:bookmarkEnd w:id="1911"/>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912"/>
          <w:p>
            <w:pPr>
              <w:spacing w:after="20"/>
              <w:ind w:left="20"/>
              <w:jc w:val="both"/>
            </w:pPr>
            <w:r>
              <w:rPr>
                <w:rFonts w:ascii="Times New Roman"/>
                <w:b w:val="false"/>
                <w:i w:val="false"/>
                <w:color w:val="000000"/>
                <w:sz w:val="20"/>
              </w:rPr>
              <w:t>
Р. Сулейменова,</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913"/>
          <w:p>
            <w:pPr>
              <w:spacing w:after="20"/>
              <w:ind w:left="20"/>
              <w:jc w:val="both"/>
            </w:pPr>
            <w:r>
              <w:rPr>
                <w:rFonts w:ascii="Times New Roman"/>
                <w:b w:val="false"/>
                <w:i w:val="false"/>
                <w:color w:val="000000"/>
                <w:sz w:val="20"/>
              </w:rPr>
              <w:t>
Математика.</w:t>
            </w:r>
          </w:p>
          <w:bookmarkEnd w:id="1913"/>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914"/>
          <w:p>
            <w:pPr>
              <w:spacing w:after="20"/>
              <w:ind w:left="20"/>
              <w:jc w:val="both"/>
            </w:pPr>
            <w:r>
              <w:rPr>
                <w:rFonts w:ascii="Times New Roman"/>
                <w:b w:val="false"/>
                <w:i w:val="false"/>
                <w:color w:val="000000"/>
                <w:sz w:val="20"/>
              </w:rPr>
              <w:t>
Р. Сулейменова,</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915"/>
          <w:p>
            <w:pPr>
              <w:spacing w:after="20"/>
              <w:ind w:left="20"/>
              <w:jc w:val="both"/>
            </w:pPr>
            <w:r>
              <w:rPr>
                <w:rFonts w:ascii="Times New Roman"/>
                <w:b w:val="false"/>
                <w:i w:val="false"/>
                <w:color w:val="000000"/>
                <w:sz w:val="20"/>
              </w:rPr>
              <w:t>
Айналадағы әлем.</w:t>
            </w:r>
          </w:p>
          <w:bookmarkEnd w:id="1915"/>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916"/>
          <w:p>
            <w:pPr>
              <w:spacing w:after="20"/>
              <w:ind w:left="20"/>
              <w:jc w:val="both"/>
            </w:pPr>
            <w:r>
              <w:rPr>
                <w:rFonts w:ascii="Times New Roman"/>
                <w:b w:val="false"/>
                <w:i w:val="false"/>
                <w:color w:val="000000"/>
                <w:sz w:val="20"/>
              </w:rPr>
              <w:t>
З. Мовкебаева,</w:t>
            </w:r>
          </w:p>
          <w:bookmarkEnd w:id="1916"/>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917"/>
          <w:p>
            <w:pPr>
              <w:spacing w:after="20"/>
              <w:ind w:left="20"/>
              <w:jc w:val="both"/>
            </w:pPr>
            <w:r>
              <w:rPr>
                <w:rFonts w:ascii="Times New Roman"/>
                <w:b w:val="false"/>
                <w:i w:val="false"/>
                <w:color w:val="000000"/>
                <w:sz w:val="20"/>
              </w:rPr>
              <w:t>
Айналадағы әлем.</w:t>
            </w:r>
          </w:p>
          <w:bookmarkEnd w:id="1917"/>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918"/>
          <w:p>
            <w:pPr>
              <w:spacing w:after="20"/>
              <w:ind w:left="20"/>
              <w:jc w:val="both"/>
            </w:pPr>
            <w:r>
              <w:rPr>
                <w:rFonts w:ascii="Times New Roman"/>
                <w:b w:val="false"/>
                <w:i w:val="false"/>
                <w:color w:val="000000"/>
                <w:sz w:val="20"/>
              </w:rPr>
              <w:t>
З. Мовкебаева,</w:t>
            </w:r>
          </w:p>
          <w:bookmarkEnd w:id="1918"/>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919"/>
          <w:p>
            <w:pPr>
              <w:spacing w:after="20"/>
              <w:ind w:left="20"/>
              <w:jc w:val="both"/>
            </w:pPr>
            <w:r>
              <w:rPr>
                <w:rFonts w:ascii="Times New Roman"/>
                <w:b w:val="false"/>
                <w:i w:val="false"/>
                <w:color w:val="000000"/>
                <w:sz w:val="20"/>
              </w:rPr>
              <w:t xml:space="preserve">
Қол еңбегі. Зерде бұзылыстары бар білім алушыларға арналған арнайы мектептің </w:t>
            </w:r>
          </w:p>
          <w:bookmarkEnd w:id="1919"/>
          <w:p>
            <w:pPr>
              <w:spacing w:after="20"/>
              <w:ind w:left="20"/>
              <w:jc w:val="both"/>
            </w:pPr>
            <w:r>
              <w:rPr>
                <w:rFonts w:ascii="Times New Roman"/>
                <w:b w:val="false"/>
                <w:i w:val="false"/>
                <w:color w:val="000000"/>
                <w:sz w:val="20"/>
              </w:rPr>
              <w:t>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920"/>
          <w:p>
            <w:pPr>
              <w:spacing w:after="20"/>
              <w:ind w:left="20"/>
              <w:jc w:val="both"/>
            </w:pPr>
            <w:r>
              <w:rPr>
                <w:rFonts w:ascii="Times New Roman"/>
                <w:b w:val="false"/>
                <w:i w:val="false"/>
                <w:color w:val="000000"/>
                <w:sz w:val="20"/>
              </w:rPr>
              <w:t>
Б. Халықова,</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921"/>
          <w:p>
            <w:pPr>
              <w:spacing w:after="20"/>
              <w:ind w:left="20"/>
              <w:jc w:val="both"/>
            </w:pPr>
            <w:r>
              <w:rPr>
                <w:rFonts w:ascii="Times New Roman"/>
                <w:b w:val="false"/>
                <w:i w:val="false"/>
                <w:color w:val="000000"/>
                <w:sz w:val="20"/>
              </w:rPr>
              <w:t xml:space="preserve">
Қол еңбегі. </w:t>
            </w:r>
          </w:p>
          <w:bookmarkEnd w:id="1921"/>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922"/>
          <w:p>
            <w:pPr>
              <w:spacing w:after="20"/>
              <w:ind w:left="20"/>
              <w:jc w:val="both"/>
            </w:pPr>
            <w:r>
              <w:rPr>
                <w:rFonts w:ascii="Times New Roman"/>
                <w:b w:val="false"/>
                <w:i w:val="false"/>
                <w:color w:val="000000"/>
                <w:sz w:val="20"/>
              </w:rPr>
              <w:t>
Б. Халықова,</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923"/>
          <w:p>
            <w:pPr>
              <w:spacing w:after="20"/>
              <w:ind w:left="20"/>
              <w:jc w:val="both"/>
            </w:pPr>
            <w:r>
              <w:rPr>
                <w:rFonts w:ascii="Times New Roman"/>
                <w:b w:val="false"/>
                <w:i w:val="false"/>
                <w:color w:val="000000"/>
                <w:sz w:val="20"/>
              </w:rPr>
              <w:t xml:space="preserve">
Бейнелеу өнері. Зерде бұзылыстары бар білім алушыларға арналған арнайы мектептің </w:t>
            </w:r>
          </w:p>
          <w:bookmarkEnd w:id="1923"/>
          <w:p>
            <w:pPr>
              <w:spacing w:after="20"/>
              <w:ind w:left="20"/>
              <w:jc w:val="both"/>
            </w:pPr>
            <w:r>
              <w:rPr>
                <w:rFonts w:ascii="Times New Roman"/>
                <w:b w:val="false"/>
                <w:i w:val="false"/>
                <w:color w:val="000000"/>
                <w:sz w:val="20"/>
              </w:rPr>
              <w:t>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924"/>
          <w:p>
            <w:pPr>
              <w:spacing w:after="20"/>
              <w:ind w:left="20"/>
              <w:jc w:val="both"/>
            </w:pPr>
            <w:r>
              <w:rPr>
                <w:rFonts w:ascii="Times New Roman"/>
                <w:b w:val="false"/>
                <w:i w:val="false"/>
                <w:color w:val="000000"/>
                <w:sz w:val="20"/>
              </w:rPr>
              <w:t>
Б. Халықова,</w:t>
            </w:r>
          </w:p>
          <w:bookmarkEnd w:id="1924"/>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925"/>
          <w:p>
            <w:pPr>
              <w:spacing w:after="20"/>
              <w:ind w:left="20"/>
              <w:jc w:val="both"/>
            </w:pPr>
            <w:r>
              <w:rPr>
                <w:rFonts w:ascii="Times New Roman"/>
                <w:b w:val="false"/>
                <w:i w:val="false"/>
                <w:color w:val="000000"/>
                <w:sz w:val="20"/>
              </w:rPr>
              <w:t>
Б. Халықова,</w:t>
            </w:r>
          </w:p>
          <w:bookmarkEnd w:id="192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26"/>
          <w:p>
            <w:pPr>
              <w:spacing w:after="20"/>
              <w:ind w:left="20"/>
              <w:jc w:val="both"/>
            </w:pPr>
            <w:r>
              <w:rPr>
                <w:rFonts w:ascii="Times New Roman"/>
                <w:b w:val="false"/>
                <w:i w:val="false"/>
                <w:color w:val="000000"/>
                <w:sz w:val="20"/>
              </w:rPr>
              <w:t>
К. Ибрагимова,</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927"/>
          <w:p>
            <w:pPr>
              <w:spacing w:after="20"/>
              <w:ind w:left="20"/>
              <w:jc w:val="both"/>
            </w:pPr>
            <w:r>
              <w:rPr>
                <w:rFonts w:ascii="Times New Roman"/>
                <w:b w:val="false"/>
                <w:i w:val="false"/>
                <w:color w:val="000000"/>
                <w:sz w:val="20"/>
              </w:rPr>
              <w:t>
К. Ибрагимова,</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211" w:id="1928"/>
    <w:p>
      <w:pPr>
        <w:spacing w:after="0"/>
        <w:ind w:left="0"/>
        <w:jc w:val="both"/>
      </w:pPr>
      <w:r>
        <w:rPr>
          <w:rFonts w:ascii="Times New Roman"/>
          <w:b w:val="false"/>
          <w:i w:val="false"/>
          <w:color w:val="000000"/>
          <w:sz w:val="28"/>
        </w:rPr>
        <w:t>
      ";</w:t>
      </w:r>
    </w:p>
    <w:bookmarkEnd w:id="1928"/>
    <w:bookmarkStart w:name="z3212" w:id="1929"/>
    <w:p>
      <w:pPr>
        <w:spacing w:after="0"/>
        <w:ind w:left="0"/>
        <w:jc w:val="both"/>
      </w:pPr>
      <w:r>
        <w:rPr>
          <w:rFonts w:ascii="Times New Roman"/>
          <w:b w:val="false"/>
          <w:i w:val="false"/>
          <w:color w:val="000000"/>
          <w:sz w:val="28"/>
        </w:rPr>
        <w:t>
      подраздел "1 класс" изложить в следующей редакции:</w:t>
      </w:r>
    </w:p>
    <w:bookmarkEnd w:id="1929"/>
    <w:bookmarkStart w:name="z3213" w:id="1930"/>
    <w:p>
      <w:pPr>
        <w:spacing w:after="0"/>
        <w:ind w:left="0"/>
        <w:jc w:val="both"/>
      </w:pPr>
      <w:r>
        <w:rPr>
          <w:rFonts w:ascii="Times New Roman"/>
          <w:b w:val="false"/>
          <w:i w:val="false"/>
          <w:color w:val="000000"/>
          <w:sz w:val="28"/>
        </w:rPr>
        <w:t>
      "</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31"/>
          <w:p>
            <w:pPr>
              <w:spacing w:after="20"/>
              <w:ind w:left="20"/>
              <w:jc w:val="both"/>
            </w:pPr>
            <w:r>
              <w:rPr>
                <w:rFonts w:ascii="Times New Roman"/>
                <w:b w:val="false"/>
                <w:i w:val="false"/>
                <w:color w:val="000000"/>
                <w:sz w:val="20"/>
              </w:rPr>
              <w:t xml:space="preserve">
Әліппе. Ана тілі. </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Зерде бұзылыстары бар балаларға арналған арнайы мектептердің (сыныптардың) </w:t>
            </w:r>
          </w:p>
          <w:p>
            <w:pPr>
              <w:spacing w:after="20"/>
              <w:ind w:left="20"/>
              <w:jc w:val="both"/>
            </w:pPr>
            <w:r>
              <w:rPr>
                <w:rFonts w:ascii="Times New Roman"/>
                <w:b w:val="false"/>
                <w:i w:val="false"/>
                <w:color w:val="000000"/>
                <w:sz w:val="20"/>
              </w:rPr>
              <w:t>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32"/>
          <w:p>
            <w:pPr>
              <w:spacing w:after="20"/>
              <w:ind w:left="20"/>
              <w:jc w:val="both"/>
            </w:pPr>
            <w:r>
              <w:rPr>
                <w:rFonts w:ascii="Times New Roman"/>
                <w:b w:val="false"/>
                <w:i w:val="false"/>
                <w:color w:val="000000"/>
                <w:sz w:val="20"/>
              </w:rPr>
              <w:t xml:space="preserve">
Р. Сүлейменова, </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933"/>
          <w:p>
            <w:pPr>
              <w:spacing w:after="20"/>
              <w:ind w:left="20"/>
              <w:jc w:val="both"/>
            </w:pPr>
            <w:r>
              <w:rPr>
                <w:rFonts w:ascii="Times New Roman"/>
                <w:b w:val="false"/>
                <w:i w:val="false"/>
                <w:color w:val="000000"/>
                <w:sz w:val="20"/>
              </w:rPr>
              <w:t xml:space="preserve">
Әліппе. Ана тілі. </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зерде бұзылыстары бар</w:t>
            </w:r>
          </w:p>
          <w:p>
            <w:pPr>
              <w:spacing w:after="20"/>
              <w:ind w:left="20"/>
              <w:jc w:val="both"/>
            </w:pPr>
            <w:r>
              <w:rPr>
                <w:rFonts w:ascii="Times New Roman"/>
                <w:b w:val="false"/>
                <w:i w:val="false"/>
                <w:color w:val="000000"/>
                <w:sz w:val="20"/>
              </w:rPr>
              <w:t>
1-сынып оқушыларына арналған №1,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934"/>
          <w:p>
            <w:pPr>
              <w:spacing w:after="20"/>
              <w:ind w:left="20"/>
              <w:jc w:val="both"/>
            </w:pPr>
            <w:r>
              <w:rPr>
                <w:rFonts w:ascii="Times New Roman"/>
                <w:b w:val="false"/>
                <w:i w:val="false"/>
                <w:color w:val="000000"/>
                <w:sz w:val="20"/>
              </w:rPr>
              <w:t xml:space="preserve">
Р. Сүлейменова, </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935"/>
          <w:p>
            <w:pPr>
              <w:spacing w:after="20"/>
              <w:ind w:left="20"/>
              <w:jc w:val="both"/>
            </w:pPr>
            <w:r>
              <w:rPr>
                <w:rFonts w:ascii="Times New Roman"/>
                <w:b w:val="false"/>
                <w:i w:val="false"/>
                <w:color w:val="000000"/>
                <w:sz w:val="20"/>
              </w:rPr>
              <w:t xml:space="preserve">
Әліппе. Ана тілі. </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зерде бұзылыстары бар</w:t>
            </w:r>
          </w:p>
          <w:p>
            <w:pPr>
              <w:spacing w:after="20"/>
              <w:ind w:left="20"/>
              <w:jc w:val="both"/>
            </w:pPr>
            <w:r>
              <w:rPr>
                <w:rFonts w:ascii="Times New Roman"/>
                <w:b w:val="false"/>
                <w:i w:val="false"/>
                <w:color w:val="000000"/>
                <w:sz w:val="20"/>
              </w:rPr>
              <w:t>
1-сынып оқушыларына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936"/>
          <w:p>
            <w:pPr>
              <w:spacing w:after="20"/>
              <w:ind w:left="20"/>
              <w:jc w:val="both"/>
            </w:pPr>
            <w:r>
              <w:rPr>
                <w:rFonts w:ascii="Times New Roman"/>
                <w:b w:val="false"/>
                <w:i w:val="false"/>
                <w:color w:val="000000"/>
                <w:sz w:val="20"/>
              </w:rPr>
              <w:t xml:space="preserve">
Р. Сүлейменова, </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937"/>
          <w:p>
            <w:pPr>
              <w:spacing w:after="20"/>
              <w:ind w:left="20"/>
              <w:jc w:val="both"/>
            </w:pPr>
            <w:r>
              <w:rPr>
                <w:rFonts w:ascii="Times New Roman"/>
                <w:b w:val="false"/>
                <w:i w:val="false"/>
                <w:color w:val="000000"/>
                <w:sz w:val="20"/>
              </w:rPr>
              <w:t>
З. Мовкебаева,</w:t>
            </w:r>
          </w:p>
          <w:bookmarkEnd w:id="1937"/>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938"/>
          <w:p>
            <w:pPr>
              <w:spacing w:after="20"/>
              <w:ind w:left="20"/>
              <w:jc w:val="both"/>
            </w:pPr>
            <w:r>
              <w:rPr>
                <w:rFonts w:ascii="Times New Roman"/>
                <w:b w:val="false"/>
                <w:i w:val="false"/>
                <w:color w:val="000000"/>
                <w:sz w:val="20"/>
              </w:rPr>
              <w:t>
Айналадағы әлем.</w:t>
            </w:r>
          </w:p>
          <w:bookmarkEnd w:id="1938"/>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939"/>
          <w:p>
            <w:pPr>
              <w:spacing w:after="20"/>
              <w:ind w:left="20"/>
              <w:jc w:val="both"/>
            </w:pPr>
            <w:r>
              <w:rPr>
                <w:rFonts w:ascii="Times New Roman"/>
                <w:b w:val="false"/>
                <w:i w:val="false"/>
                <w:color w:val="000000"/>
                <w:sz w:val="20"/>
              </w:rPr>
              <w:t>
З. Мовкебаева,</w:t>
            </w:r>
          </w:p>
          <w:bookmarkEnd w:id="1939"/>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940"/>
          <w:p>
            <w:pPr>
              <w:spacing w:after="20"/>
              <w:ind w:left="20"/>
              <w:jc w:val="both"/>
            </w:pPr>
            <w:r>
              <w:rPr>
                <w:rFonts w:ascii="Times New Roman"/>
                <w:b w:val="false"/>
                <w:i w:val="false"/>
                <w:color w:val="000000"/>
                <w:sz w:val="20"/>
              </w:rPr>
              <w:t>
Математика.</w:t>
            </w:r>
          </w:p>
          <w:bookmarkEnd w:id="1940"/>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941"/>
          <w:p>
            <w:pPr>
              <w:spacing w:after="20"/>
              <w:ind w:left="20"/>
              <w:jc w:val="both"/>
            </w:pPr>
            <w:r>
              <w:rPr>
                <w:rFonts w:ascii="Times New Roman"/>
                <w:b w:val="false"/>
                <w:i w:val="false"/>
                <w:color w:val="000000"/>
                <w:sz w:val="20"/>
              </w:rPr>
              <w:t>
Р. Сулейменова,</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942"/>
          <w:p>
            <w:pPr>
              <w:spacing w:after="20"/>
              <w:ind w:left="20"/>
              <w:jc w:val="both"/>
            </w:pPr>
            <w:r>
              <w:rPr>
                <w:rFonts w:ascii="Times New Roman"/>
                <w:b w:val="false"/>
                <w:i w:val="false"/>
                <w:color w:val="000000"/>
                <w:sz w:val="20"/>
              </w:rPr>
              <w:t>
Математика.</w:t>
            </w:r>
          </w:p>
          <w:bookmarkEnd w:id="1942"/>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943"/>
          <w:p>
            <w:pPr>
              <w:spacing w:after="20"/>
              <w:ind w:left="20"/>
              <w:jc w:val="both"/>
            </w:pPr>
            <w:r>
              <w:rPr>
                <w:rFonts w:ascii="Times New Roman"/>
                <w:b w:val="false"/>
                <w:i w:val="false"/>
                <w:color w:val="000000"/>
                <w:sz w:val="20"/>
              </w:rPr>
              <w:t>
Р. Сулейменова,</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944"/>
          <w:p>
            <w:pPr>
              <w:spacing w:after="20"/>
              <w:ind w:left="20"/>
              <w:jc w:val="both"/>
            </w:pPr>
            <w:r>
              <w:rPr>
                <w:rFonts w:ascii="Times New Roman"/>
                <w:b w:val="false"/>
                <w:i w:val="false"/>
                <w:color w:val="000000"/>
                <w:sz w:val="20"/>
              </w:rPr>
              <w:t xml:space="preserve">
Қол еңбегі. Зерде бұзылыстары бар білім алушыларға арналған арнайы мектептің </w:t>
            </w:r>
          </w:p>
          <w:bookmarkEnd w:id="1944"/>
          <w:p>
            <w:pPr>
              <w:spacing w:after="20"/>
              <w:ind w:left="20"/>
              <w:jc w:val="both"/>
            </w:pPr>
            <w:r>
              <w:rPr>
                <w:rFonts w:ascii="Times New Roman"/>
                <w:b w:val="false"/>
                <w:i w:val="false"/>
                <w:color w:val="000000"/>
                <w:sz w:val="20"/>
              </w:rPr>
              <w:t>
1-сыныбындағы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945"/>
          <w:p>
            <w:pPr>
              <w:spacing w:after="20"/>
              <w:ind w:left="20"/>
              <w:jc w:val="both"/>
            </w:pPr>
            <w:r>
              <w:rPr>
                <w:rFonts w:ascii="Times New Roman"/>
                <w:b w:val="false"/>
                <w:i w:val="false"/>
                <w:color w:val="000000"/>
                <w:sz w:val="20"/>
              </w:rPr>
              <w:t>
Б. Халықова,</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946"/>
          <w:p>
            <w:pPr>
              <w:spacing w:after="20"/>
              <w:ind w:left="20"/>
              <w:jc w:val="both"/>
            </w:pPr>
            <w:r>
              <w:rPr>
                <w:rFonts w:ascii="Times New Roman"/>
                <w:b w:val="false"/>
                <w:i w:val="false"/>
                <w:color w:val="000000"/>
                <w:sz w:val="20"/>
              </w:rPr>
              <w:t>
Қол еңбегі.</w:t>
            </w:r>
          </w:p>
          <w:bookmarkEnd w:id="1946"/>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947"/>
          <w:p>
            <w:pPr>
              <w:spacing w:after="20"/>
              <w:ind w:left="20"/>
              <w:jc w:val="both"/>
            </w:pPr>
            <w:r>
              <w:rPr>
                <w:rFonts w:ascii="Times New Roman"/>
                <w:b w:val="false"/>
                <w:i w:val="false"/>
                <w:color w:val="000000"/>
                <w:sz w:val="20"/>
              </w:rPr>
              <w:t>
Б. Халықова,</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48"/>
          <w:p>
            <w:pPr>
              <w:spacing w:after="20"/>
              <w:ind w:left="20"/>
              <w:jc w:val="both"/>
            </w:pPr>
            <w:r>
              <w:rPr>
                <w:rFonts w:ascii="Times New Roman"/>
                <w:b w:val="false"/>
                <w:i w:val="false"/>
                <w:color w:val="000000"/>
                <w:sz w:val="20"/>
              </w:rPr>
              <w:t xml:space="preserve">
Бейнелеу өнері. Зерде бұзылыстары бар білім алушыларға арналған арнайы мектептің </w:t>
            </w:r>
          </w:p>
          <w:bookmarkEnd w:id="1948"/>
          <w:p>
            <w:pPr>
              <w:spacing w:after="20"/>
              <w:ind w:left="20"/>
              <w:jc w:val="both"/>
            </w:pPr>
            <w:r>
              <w:rPr>
                <w:rFonts w:ascii="Times New Roman"/>
                <w:b w:val="false"/>
                <w:i w:val="false"/>
                <w:color w:val="000000"/>
                <w:sz w:val="20"/>
              </w:rPr>
              <w:t>
1-сыныбындағы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949"/>
          <w:p>
            <w:pPr>
              <w:spacing w:after="20"/>
              <w:ind w:left="20"/>
              <w:jc w:val="both"/>
            </w:pPr>
            <w:r>
              <w:rPr>
                <w:rFonts w:ascii="Times New Roman"/>
                <w:b w:val="false"/>
                <w:i w:val="false"/>
                <w:color w:val="000000"/>
                <w:sz w:val="20"/>
              </w:rPr>
              <w:t>
Б. Халықова,</w:t>
            </w:r>
          </w:p>
          <w:bookmarkEnd w:id="1949"/>
          <w:p>
            <w:pPr>
              <w:spacing w:after="20"/>
              <w:ind w:left="20"/>
              <w:jc w:val="both"/>
            </w:pPr>
            <w:r>
              <w:rPr>
                <w:rFonts w:ascii="Times New Roman"/>
                <w:b w:val="false"/>
                <w:i w:val="false"/>
                <w:color w:val="000000"/>
                <w:sz w:val="20"/>
              </w:rPr>
              <w:t>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950"/>
          <w:p>
            <w:pPr>
              <w:spacing w:after="20"/>
              <w:ind w:left="20"/>
              <w:jc w:val="both"/>
            </w:pPr>
            <w:r>
              <w:rPr>
                <w:rFonts w:ascii="Times New Roman"/>
                <w:b w:val="false"/>
                <w:i w:val="false"/>
                <w:color w:val="000000"/>
                <w:sz w:val="20"/>
              </w:rPr>
              <w:t>
Бейнелеу өнері.</w:t>
            </w:r>
          </w:p>
          <w:bookmarkEnd w:id="1950"/>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51"/>
          <w:p>
            <w:pPr>
              <w:spacing w:after="20"/>
              <w:ind w:left="20"/>
              <w:jc w:val="both"/>
            </w:pPr>
            <w:r>
              <w:rPr>
                <w:rFonts w:ascii="Times New Roman"/>
                <w:b w:val="false"/>
                <w:i w:val="false"/>
                <w:color w:val="000000"/>
                <w:sz w:val="20"/>
              </w:rPr>
              <w:t>
Б. Халықова,</w:t>
            </w:r>
          </w:p>
          <w:bookmarkEnd w:id="1951"/>
          <w:p>
            <w:pPr>
              <w:spacing w:after="20"/>
              <w:ind w:left="20"/>
              <w:jc w:val="both"/>
            </w:pPr>
            <w:r>
              <w:rPr>
                <w:rFonts w:ascii="Times New Roman"/>
                <w:b w:val="false"/>
                <w:i w:val="false"/>
                <w:color w:val="000000"/>
                <w:sz w:val="20"/>
              </w:rPr>
              <w:t>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245" w:id="1952"/>
    <w:p>
      <w:pPr>
        <w:spacing w:after="0"/>
        <w:ind w:left="0"/>
        <w:jc w:val="both"/>
      </w:pPr>
      <w:r>
        <w:rPr>
          <w:rFonts w:ascii="Times New Roman"/>
          <w:b w:val="false"/>
          <w:i w:val="false"/>
          <w:color w:val="000000"/>
          <w:sz w:val="28"/>
        </w:rPr>
        <w:t>
      ";</w:t>
      </w:r>
    </w:p>
    <w:bookmarkEnd w:id="1952"/>
    <w:bookmarkStart w:name="z3246" w:id="1953"/>
    <w:p>
      <w:pPr>
        <w:spacing w:after="0"/>
        <w:ind w:left="0"/>
        <w:jc w:val="both"/>
      </w:pPr>
      <w:r>
        <w:rPr>
          <w:rFonts w:ascii="Times New Roman"/>
          <w:b w:val="false"/>
          <w:i w:val="false"/>
          <w:color w:val="000000"/>
          <w:sz w:val="28"/>
        </w:rPr>
        <w:t>
      после перечня "Учебно-методические комплексы для специальных школ (классов) для обучающихся с нарушением интеллекта" дополнить перечнем следующего содержания:</w:t>
      </w:r>
    </w:p>
    <w:bookmarkEnd w:id="1953"/>
    <w:bookmarkStart w:name="z3247" w:id="1954"/>
    <w:p>
      <w:pPr>
        <w:spacing w:after="0"/>
        <w:ind w:left="0"/>
        <w:jc w:val="both"/>
      </w:pPr>
      <w:r>
        <w:rPr>
          <w:rFonts w:ascii="Times New Roman"/>
          <w:b w:val="false"/>
          <w:i w:val="false"/>
          <w:color w:val="000000"/>
          <w:sz w:val="28"/>
        </w:rPr>
        <w:t>
      "</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для обучающихся с умеренными нарушениями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955"/>
          <w:p>
            <w:pPr>
              <w:spacing w:after="20"/>
              <w:ind w:left="20"/>
              <w:jc w:val="both"/>
            </w:pPr>
            <w:r>
              <w:rPr>
                <w:rFonts w:ascii="Times New Roman"/>
                <w:b w:val="false"/>
                <w:i w:val="false"/>
                <w:color w:val="000000"/>
                <w:sz w:val="20"/>
              </w:rPr>
              <w:t xml:space="preserve">
Санау. </w:t>
            </w:r>
          </w:p>
          <w:bookmarkEnd w:id="1955"/>
          <w:p>
            <w:pPr>
              <w:spacing w:after="20"/>
              <w:ind w:left="20"/>
              <w:jc w:val="both"/>
            </w:pPr>
            <w:r>
              <w:rPr>
                <w:rFonts w:ascii="Times New Roman"/>
                <w:b w:val="false"/>
                <w:i w:val="false"/>
                <w:color w:val="000000"/>
                <w:sz w:val="20"/>
              </w:rPr>
              <w:t>
Зиятының орташа түрде бұзылыстары бар білім алушыларға арналған арнайы мектептердің (сыныптардың)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56"/>
          <w:p>
            <w:pPr>
              <w:spacing w:after="20"/>
              <w:ind w:left="20"/>
              <w:jc w:val="both"/>
            </w:pPr>
            <w:r>
              <w:rPr>
                <w:rFonts w:ascii="Times New Roman"/>
                <w:b w:val="false"/>
                <w:i w:val="false"/>
                <w:color w:val="000000"/>
                <w:sz w:val="20"/>
              </w:rPr>
              <w:t xml:space="preserve">
Санау. </w:t>
            </w:r>
          </w:p>
          <w:bookmarkEnd w:id="1956"/>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957"/>
          <w:p>
            <w:pPr>
              <w:spacing w:after="20"/>
              <w:ind w:left="20"/>
              <w:jc w:val="both"/>
            </w:pPr>
            <w:r>
              <w:rPr>
                <w:rFonts w:ascii="Times New Roman"/>
                <w:b w:val="false"/>
                <w:i w:val="false"/>
                <w:color w:val="000000"/>
                <w:sz w:val="20"/>
              </w:rPr>
              <w:t xml:space="preserve">
И. Елисеева, </w:t>
            </w:r>
          </w:p>
          <w:bookmarkEnd w:id="1957"/>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958"/>
          <w:p>
            <w:pPr>
              <w:spacing w:after="20"/>
              <w:ind w:left="20"/>
              <w:jc w:val="both"/>
            </w:pPr>
            <w:r>
              <w:rPr>
                <w:rFonts w:ascii="Times New Roman"/>
                <w:b w:val="false"/>
                <w:i w:val="false"/>
                <w:color w:val="000000"/>
                <w:sz w:val="20"/>
              </w:rPr>
              <w:t xml:space="preserve">
Айналадағы әлем. </w:t>
            </w:r>
          </w:p>
          <w:bookmarkEnd w:id="1958"/>
          <w:p>
            <w:pPr>
              <w:spacing w:after="20"/>
              <w:ind w:left="20"/>
              <w:jc w:val="both"/>
            </w:pPr>
            <w:r>
              <w:rPr>
                <w:rFonts w:ascii="Times New Roman"/>
                <w:b w:val="false"/>
                <w:i w:val="false"/>
                <w:color w:val="000000"/>
                <w:sz w:val="20"/>
              </w:rPr>
              <w:t>
Зиятының орташа түрде бұзылыстары бар білім алушыларға арналған арнайы мектептердің (сыныптардың)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59"/>
          <w:p>
            <w:pPr>
              <w:spacing w:after="20"/>
              <w:ind w:left="20"/>
              <w:jc w:val="both"/>
            </w:pPr>
            <w:r>
              <w:rPr>
                <w:rFonts w:ascii="Times New Roman"/>
                <w:b w:val="false"/>
                <w:i w:val="false"/>
                <w:color w:val="000000"/>
                <w:sz w:val="20"/>
              </w:rPr>
              <w:t xml:space="preserve">
Р. Сулейменова, </w:t>
            </w:r>
          </w:p>
          <w:bookmarkEnd w:id="1959"/>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60"/>
          <w:p>
            <w:pPr>
              <w:spacing w:after="20"/>
              <w:ind w:left="20"/>
              <w:jc w:val="both"/>
            </w:pPr>
            <w:r>
              <w:rPr>
                <w:rFonts w:ascii="Times New Roman"/>
                <w:b w:val="false"/>
                <w:i w:val="false"/>
                <w:color w:val="000000"/>
                <w:sz w:val="20"/>
              </w:rPr>
              <w:t xml:space="preserve">
Айналадағы әлем. </w:t>
            </w:r>
          </w:p>
          <w:bookmarkEnd w:id="1960"/>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961"/>
          <w:p>
            <w:pPr>
              <w:spacing w:after="20"/>
              <w:ind w:left="20"/>
              <w:jc w:val="both"/>
            </w:pPr>
            <w:r>
              <w:rPr>
                <w:rFonts w:ascii="Times New Roman"/>
                <w:b w:val="false"/>
                <w:i w:val="false"/>
                <w:color w:val="000000"/>
                <w:sz w:val="20"/>
              </w:rPr>
              <w:t xml:space="preserve">
Р. Сулейменова, </w:t>
            </w:r>
          </w:p>
          <w:bookmarkEnd w:id="1961"/>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962"/>
          <w:p>
            <w:pPr>
              <w:spacing w:after="20"/>
              <w:ind w:left="20"/>
              <w:jc w:val="both"/>
            </w:pPr>
            <w:r>
              <w:rPr>
                <w:rFonts w:ascii="Times New Roman"/>
                <w:b w:val="false"/>
                <w:i w:val="false"/>
                <w:color w:val="000000"/>
                <w:sz w:val="20"/>
              </w:rPr>
              <w:t xml:space="preserve">
Бейнелеу өнері. </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63"/>
          <w:p>
            <w:pPr>
              <w:spacing w:after="20"/>
              <w:ind w:left="20"/>
              <w:jc w:val="both"/>
            </w:pPr>
            <w:r>
              <w:rPr>
                <w:rFonts w:ascii="Times New Roman"/>
                <w:b w:val="false"/>
                <w:i w:val="false"/>
                <w:color w:val="000000"/>
                <w:sz w:val="20"/>
              </w:rPr>
              <w:t xml:space="preserve">
Б. Халыкова, </w:t>
            </w:r>
          </w:p>
          <w:bookmarkEnd w:id="1963"/>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64"/>
          <w:p>
            <w:pPr>
              <w:spacing w:after="20"/>
              <w:ind w:left="20"/>
              <w:jc w:val="both"/>
            </w:pPr>
            <w:r>
              <w:rPr>
                <w:rFonts w:ascii="Times New Roman"/>
                <w:b w:val="false"/>
                <w:i w:val="false"/>
                <w:color w:val="000000"/>
                <w:sz w:val="20"/>
              </w:rPr>
              <w:t xml:space="preserve">
Бейнелеу өнері. </w:t>
            </w:r>
          </w:p>
          <w:bookmarkEnd w:id="1964"/>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65"/>
          <w:p>
            <w:pPr>
              <w:spacing w:after="20"/>
              <w:ind w:left="20"/>
              <w:jc w:val="both"/>
            </w:pPr>
            <w:r>
              <w:rPr>
                <w:rFonts w:ascii="Times New Roman"/>
                <w:b w:val="false"/>
                <w:i w:val="false"/>
                <w:color w:val="000000"/>
                <w:sz w:val="20"/>
              </w:rPr>
              <w:t xml:space="preserve">
Б. Халыкова, </w:t>
            </w:r>
          </w:p>
          <w:bookmarkEnd w:id="196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966"/>
          <w:p>
            <w:pPr>
              <w:spacing w:after="20"/>
              <w:ind w:left="20"/>
              <w:jc w:val="both"/>
            </w:pPr>
            <w:r>
              <w:rPr>
                <w:rFonts w:ascii="Times New Roman"/>
                <w:b w:val="false"/>
                <w:i w:val="false"/>
                <w:color w:val="000000"/>
                <w:sz w:val="20"/>
              </w:rPr>
              <w:t xml:space="preserve">
Санау. </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967"/>
          <w:p>
            <w:pPr>
              <w:spacing w:after="20"/>
              <w:ind w:left="20"/>
              <w:jc w:val="both"/>
            </w:pPr>
            <w:r>
              <w:rPr>
                <w:rFonts w:ascii="Times New Roman"/>
                <w:b w:val="false"/>
                <w:i w:val="false"/>
                <w:color w:val="000000"/>
                <w:sz w:val="20"/>
              </w:rPr>
              <w:t xml:space="preserve">
Санау. </w:t>
            </w:r>
          </w:p>
          <w:bookmarkEnd w:id="1967"/>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68"/>
          <w:p>
            <w:pPr>
              <w:spacing w:after="20"/>
              <w:ind w:left="20"/>
              <w:jc w:val="both"/>
            </w:pPr>
            <w:r>
              <w:rPr>
                <w:rFonts w:ascii="Times New Roman"/>
                <w:b w:val="false"/>
                <w:i w:val="false"/>
                <w:color w:val="000000"/>
                <w:sz w:val="20"/>
              </w:rPr>
              <w:t xml:space="preserve">
И. Елисеева, </w:t>
            </w:r>
          </w:p>
          <w:bookmarkEnd w:id="1968"/>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969"/>
          <w:p>
            <w:pPr>
              <w:spacing w:after="20"/>
              <w:ind w:left="20"/>
              <w:jc w:val="both"/>
            </w:pPr>
            <w:r>
              <w:rPr>
                <w:rFonts w:ascii="Times New Roman"/>
                <w:b w:val="false"/>
                <w:i w:val="false"/>
                <w:color w:val="000000"/>
                <w:sz w:val="20"/>
              </w:rPr>
              <w:t xml:space="preserve">
Айналадағы әлем. </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970"/>
          <w:p>
            <w:pPr>
              <w:spacing w:after="20"/>
              <w:ind w:left="20"/>
              <w:jc w:val="both"/>
            </w:pPr>
            <w:r>
              <w:rPr>
                <w:rFonts w:ascii="Times New Roman"/>
                <w:b w:val="false"/>
                <w:i w:val="false"/>
                <w:color w:val="000000"/>
                <w:sz w:val="20"/>
              </w:rPr>
              <w:t xml:space="preserve">
Р. Сулейменова, </w:t>
            </w:r>
          </w:p>
          <w:bookmarkEnd w:id="1970"/>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971"/>
          <w:p>
            <w:pPr>
              <w:spacing w:after="20"/>
              <w:ind w:left="20"/>
              <w:jc w:val="both"/>
            </w:pPr>
            <w:r>
              <w:rPr>
                <w:rFonts w:ascii="Times New Roman"/>
                <w:b w:val="false"/>
                <w:i w:val="false"/>
                <w:color w:val="000000"/>
                <w:sz w:val="20"/>
              </w:rPr>
              <w:t xml:space="preserve">
Айналадағы әлем. </w:t>
            </w:r>
          </w:p>
          <w:bookmarkEnd w:id="1971"/>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972"/>
          <w:p>
            <w:pPr>
              <w:spacing w:after="20"/>
              <w:ind w:left="20"/>
              <w:jc w:val="both"/>
            </w:pPr>
            <w:r>
              <w:rPr>
                <w:rFonts w:ascii="Times New Roman"/>
                <w:b w:val="false"/>
                <w:i w:val="false"/>
                <w:color w:val="000000"/>
                <w:sz w:val="20"/>
              </w:rPr>
              <w:t xml:space="preserve">
Р. Сулейменова, </w:t>
            </w:r>
          </w:p>
          <w:bookmarkEnd w:id="1972"/>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973"/>
          <w:p>
            <w:pPr>
              <w:spacing w:after="20"/>
              <w:ind w:left="20"/>
              <w:jc w:val="both"/>
            </w:pPr>
            <w:r>
              <w:rPr>
                <w:rFonts w:ascii="Times New Roman"/>
                <w:b w:val="false"/>
                <w:i w:val="false"/>
                <w:color w:val="000000"/>
                <w:sz w:val="20"/>
              </w:rPr>
              <w:t xml:space="preserve">
Бейнелеу өнері. </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74"/>
          <w:p>
            <w:pPr>
              <w:spacing w:after="20"/>
              <w:ind w:left="20"/>
              <w:jc w:val="both"/>
            </w:pPr>
            <w:r>
              <w:rPr>
                <w:rFonts w:ascii="Times New Roman"/>
                <w:b w:val="false"/>
                <w:i w:val="false"/>
                <w:color w:val="000000"/>
                <w:sz w:val="20"/>
              </w:rPr>
              <w:t xml:space="preserve">
Б. Халыкова, </w:t>
            </w:r>
          </w:p>
          <w:bookmarkEnd w:id="1974"/>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975"/>
          <w:p>
            <w:pPr>
              <w:spacing w:after="20"/>
              <w:ind w:left="20"/>
              <w:jc w:val="both"/>
            </w:pPr>
            <w:r>
              <w:rPr>
                <w:rFonts w:ascii="Times New Roman"/>
                <w:b w:val="false"/>
                <w:i w:val="false"/>
                <w:color w:val="000000"/>
                <w:sz w:val="20"/>
              </w:rPr>
              <w:t xml:space="preserve">
Бейнелеу өнері. </w:t>
            </w:r>
          </w:p>
          <w:bookmarkEnd w:id="1975"/>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976"/>
          <w:p>
            <w:pPr>
              <w:spacing w:after="20"/>
              <w:ind w:left="20"/>
              <w:jc w:val="both"/>
            </w:pPr>
            <w:r>
              <w:rPr>
                <w:rFonts w:ascii="Times New Roman"/>
                <w:b w:val="false"/>
                <w:i w:val="false"/>
                <w:color w:val="000000"/>
                <w:sz w:val="20"/>
              </w:rPr>
              <w:t xml:space="preserve">
Б. Халыкова, </w:t>
            </w:r>
          </w:p>
          <w:bookmarkEnd w:id="1976"/>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bl>
    <w:bookmarkStart w:name="z3274" w:id="1977"/>
    <w:p>
      <w:pPr>
        <w:spacing w:after="0"/>
        <w:ind w:left="0"/>
        <w:jc w:val="both"/>
      </w:pPr>
      <w:r>
        <w:rPr>
          <w:rFonts w:ascii="Times New Roman"/>
          <w:b w:val="false"/>
          <w:i w:val="false"/>
          <w:color w:val="000000"/>
          <w:sz w:val="28"/>
        </w:rPr>
        <w:t>
      ";</w:t>
      </w:r>
    </w:p>
    <w:bookmarkEnd w:id="1977"/>
    <w:bookmarkStart w:name="z3275" w:id="1978"/>
    <w:p>
      <w:pPr>
        <w:spacing w:after="0"/>
        <w:ind w:left="0"/>
        <w:jc w:val="both"/>
      </w:pPr>
      <w:r>
        <w:rPr>
          <w:rFonts w:ascii="Times New Roman"/>
          <w:b w:val="false"/>
          <w:i w:val="false"/>
          <w:color w:val="000000"/>
          <w:sz w:val="28"/>
        </w:rPr>
        <w:t>
      в перечне "Учебно-методические комплексы, разработанные (адаптированные) шрифтом Брайля для незрячих обучающихся":</w:t>
      </w:r>
    </w:p>
    <w:bookmarkEnd w:id="1978"/>
    <w:bookmarkStart w:name="z3276" w:id="1979"/>
    <w:p>
      <w:pPr>
        <w:spacing w:after="0"/>
        <w:ind w:left="0"/>
        <w:jc w:val="both"/>
      </w:pPr>
      <w:r>
        <w:rPr>
          <w:rFonts w:ascii="Times New Roman"/>
          <w:b w:val="false"/>
          <w:i w:val="false"/>
          <w:color w:val="000000"/>
          <w:sz w:val="28"/>
        </w:rPr>
        <w:t>
      в разделе "с русским языком обучения":</w:t>
      </w:r>
    </w:p>
    <w:bookmarkEnd w:id="1979"/>
    <w:bookmarkStart w:name="z3277" w:id="1980"/>
    <w:p>
      <w:pPr>
        <w:spacing w:after="0"/>
        <w:ind w:left="0"/>
        <w:jc w:val="both"/>
      </w:pPr>
      <w:r>
        <w:rPr>
          <w:rFonts w:ascii="Times New Roman"/>
          <w:b w:val="false"/>
          <w:i w:val="false"/>
          <w:color w:val="000000"/>
          <w:sz w:val="28"/>
        </w:rPr>
        <w:t>
      в подразделе "1 класс":</w:t>
      </w:r>
    </w:p>
    <w:bookmarkEnd w:id="1980"/>
    <w:bookmarkStart w:name="z3278" w:id="1981"/>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981"/>
    <w:bookmarkStart w:name="z3279" w:id="1982"/>
    <w:p>
      <w:pPr>
        <w:spacing w:after="0"/>
        <w:ind w:left="0"/>
        <w:jc w:val="both"/>
      </w:pPr>
      <w:r>
        <w:rPr>
          <w:rFonts w:ascii="Times New Roman"/>
          <w:b w:val="false"/>
          <w:i w:val="false"/>
          <w:color w:val="000000"/>
          <w:sz w:val="28"/>
        </w:rPr>
        <w:t>
      "</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983"/>
          <w:p>
            <w:pPr>
              <w:spacing w:after="20"/>
              <w:ind w:left="20"/>
              <w:jc w:val="both"/>
            </w:pPr>
            <w:r>
              <w:rPr>
                <w:rFonts w:ascii="Times New Roman"/>
                <w:b w:val="false"/>
                <w:i w:val="false"/>
                <w:color w:val="000000"/>
                <w:sz w:val="20"/>
              </w:rPr>
              <w:t>
Букварь. Обучение грамоте.</w:t>
            </w:r>
          </w:p>
          <w:bookmarkEnd w:id="1983"/>
          <w:p>
            <w:pPr>
              <w:spacing w:after="20"/>
              <w:ind w:left="20"/>
              <w:jc w:val="both"/>
            </w:pPr>
            <w:r>
              <w:rPr>
                <w:rFonts w:ascii="Times New Roman"/>
                <w:b w:val="false"/>
                <w:i w:val="false"/>
                <w:color w:val="000000"/>
                <w:sz w:val="20"/>
              </w:rPr>
              <w:t>
Методическое руководство по работе с рельефно-точечной грамотой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984"/>
          <w:p>
            <w:pPr>
              <w:spacing w:after="20"/>
              <w:ind w:left="20"/>
              <w:jc w:val="both"/>
            </w:pPr>
            <w:r>
              <w:rPr>
                <w:rFonts w:ascii="Times New Roman"/>
                <w:b w:val="false"/>
                <w:i w:val="false"/>
                <w:color w:val="000000"/>
                <w:sz w:val="20"/>
              </w:rPr>
              <w:t xml:space="preserve">
Г. Абаева, </w:t>
            </w:r>
          </w:p>
          <w:bookmarkEnd w:id="1984"/>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282" w:id="1985"/>
    <w:p>
      <w:pPr>
        <w:spacing w:after="0"/>
        <w:ind w:left="0"/>
        <w:jc w:val="both"/>
      </w:pPr>
      <w:r>
        <w:rPr>
          <w:rFonts w:ascii="Times New Roman"/>
          <w:b w:val="false"/>
          <w:i w:val="false"/>
          <w:color w:val="000000"/>
          <w:sz w:val="28"/>
        </w:rPr>
        <w:t>
      ";</w:t>
      </w:r>
    </w:p>
    <w:bookmarkEnd w:id="1985"/>
    <w:bookmarkStart w:name="z3283" w:id="1986"/>
    <w:p>
      <w:pPr>
        <w:spacing w:after="0"/>
        <w:ind w:left="0"/>
        <w:jc w:val="both"/>
      </w:pPr>
      <w:r>
        <w:rPr>
          <w:rFonts w:ascii="Times New Roman"/>
          <w:b w:val="false"/>
          <w:i w:val="false"/>
          <w:color w:val="000000"/>
          <w:sz w:val="28"/>
        </w:rPr>
        <w:t xml:space="preserve">
      в перечне "Учебно-методические комплексы для специальных школ (классов) для обучающихся с нарушением интеллекта": </w:t>
      </w:r>
    </w:p>
    <w:bookmarkEnd w:id="1986"/>
    <w:bookmarkStart w:name="z3284" w:id="1987"/>
    <w:p>
      <w:pPr>
        <w:spacing w:after="0"/>
        <w:ind w:left="0"/>
        <w:jc w:val="both"/>
      </w:pPr>
      <w:r>
        <w:rPr>
          <w:rFonts w:ascii="Times New Roman"/>
          <w:b w:val="false"/>
          <w:i w:val="false"/>
          <w:color w:val="000000"/>
          <w:sz w:val="28"/>
        </w:rPr>
        <w:t>
      подраздел "0 класс" изложить в следующей редакции:</w:t>
      </w:r>
    </w:p>
    <w:bookmarkEnd w:id="1987"/>
    <w:bookmarkStart w:name="z3285" w:id="1988"/>
    <w:p>
      <w:pPr>
        <w:spacing w:after="0"/>
        <w:ind w:left="0"/>
        <w:jc w:val="both"/>
      </w:pPr>
      <w:r>
        <w:rPr>
          <w:rFonts w:ascii="Times New Roman"/>
          <w:b w:val="false"/>
          <w:i w:val="false"/>
          <w:color w:val="000000"/>
          <w:sz w:val="28"/>
        </w:rPr>
        <w:t>
      "</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989"/>
          <w:p>
            <w:pPr>
              <w:spacing w:after="20"/>
              <w:ind w:left="20"/>
              <w:jc w:val="both"/>
            </w:pPr>
            <w:r>
              <w:rPr>
                <w:rFonts w:ascii="Times New Roman"/>
                <w:b w:val="false"/>
                <w:i w:val="false"/>
                <w:color w:val="000000"/>
                <w:sz w:val="20"/>
              </w:rPr>
              <w:t xml:space="preserve">
Букварь. </w:t>
            </w:r>
          </w:p>
          <w:bookmarkEnd w:id="1989"/>
          <w:p>
            <w:pPr>
              <w:spacing w:after="20"/>
              <w:ind w:left="20"/>
              <w:jc w:val="both"/>
            </w:pPr>
            <w:r>
              <w:rPr>
                <w:rFonts w:ascii="Times New Roman"/>
                <w:b w:val="false"/>
                <w:i w:val="false"/>
                <w:color w:val="000000"/>
                <w:sz w:val="20"/>
              </w:rPr>
              <w:t>
Обучение грамоте. Методическое руководство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990"/>
          <w:p>
            <w:pPr>
              <w:spacing w:after="20"/>
              <w:ind w:left="20"/>
              <w:jc w:val="both"/>
            </w:pPr>
            <w:r>
              <w:rPr>
                <w:rFonts w:ascii="Times New Roman"/>
                <w:b w:val="false"/>
                <w:i w:val="false"/>
                <w:color w:val="000000"/>
                <w:sz w:val="20"/>
              </w:rPr>
              <w:t xml:space="preserve">
Б.Халыкова, </w:t>
            </w:r>
          </w:p>
          <w:bookmarkEnd w:id="1990"/>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991"/>
          <w:p>
            <w:pPr>
              <w:spacing w:after="20"/>
              <w:ind w:left="20"/>
              <w:jc w:val="both"/>
            </w:pPr>
            <w:r>
              <w:rPr>
                <w:rFonts w:ascii="Times New Roman"/>
                <w:b w:val="false"/>
                <w:i w:val="false"/>
                <w:color w:val="000000"/>
                <w:sz w:val="20"/>
              </w:rPr>
              <w:t xml:space="preserve">
Букварь. </w:t>
            </w:r>
          </w:p>
          <w:bookmarkEnd w:id="1991"/>
          <w:p>
            <w:pPr>
              <w:spacing w:after="20"/>
              <w:ind w:left="20"/>
              <w:jc w:val="both"/>
            </w:pPr>
            <w:r>
              <w:rPr>
                <w:rFonts w:ascii="Times New Roman"/>
                <w:b w:val="false"/>
                <w:i w:val="false"/>
                <w:color w:val="000000"/>
                <w:sz w:val="20"/>
              </w:rPr>
              <w:t>
Обучение грамоте. Пропись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992"/>
          <w:p>
            <w:pPr>
              <w:spacing w:after="20"/>
              <w:ind w:left="20"/>
              <w:jc w:val="both"/>
            </w:pPr>
            <w:r>
              <w:rPr>
                <w:rFonts w:ascii="Times New Roman"/>
                <w:b w:val="false"/>
                <w:i w:val="false"/>
                <w:color w:val="000000"/>
                <w:sz w:val="20"/>
              </w:rPr>
              <w:t xml:space="preserve">
Б.Халыкова, </w:t>
            </w:r>
          </w:p>
          <w:bookmarkEnd w:id="1992"/>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993"/>
          <w:p>
            <w:pPr>
              <w:spacing w:after="20"/>
              <w:ind w:left="20"/>
              <w:jc w:val="both"/>
            </w:pPr>
            <w:r>
              <w:rPr>
                <w:rFonts w:ascii="Times New Roman"/>
                <w:b w:val="false"/>
                <w:i w:val="false"/>
                <w:color w:val="000000"/>
                <w:sz w:val="20"/>
              </w:rPr>
              <w:t xml:space="preserve">
Букварь. </w:t>
            </w:r>
          </w:p>
          <w:bookmarkEnd w:id="1993"/>
          <w:p>
            <w:pPr>
              <w:spacing w:after="20"/>
              <w:ind w:left="20"/>
              <w:jc w:val="both"/>
            </w:pPr>
            <w:r>
              <w:rPr>
                <w:rFonts w:ascii="Times New Roman"/>
                <w:b w:val="false"/>
                <w:i w:val="false"/>
                <w:color w:val="000000"/>
                <w:sz w:val="20"/>
              </w:rPr>
              <w:t>
Обучение грамоте. Рабочая тетрадь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994"/>
          <w:p>
            <w:pPr>
              <w:spacing w:after="20"/>
              <w:ind w:left="20"/>
              <w:jc w:val="both"/>
            </w:pPr>
            <w:r>
              <w:rPr>
                <w:rFonts w:ascii="Times New Roman"/>
                <w:b w:val="false"/>
                <w:i w:val="false"/>
                <w:color w:val="000000"/>
                <w:sz w:val="20"/>
              </w:rPr>
              <w:t xml:space="preserve">
Б.Халыкова, </w:t>
            </w:r>
          </w:p>
          <w:bookmarkEnd w:id="1994"/>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995"/>
          <w:p>
            <w:pPr>
              <w:spacing w:after="20"/>
              <w:ind w:left="20"/>
              <w:jc w:val="both"/>
            </w:pPr>
            <w:r>
              <w:rPr>
                <w:rFonts w:ascii="Times New Roman"/>
                <w:b w:val="false"/>
                <w:i w:val="false"/>
                <w:color w:val="000000"/>
                <w:sz w:val="20"/>
              </w:rPr>
              <w:t>
Математика.</w:t>
            </w:r>
          </w:p>
          <w:bookmarkEnd w:id="199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996"/>
          <w:p>
            <w:pPr>
              <w:spacing w:after="20"/>
              <w:ind w:left="20"/>
              <w:jc w:val="both"/>
            </w:pPr>
            <w:r>
              <w:rPr>
                <w:rFonts w:ascii="Times New Roman"/>
                <w:b w:val="false"/>
                <w:i w:val="false"/>
                <w:color w:val="000000"/>
                <w:sz w:val="20"/>
              </w:rPr>
              <w:t>
Р. Сулейменова,</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997"/>
          <w:p>
            <w:pPr>
              <w:spacing w:after="20"/>
              <w:ind w:left="20"/>
              <w:jc w:val="both"/>
            </w:pPr>
            <w:r>
              <w:rPr>
                <w:rFonts w:ascii="Times New Roman"/>
                <w:b w:val="false"/>
                <w:i w:val="false"/>
                <w:color w:val="000000"/>
                <w:sz w:val="20"/>
              </w:rPr>
              <w:t>
Математика.</w:t>
            </w:r>
          </w:p>
          <w:bookmarkEnd w:id="1997"/>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998"/>
          <w:p>
            <w:pPr>
              <w:spacing w:after="20"/>
              <w:ind w:left="20"/>
              <w:jc w:val="both"/>
            </w:pPr>
            <w:r>
              <w:rPr>
                <w:rFonts w:ascii="Times New Roman"/>
                <w:b w:val="false"/>
                <w:i w:val="false"/>
                <w:color w:val="000000"/>
                <w:sz w:val="20"/>
              </w:rPr>
              <w:t>
Р. Сулейменова,</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999"/>
          <w:p>
            <w:pPr>
              <w:spacing w:after="20"/>
              <w:ind w:left="20"/>
              <w:jc w:val="both"/>
            </w:pPr>
            <w:r>
              <w:rPr>
                <w:rFonts w:ascii="Times New Roman"/>
                <w:b w:val="false"/>
                <w:i w:val="false"/>
                <w:color w:val="000000"/>
                <w:sz w:val="20"/>
              </w:rPr>
              <w:t>
Мир вокруг.</w:t>
            </w:r>
          </w:p>
          <w:bookmarkEnd w:id="199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00"/>
          <w:p>
            <w:pPr>
              <w:spacing w:after="20"/>
              <w:ind w:left="20"/>
              <w:jc w:val="both"/>
            </w:pPr>
            <w:r>
              <w:rPr>
                <w:rFonts w:ascii="Times New Roman"/>
                <w:b w:val="false"/>
                <w:i w:val="false"/>
                <w:color w:val="000000"/>
                <w:sz w:val="20"/>
              </w:rPr>
              <w:t>
З. Мовкебаева,</w:t>
            </w:r>
          </w:p>
          <w:bookmarkEnd w:id="2000"/>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01"/>
          <w:p>
            <w:pPr>
              <w:spacing w:after="20"/>
              <w:ind w:left="20"/>
              <w:jc w:val="both"/>
            </w:pPr>
            <w:r>
              <w:rPr>
                <w:rFonts w:ascii="Times New Roman"/>
                <w:b w:val="false"/>
                <w:i w:val="false"/>
                <w:color w:val="000000"/>
                <w:sz w:val="20"/>
              </w:rPr>
              <w:t>
Мир вокруг.</w:t>
            </w:r>
          </w:p>
          <w:bookmarkEnd w:id="2001"/>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002"/>
          <w:p>
            <w:pPr>
              <w:spacing w:after="20"/>
              <w:ind w:left="20"/>
              <w:jc w:val="both"/>
            </w:pPr>
            <w:r>
              <w:rPr>
                <w:rFonts w:ascii="Times New Roman"/>
                <w:b w:val="false"/>
                <w:i w:val="false"/>
                <w:color w:val="000000"/>
                <w:sz w:val="20"/>
              </w:rPr>
              <w:t>
З. Мовкебаева,</w:t>
            </w:r>
          </w:p>
          <w:bookmarkEnd w:id="2002"/>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003"/>
          <w:p>
            <w:pPr>
              <w:spacing w:after="20"/>
              <w:ind w:left="20"/>
              <w:jc w:val="both"/>
            </w:pPr>
            <w:r>
              <w:rPr>
                <w:rFonts w:ascii="Times New Roman"/>
                <w:b w:val="false"/>
                <w:i w:val="false"/>
                <w:color w:val="000000"/>
                <w:sz w:val="20"/>
              </w:rPr>
              <w:t>
Б. Халыкова,</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004"/>
          <w:p>
            <w:pPr>
              <w:spacing w:after="20"/>
              <w:ind w:left="20"/>
              <w:jc w:val="both"/>
            </w:pPr>
            <w:r>
              <w:rPr>
                <w:rFonts w:ascii="Times New Roman"/>
                <w:b w:val="false"/>
                <w:i w:val="false"/>
                <w:color w:val="000000"/>
                <w:sz w:val="20"/>
              </w:rPr>
              <w:t>
Ручной труд.</w:t>
            </w:r>
          </w:p>
          <w:bookmarkEnd w:id="200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005"/>
          <w:p>
            <w:pPr>
              <w:spacing w:after="20"/>
              <w:ind w:left="20"/>
              <w:jc w:val="both"/>
            </w:pPr>
            <w:r>
              <w:rPr>
                <w:rFonts w:ascii="Times New Roman"/>
                <w:b w:val="false"/>
                <w:i w:val="false"/>
                <w:color w:val="000000"/>
                <w:sz w:val="20"/>
              </w:rPr>
              <w:t>
Б. Халыкова,</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006"/>
          <w:p>
            <w:pPr>
              <w:spacing w:after="20"/>
              <w:ind w:left="20"/>
              <w:jc w:val="both"/>
            </w:pPr>
            <w:r>
              <w:rPr>
                <w:rFonts w:ascii="Times New Roman"/>
                <w:b w:val="false"/>
                <w:i w:val="false"/>
                <w:color w:val="000000"/>
                <w:sz w:val="20"/>
              </w:rPr>
              <w:t>
Б. Халыкова,</w:t>
            </w:r>
          </w:p>
          <w:bookmarkEnd w:id="2006"/>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007"/>
          <w:p>
            <w:pPr>
              <w:spacing w:after="20"/>
              <w:ind w:left="20"/>
              <w:jc w:val="both"/>
            </w:pPr>
            <w:r>
              <w:rPr>
                <w:rFonts w:ascii="Times New Roman"/>
                <w:b w:val="false"/>
                <w:i w:val="false"/>
                <w:color w:val="000000"/>
                <w:sz w:val="20"/>
              </w:rPr>
              <w:t>
Изобразительное искусство.</w:t>
            </w:r>
          </w:p>
          <w:bookmarkEnd w:id="2007"/>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008"/>
          <w:p>
            <w:pPr>
              <w:spacing w:after="20"/>
              <w:ind w:left="20"/>
              <w:jc w:val="both"/>
            </w:pPr>
            <w:r>
              <w:rPr>
                <w:rFonts w:ascii="Times New Roman"/>
                <w:b w:val="false"/>
                <w:i w:val="false"/>
                <w:color w:val="000000"/>
                <w:sz w:val="20"/>
              </w:rPr>
              <w:t>
Б. Халыкова,</w:t>
            </w:r>
          </w:p>
          <w:bookmarkEnd w:id="2008"/>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310" w:id="2009"/>
    <w:p>
      <w:pPr>
        <w:spacing w:after="0"/>
        <w:ind w:left="0"/>
        <w:jc w:val="both"/>
      </w:pPr>
      <w:r>
        <w:rPr>
          <w:rFonts w:ascii="Times New Roman"/>
          <w:b w:val="false"/>
          <w:i w:val="false"/>
          <w:color w:val="000000"/>
          <w:sz w:val="28"/>
        </w:rPr>
        <w:t>
      ";</w:t>
      </w:r>
    </w:p>
    <w:bookmarkEnd w:id="2009"/>
    <w:bookmarkStart w:name="z3311" w:id="2010"/>
    <w:p>
      <w:pPr>
        <w:spacing w:after="0"/>
        <w:ind w:left="0"/>
        <w:jc w:val="both"/>
      </w:pPr>
      <w:r>
        <w:rPr>
          <w:rFonts w:ascii="Times New Roman"/>
          <w:b w:val="false"/>
          <w:i w:val="false"/>
          <w:color w:val="000000"/>
          <w:sz w:val="28"/>
        </w:rPr>
        <w:t>
      подраздел "1 класс" изложить в следующей редакции</w:t>
      </w:r>
    </w:p>
    <w:bookmarkEnd w:id="2010"/>
    <w:bookmarkStart w:name="z3312" w:id="2011"/>
    <w:p>
      <w:pPr>
        <w:spacing w:after="0"/>
        <w:ind w:left="0"/>
        <w:jc w:val="both"/>
      </w:pPr>
      <w:r>
        <w:rPr>
          <w:rFonts w:ascii="Times New Roman"/>
          <w:b w:val="false"/>
          <w:i w:val="false"/>
          <w:color w:val="000000"/>
          <w:sz w:val="28"/>
        </w:rPr>
        <w:t>
      "</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012"/>
          <w:p>
            <w:pPr>
              <w:spacing w:after="20"/>
              <w:ind w:left="20"/>
              <w:jc w:val="both"/>
            </w:pPr>
            <w:r>
              <w:rPr>
                <w:rFonts w:ascii="Times New Roman"/>
                <w:b w:val="false"/>
                <w:i w:val="false"/>
                <w:color w:val="000000"/>
                <w:sz w:val="20"/>
              </w:rPr>
              <w:t xml:space="preserve">
Букварь. </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Обучение грамоте. 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013"/>
          <w:p>
            <w:pPr>
              <w:spacing w:after="20"/>
              <w:ind w:left="20"/>
              <w:jc w:val="both"/>
            </w:pPr>
            <w:r>
              <w:rPr>
                <w:rFonts w:ascii="Times New Roman"/>
                <w:b w:val="false"/>
                <w:i w:val="false"/>
                <w:color w:val="000000"/>
                <w:sz w:val="20"/>
              </w:rPr>
              <w:t xml:space="preserve">
Б.Халыкова, </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014"/>
          <w:p>
            <w:pPr>
              <w:spacing w:after="20"/>
              <w:ind w:left="20"/>
              <w:jc w:val="both"/>
            </w:pPr>
            <w:r>
              <w:rPr>
                <w:rFonts w:ascii="Times New Roman"/>
                <w:b w:val="false"/>
                <w:i w:val="false"/>
                <w:color w:val="000000"/>
                <w:sz w:val="20"/>
              </w:rPr>
              <w:t xml:space="preserve">
Букварь. </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Обучение грамоте. </w:t>
            </w:r>
          </w:p>
          <w:p>
            <w:pPr>
              <w:spacing w:after="20"/>
              <w:ind w:left="20"/>
              <w:jc w:val="both"/>
            </w:pPr>
            <w:r>
              <w:rPr>
                <w:rFonts w:ascii="Times New Roman"/>
                <w:b w:val="false"/>
                <w:i w:val="false"/>
                <w:color w:val="000000"/>
                <w:sz w:val="20"/>
              </w:rPr>
              <w:t>
Пропись № 1, 2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015"/>
          <w:p>
            <w:pPr>
              <w:spacing w:after="20"/>
              <w:ind w:left="20"/>
              <w:jc w:val="both"/>
            </w:pPr>
            <w:r>
              <w:rPr>
                <w:rFonts w:ascii="Times New Roman"/>
                <w:b w:val="false"/>
                <w:i w:val="false"/>
                <w:color w:val="000000"/>
                <w:sz w:val="20"/>
              </w:rPr>
              <w:t xml:space="preserve">
Б.Халыкова, </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16"/>
          <w:p>
            <w:pPr>
              <w:spacing w:after="20"/>
              <w:ind w:left="20"/>
              <w:jc w:val="both"/>
            </w:pPr>
            <w:r>
              <w:rPr>
                <w:rFonts w:ascii="Times New Roman"/>
                <w:b w:val="false"/>
                <w:i w:val="false"/>
                <w:color w:val="000000"/>
                <w:sz w:val="20"/>
              </w:rPr>
              <w:t xml:space="preserve">
Букварь. </w:t>
            </w:r>
          </w:p>
          <w:bookmarkEnd w:id="2016"/>
          <w:p>
            <w:pPr>
              <w:spacing w:after="20"/>
              <w:ind w:left="20"/>
              <w:jc w:val="both"/>
            </w:pPr>
            <w:r>
              <w:rPr>
                <w:rFonts w:ascii="Times New Roman"/>
                <w:b w:val="false"/>
                <w:i w:val="false"/>
                <w:color w:val="000000"/>
                <w:sz w:val="20"/>
              </w:rPr>
              <w:t>
Обучение грамоте. Рабочая тетрадь №1, 2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17"/>
          <w:p>
            <w:pPr>
              <w:spacing w:after="20"/>
              <w:ind w:left="20"/>
              <w:jc w:val="both"/>
            </w:pPr>
            <w:r>
              <w:rPr>
                <w:rFonts w:ascii="Times New Roman"/>
                <w:b w:val="false"/>
                <w:i w:val="false"/>
                <w:color w:val="000000"/>
                <w:sz w:val="20"/>
              </w:rPr>
              <w:t xml:space="preserve">
Б.Халыкова, </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018"/>
          <w:p>
            <w:pPr>
              <w:spacing w:after="20"/>
              <w:ind w:left="20"/>
              <w:jc w:val="both"/>
            </w:pPr>
            <w:r>
              <w:rPr>
                <w:rFonts w:ascii="Times New Roman"/>
                <w:b w:val="false"/>
                <w:i w:val="false"/>
                <w:color w:val="000000"/>
                <w:sz w:val="20"/>
              </w:rPr>
              <w:t>
Математика.</w:t>
            </w:r>
          </w:p>
          <w:bookmarkEnd w:id="2018"/>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019"/>
          <w:p>
            <w:pPr>
              <w:spacing w:after="20"/>
              <w:ind w:left="20"/>
              <w:jc w:val="both"/>
            </w:pPr>
            <w:r>
              <w:rPr>
                <w:rFonts w:ascii="Times New Roman"/>
                <w:b w:val="false"/>
                <w:i w:val="false"/>
                <w:color w:val="000000"/>
                <w:sz w:val="20"/>
              </w:rPr>
              <w:t>
Р. Сулейменова,</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020"/>
          <w:p>
            <w:pPr>
              <w:spacing w:after="20"/>
              <w:ind w:left="20"/>
              <w:jc w:val="both"/>
            </w:pPr>
            <w:r>
              <w:rPr>
                <w:rFonts w:ascii="Times New Roman"/>
                <w:b w:val="false"/>
                <w:i w:val="false"/>
                <w:color w:val="000000"/>
                <w:sz w:val="20"/>
              </w:rPr>
              <w:t>
Математика.</w:t>
            </w:r>
          </w:p>
          <w:bookmarkEnd w:id="2020"/>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021"/>
          <w:p>
            <w:pPr>
              <w:spacing w:after="20"/>
              <w:ind w:left="20"/>
              <w:jc w:val="both"/>
            </w:pPr>
            <w:r>
              <w:rPr>
                <w:rFonts w:ascii="Times New Roman"/>
                <w:b w:val="false"/>
                <w:i w:val="false"/>
                <w:color w:val="000000"/>
                <w:sz w:val="20"/>
              </w:rPr>
              <w:t>
Р. Сулейменова,</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022"/>
          <w:p>
            <w:pPr>
              <w:spacing w:after="20"/>
              <w:ind w:left="20"/>
              <w:jc w:val="both"/>
            </w:pPr>
            <w:r>
              <w:rPr>
                <w:rFonts w:ascii="Times New Roman"/>
                <w:b w:val="false"/>
                <w:i w:val="false"/>
                <w:color w:val="000000"/>
                <w:sz w:val="20"/>
              </w:rPr>
              <w:t>
Мир вокруг.</w:t>
            </w:r>
          </w:p>
          <w:bookmarkEnd w:id="2022"/>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023"/>
          <w:p>
            <w:pPr>
              <w:spacing w:after="20"/>
              <w:ind w:left="20"/>
              <w:jc w:val="both"/>
            </w:pPr>
            <w:r>
              <w:rPr>
                <w:rFonts w:ascii="Times New Roman"/>
                <w:b w:val="false"/>
                <w:i w:val="false"/>
                <w:color w:val="000000"/>
                <w:sz w:val="20"/>
              </w:rPr>
              <w:t>
З. Мовкебаева,</w:t>
            </w:r>
          </w:p>
          <w:bookmarkEnd w:id="2023"/>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24"/>
          <w:p>
            <w:pPr>
              <w:spacing w:after="20"/>
              <w:ind w:left="20"/>
              <w:jc w:val="both"/>
            </w:pPr>
            <w:r>
              <w:rPr>
                <w:rFonts w:ascii="Times New Roman"/>
                <w:b w:val="false"/>
                <w:i w:val="false"/>
                <w:color w:val="000000"/>
                <w:sz w:val="20"/>
              </w:rPr>
              <w:t>
Мир вокруг.</w:t>
            </w:r>
          </w:p>
          <w:bookmarkEnd w:id="202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25"/>
          <w:p>
            <w:pPr>
              <w:spacing w:after="20"/>
              <w:ind w:left="20"/>
              <w:jc w:val="both"/>
            </w:pPr>
            <w:r>
              <w:rPr>
                <w:rFonts w:ascii="Times New Roman"/>
                <w:b w:val="false"/>
                <w:i w:val="false"/>
                <w:color w:val="000000"/>
                <w:sz w:val="20"/>
              </w:rPr>
              <w:t>
З. Мовкебаева,</w:t>
            </w:r>
          </w:p>
          <w:bookmarkEnd w:id="2025"/>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26"/>
          <w:p>
            <w:pPr>
              <w:spacing w:after="20"/>
              <w:ind w:left="20"/>
              <w:jc w:val="both"/>
            </w:pPr>
            <w:r>
              <w:rPr>
                <w:rFonts w:ascii="Times New Roman"/>
                <w:b w:val="false"/>
                <w:i w:val="false"/>
                <w:color w:val="000000"/>
                <w:sz w:val="20"/>
              </w:rPr>
              <w:t>
Б. Халыкова,</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027"/>
          <w:p>
            <w:pPr>
              <w:spacing w:after="20"/>
              <w:ind w:left="20"/>
              <w:jc w:val="both"/>
            </w:pPr>
            <w:r>
              <w:rPr>
                <w:rFonts w:ascii="Times New Roman"/>
                <w:b w:val="false"/>
                <w:i w:val="false"/>
                <w:color w:val="000000"/>
                <w:sz w:val="20"/>
              </w:rPr>
              <w:t>
Ручной труд.</w:t>
            </w:r>
          </w:p>
          <w:bookmarkEnd w:id="2027"/>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28"/>
          <w:p>
            <w:pPr>
              <w:spacing w:after="20"/>
              <w:ind w:left="20"/>
              <w:jc w:val="both"/>
            </w:pPr>
            <w:r>
              <w:rPr>
                <w:rFonts w:ascii="Times New Roman"/>
                <w:b w:val="false"/>
                <w:i w:val="false"/>
                <w:color w:val="000000"/>
                <w:sz w:val="20"/>
              </w:rPr>
              <w:t>
Б. Халыкова,</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29"/>
          <w:p>
            <w:pPr>
              <w:spacing w:after="20"/>
              <w:ind w:left="20"/>
              <w:jc w:val="both"/>
            </w:pPr>
            <w:r>
              <w:rPr>
                <w:rFonts w:ascii="Times New Roman"/>
                <w:b w:val="false"/>
                <w:i w:val="false"/>
                <w:color w:val="000000"/>
                <w:sz w:val="20"/>
              </w:rPr>
              <w:t>
Б. Халыкова,</w:t>
            </w:r>
          </w:p>
          <w:bookmarkEnd w:id="2029"/>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030"/>
          <w:p>
            <w:pPr>
              <w:spacing w:after="20"/>
              <w:ind w:left="20"/>
              <w:jc w:val="both"/>
            </w:pPr>
            <w:r>
              <w:rPr>
                <w:rFonts w:ascii="Times New Roman"/>
                <w:b w:val="false"/>
                <w:i w:val="false"/>
                <w:color w:val="000000"/>
                <w:sz w:val="20"/>
              </w:rPr>
              <w:t>
Б. Халыкова,</w:t>
            </w:r>
          </w:p>
          <w:bookmarkEnd w:id="2030"/>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341" w:id="2031"/>
    <w:p>
      <w:pPr>
        <w:spacing w:after="0"/>
        <w:ind w:left="0"/>
        <w:jc w:val="both"/>
      </w:pPr>
      <w:r>
        <w:rPr>
          <w:rFonts w:ascii="Times New Roman"/>
          <w:b w:val="false"/>
          <w:i w:val="false"/>
          <w:color w:val="000000"/>
          <w:sz w:val="28"/>
        </w:rPr>
        <w:t>
      ";</w:t>
      </w:r>
    </w:p>
    <w:bookmarkEnd w:id="2031"/>
    <w:bookmarkStart w:name="z3342" w:id="2032"/>
    <w:p>
      <w:pPr>
        <w:spacing w:after="0"/>
        <w:ind w:left="0"/>
        <w:jc w:val="both"/>
      </w:pPr>
      <w:r>
        <w:rPr>
          <w:rFonts w:ascii="Times New Roman"/>
          <w:b w:val="false"/>
          <w:i w:val="false"/>
          <w:color w:val="000000"/>
          <w:sz w:val="28"/>
        </w:rPr>
        <w:t>
      после перечня "Учебно-методические комплексы для специальных школ (классов) для обучающихся с нарушением интеллекта" дополнить перечнем следующего содержания:</w:t>
      </w:r>
    </w:p>
    <w:bookmarkEnd w:id="2032"/>
    <w:bookmarkStart w:name="z3343" w:id="2033"/>
    <w:p>
      <w:pPr>
        <w:spacing w:after="0"/>
        <w:ind w:left="0"/>
        <w:jc w:val="both"/>
      </w:pPr>
      <w:r>
        <w:rPr>
          <w:rFonts w:ascii="Times New Roman"/>
          <w:b w:val="false"/>
          <w:i w:val="false"/>
          <w:color w:val="000000"/>
          <w:sz w:val="28"/>
        </w:rPr>
        <w:t>
      "</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для обучающихся с умеренными нарушениями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034"/>
          <w:p>
            <w:pPr>
              <w:spacing w:after="20"/>
              <w:ind w:left="20"/>
              <w:jc w:val="both"/>
            </w:pPr>
            <w:r>
              <w:rPr>
                <w:rFonts w:ascii="Times New Roman"/>
                <w:b w:val="false"/>
                <w:i w:val="false"/>
                <w:color w:val="000000"/>
                <w:sz w:val="20"/>
              </w:rPr>
              <w:t xml:space="preserve">
Счет. </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035"/>
          <w:p>
            <w:pPr>
              <w:spacing w:after="20"/>
              <w:ind w:left="20"/>
              <w:jc w:val="both"/>
            </w:pPr>
            <w:r>
              <w:rPr>
                <w:rFonts w:ascii="Times New Roman"/>
                <w:b w:val="false"/>
                <w:i w:val="false"/>
                <w:color w:val="000000"/>
                <w:sz w:val="20"/>
              </w:rPr>
              <w:t xml:space="preserve">
Счет. </w:t>
            </w:r>
          </w:p>
          <w:bookmarkEnd w:id="2035"/>
          <w:p>
            <w:pPr>
              <w:spacing w:after="20"/>
              <w:ind w:left="20"/>
              <w:jc w:val="both"/>
            </w:pPr>
            <w:r>
              <w:rPr>
                <w:rFonts w:ascii="Times New Roman"/>
                <w:b w:val="false"/>
                <w:i w:val="false"/>
                <w:color w:val="000000"/>
                <w:sz w:val="20"/>
              </w:rPr>
              <w:t>
Рабочая тетрадь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36"/>
          <w:p>
            <w:pPr>
              <w:spacing w:after="20"/>
              <w:ind w:left="20"/>
              <w:jc w:val="both"/>
            </w:pPr>
            <w:r>
              <w:rPr>
                <w:rFonts w:ascii="Times New Roman"/>
                <w:b w:val="false"/>
                <w:i w:val="false"/>
                <w:color w:val="000000"/>
                <w:sz w:val="20"/>
              </w:rPr>
              <w:t xml:space="preserve">
И. Елисеева, </w:t>
            </w:r>
          </w:p>
          <w:bookmarkEnd w:id="2036"/>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037"/>
          <w:p>
            <w:pPr>
              <w:spacing w:after="20"/>
              <w:ind w:left="20"/>
              <w:jc w:val="both"/>
            </w:pPr>
            <w:r>
              <w:rPr>
                <w:rFonts w:ascii="Times New Roman"/>
                <w:b w:val="false"/>
                <w:i w:val="false"/>
                <w:color w:val="000000"/>
                <w:sz w:val="20"/>
              </w:rPr>
              <w:t xml:space="preserve">
Мир вокруг. </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038"/>
          <w:p>
            <w:pPr>
              <w:spacing w:after="20"/>
              <w:ind w:left="20"/>
              <w:jc w:val="both"/>
            </w:pPr>
            <w:r>
              <w:rPr>
                <w:rFonts w:ascii="Times New Roman"/>
                <w:b w:val="false"/>
                <w:i w:val="false"/>
                <w:color w:val="000000"/>
                <w:sz w:val="20"/>
              </w:rPr>
              <w:t xml:space="preserve">
Р. Сулейменова, </w:t>
            </w:r>
          </w:p>
          <w:bookmarkEnd w:id="2038"/>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039"/>
          <w:p>
            <w:pPr>
              <w:spacing w:after="20"/>
              <w:ind w:left="20"/>
              <w:jc w:val="both"/>
            </w:pPr>
            <w:r>
              <w:rPr>
                <w:rFonts w:ascii="Times New Roman"/>
                <w:b w:val="false"/>
                <w:i w:val="false"/>
                <w:color w:val="000000"/>
                <w:sz w:val="20"/>
              </w:rPr>
              <w:t xml:space="preserve">
Мир вокруг. </w:t>
            </w:r>
          </w:p>
          <w:bookmarkEnd w:id="2039"/>
          <w:p>
            <w:pPr>
              <w:spacing w:after="20"/>
              <w:ind w:left="20"/>
              <w:jc w:val="both"/>
            </w:pPr>
            <w:r>
              <w:rPr>
                <w:rFonts w:ascii="Times New Roman"/>
                <w:b w:val="false"/>
                <w:i w:val="false"/>
                <w:color w:val="000000"/>
                <w:sz w:val="20"/>
              </w:rPr>
              <w:t>
Рабочая тетрадь №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040"/>
          <w:p>
            <w:pPr>
              <w:spacing w:after="20"/>
              <w:ind w:left="20"/>
              <w:jc w:val="both"/>
            </w:pPr>
            <w:r>
              <w:rPr>
                <w:rFonts w:ascii="Times New Roman"/>
                <w:b w:val="false"/>
                <w:i w:val="false"/>
                <w:color w:val="000000"/>
                <w:sz w:val="20"/>
              </w:rPr>
              <w:t xml:space="preserve">
Р. Сулейменова, </w:t>
            </w:r>
          </w:p>
          <w:bookmarkEnd w:id="2040"/>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041"/>
          <w:p>
            <w:pPr>
              <w:spacing w:after="20"/>
              <w:ind w:left="20"/>
              <w:jc w:val="both"/>
            </w:pPr>
            <w:r>
              <w:rPr>
                <w:rFonts w:ascii="Times New Roman"/>
                <w:b w:val="false"/>
                <w:i w:val="false"/>
                <w:color w:val="000000"/>
                <w:sz w:val="20"/>
              </w:rPr>
              <w:t xml:space="preserve">
Изобразительное искусство. </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042"/>
          <w:p>
            <w:pPr>
              <w:spacing w:after="20"/>
              <w:ind w:left="20"/>
              <w:jc w:val="both"/>
            </w:pPr>
            <w:r>
              <w:rPr>
                <w:rFonts w:ascii="Times New Roman"/>
                <w:b w:val="false"/>
                <w:i w:val="false"/>
                <w:color w:val="000000"/>
                <w:sz w:val="20"/>
              </w:rPr>
              <w:t xml:space="preserve">
Б. Халыкова, </w:t>
            </w:r>
          </w:p>
          <w:bookmarkEnd w:id="2042"/>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043"/>
          <w:p>
            <w:pPr>
              <w:spacing w:after="20"/>
              <w:ind w:left="20"/>
              <w:jc w:val="both"/>
            </w:pPr>
            <w:r>
              <w:rPr>
                <w:rFonts w:ascii="Times New Roman"/>
                <w:b w:val="false"/>
                <w:i w:val="false"/>
                <w:color w:val="000000"/>
                <w:sz w:val="20"/>
              </w:rPr>
              <w:t>
Изобразительное искусство.</w:t>
            </w:r>
          </w:p>
          <w:bookmarkEnd w:id="2043"/>
          <w:p>
            <w:pPr>
              <w:spacing w:after="20"/>
              <w:ind w:left="20"/>
              <w:jc w:val="both"/>
            </w:pPr>
            <w:r>
              <w:rPr>
                <w:rFonts w:ascii="Times New Roman"/>
                <w:b w:val="false"/>
                <w:i w:val="false"/>
                <w:color w:val="000000"/>
                <w:sz w:val="20"/>
              </w:rPr>
              <w:t>
Рабочая тетрадь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044"/>
          <w:p>
            <w:pPr>
              <w:spacing w:after="20"/>
              <w:ind w:left="20"/>
              <w:jc w:val="both"/>
            </w:pPr>
            <w:r>
              <w:rPr>
                <w:rFonts w:ascii="Times New Roman"/>
                <w:b w:val="false"/>
                <w:i w:val="false"/>
                <w:color w:val="000000"/>
                <w:sz w:val="20"/>
              </w:rPr>
              <w:t xml:space="preserve">
Б. Халыкова, </w:t>
            </w:r>
          </w:p>
          <w:bookmarkEnd w:id="2044"/>
          <w:p>
            <w:pPr>
              <w:spacing w:after="20"/>
              <w:ind w:left="20"/>
              <w:jc w:val="both"/>
            </w:pPr>
            <w:r>
              <w:rPr>
                <w:rFonts w:ascii="Times New Roman"/>
                <w:b w:val="false"/>
                <w:i w:val="false"/>
                <w:color w:val="000000"/>
                <w:sz w:val="20"/>
              </w:rPr>
              <w:t xml:space="preserve">
Н. Юлдабаева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045"/>
          <w:p>
            <w:pPr>
              <w:spacing w:after="20"/>
              <w:ind w:left="20"/>
              <w:jc w:val="both"/>
            </w:pPr>
            <w:r>
              <w:rPr>
                <w:rFonts w:ascii="Times New Roman"/>
                <w:b w:val="false"/>
                <w:i w:val="false"/>
                <w:color w:val="000000"/>
                <w:sz w:val="20"/>
              </w:rPr>
              <w:t xml:space="preserve">
Счет. </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046"/>
          <w:p>
            <w:pPr>
              <w:spacing w:after="20"/>
              <w:ind w:left="20"/>
              <w:jc w:val="both"/>
            </w:pPr>
            <w:r>
              <w:rPr>
                <w:rFonts w:ascii="Times New Roman"/>
                <w:b w:val="false"/>
                <w:i w:val="false"/>
                <w:color w:val="000000"/>
                <w:sz w:val="20"/>
              </w:rPr>
              <w:t xml:space="preserve">
Счет. </w:t>
            </w:r>
          </w:p>
          <w:bookmarkEnd w:id="2046"/>
          <w:p>
            <w:pPr>
              <w:spacing w:after="20"/>
              <w:ind w:left="20"/>
              <w:jc w:val="both"/>
            </w:pPr>
            <w:r>
              <w:rPr>
                <w:rFonts w:ascii="Times New Roman"/>
                <w:b w:val="false"/>
                <w:i w:val="false"/>
                <w:color w:val="000000"/>
                <w:sz w:val="20"/>
              </w:rPr>
              <w:t>
Рабочая тетрадь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047"/>
          <w:p>
            <w:pPr>
              <w:spacing w:after="20"/>
              <w:ind w:left="20"/>
              <w:jc w:val="both"/>
            </w:pPr>
            <w:r>
              <w:rPr>
                <w:rFonts w:ascii="Times New Roman"/>
                <w:b w:val="false"/>
                <w:i w:val="false"/>
                <w:color w:val="000000"/>
                <w:sz w:val="20"/>
              </w:rPr>
              <w:t xml:space="preserve">
И. Елисеева, </w:t>
            </w:r>
          </w:p>
          <w:bookmarkEnd w:id="2047"/>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048"/>
          <w:p>
            <w:pPr>
              <w:spacing w:after="20"/>
              <w:ind w:left="20"/>
              <w:jc w:val="both"/>
            </w:pPr>
            <w:r>
              <w:rPr>
                <w:rFonts w:ascii="Times New Roman"/>
                <w:b w:val="false"/>
                <w:i w:val="false"/>
                <w:color w:val="000000"/>
                <w:sz w:val="20"/>
              </w:rPr>
              <w:t xml:space="preserve">
Мир вокруг. </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049"/>
          <w:p>
            <w:pPr>
              <w:spacing w:after="20"/>
              <w:ind w:left="20"/>
              <w:jc w:val="both"/>
            </w:pPr>
            <w:r>
              <w:rPr>
                <w:rFonts w:ascii="Times New Roman"/>
                <w:b w:val="false"/>
                <w:i w:val="false"/>
                <w:color w:val="000000"/>
                <w:sz w:val="20"/>
              </w:rPr>
              <w:t xml:space="preserve">
Р. Сулейменова, </w:t>
            </w:r>
          </w:p>
          <w:bookmarkEnd w:id="2049"/>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050"/>
          <w:p>
            <w:pPr>
              <w:spacing w:after="20"/>
              <w:ind w:left="20"/>
              <w:jc w:val="both"/>
            </w:pPr>
            <w:r>
              <w:rPr>
                <w:rFonts w:ascii="Times New Roman"/>
                <w:b w:val="false"/>
                <w:i w:val="false"/>
                <w:color w:val="000000"/>
                <w:sz w:val="20"/>
              </w:rPr>
              <w:t xml:space="preserve">
Мир вокруг. </w:t>
            </w:r>
          </w:p>
          <w:bookmarkEnd w:id="2050"/>
          <w:p>
            <w:pPr>
              <w:spacing w:after="20"/>
              <w:ind w:left="20"/>
              <w:jc w:val="both"/>
            </w:pPr>
            <w:r>
              <w:rPr>
                <w:rFonts w:ascii="Times New Roman"/>
                <w:b w:val="false"/>
                <w:i w:val="false"/>
                <w:color w:val="000000"/>
                <w:sz w:val="20"/>
              </w:rPr>
              <w:t>
Рабочая тетрадь №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051"/>
          <w:p>
            <w:pPr>
              <w:spacing w:after="20"/>
              <w:ind w:left="20"/>
              <w:jc w:val="both"/>
            </w:pPr>
            <w:r>
              <w:rPr>
                <w:rFonts w:ascii="Times New Roman"/>
                <w:b w:val="false"/>
                <w:i w:val="false"/>
                <w:color w:val="000000"/>
                <w:sz w:val="20"/>
              </w:rPr>
              <w:t xml:space="preserve">
Р. Сулейменова, </w:t>
            </w:r>
          </w:p>
          <w:bookmarkEnd w:id="2051"/>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052"/>
          <w:p>
            <w:pPr>
              <w:spacing w:after="20"/>
              <w:ind w:left="20"/>
              <w:jc w:val="both"/>
            </w:pPr>
            <w:r>
              <w:rPr>
                <w:rFonts w:ascii="Times New Roman"/>
                <w:b w:val="false"/>
                <w:i w:val="false"/>
                <w:color w:val="000000"/>
                <w:sz w:val="20"/>
              </w:rPr>
              <w:t xml:space="preserve">
Изобразительное искусство. </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053"/>
          <w:p>
            <w:pPr>
              <w:spacing w:after="20"/>
              <w:ind w:left="20"/>
              <w:jc w:val="both"/>
            </w:pPr>
            <w:r>
              <w:rPr>
                <w:rFonts w:ascii="Times New Roman"/>
                <w:b w:val="false"/>
                <w:i w:val="false"/>
                <w:color w:val="000000"/>
                <w:sz w:val="20"/>
              </w:rPr>
              <w:t xml:space="preserve">
Б. Халыкова, </w:t>
            </w:r>
          </w:p>
          <w:bookmarkEnd w:id="2053"/>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054"/>
          <w:p>
            <w:pPr>
              <w:spacing w:after="20"/>
              <w:ind w:left="20"/>
              <w:jc w:val="both"/>
            </w:pPr>
            <w:r>
              <w:rPr>
                <w:rFonts w:ascii="Times New Roman"/>
                <w:b w:val="false"/>
                <w:i w:val="false"/>
                <w:color w:val="000000"/>
                <w:sz w:val="20"/>
              </w:rPr>
              <w:t xml:space="preserve">
Изобразительное искусство. </w:t>
            </w:r>
          </w:p>
          <w:bookmarkEnd w:id="2054"/>
          <w:p>
            <w:pPr>
              <w:spacing w:after="20"/>
              <w:ind w:left="20"/>
              <w:jc w:val="both"/>
            </w:pPr>
            <w:r>
              <w:rPr>
                <w:rFonts w:ascii="Times New Roman"/>
                <w:b w:val="false"/>
                <w:i w:val="false"/>
                <w:color w:val="000000"/>
                <w:sz w:val="20"/>
              </w:rPr>
              <w:t>
Рабочая тетрадь №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055"/>
          <w:p>
            <w:pPr>
              <w:spacing w:after="20"/>
              <w:ind w:left="20"/>
              <w:jc w:val="both"/>
            </w:pPr>
            <w:r>
              <w:rPr>
                <w:rFonts w:ascii="Times New Roman"/>
                <w:b w:val="false"/>
                <w:i w:val="false"/>
                <w:color w:val="000000"/>
                <w:sz w:val="20"/>
              </w:rPr>
              <w:t xml:space="preserve">
Б. Халыкова, </w:t>
            </w:r>
          </w:p>
          <w:bookmarkEnd w:id="205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bl>
    <w:bookmarkStart w:name="z3372" w:id="2056"/>
    <w:p>
      <w:pPr>
        <w:spacing w:after="0"/>
        <w:ind w:left="0"/>
        <w:jc w:val="both"/>
      </w:pPr>
      <w:r>
        <w:rPr>
          <w:rFonts w:ascii="Times New Roman"/>
          <w:b w:val="false"/>
          <w:i w:val="false"/>
          <w:color w:val="000000"/>
          <w:sz w:val="28"/>
        </w:rPr>
        <w:t>
      ";</w:t>
      </w:r>
    </w:p>
    <w:bookmarkEnd w:id="2056"/>
    <w:bookmarkStart w:name="z3373" w:id="2057"/>
    <w:p>
      <w:pPr>
        <w:spacing w:after="0"/>
        <w:ind w:left="0"/>
        <w:jc w:val="both"/>
      </w:pPr>
      <w:r>
        <w:rPr>
          <w:rFonts w:ascii="Times New Roman"/>
          <w:b w:val="false"/>
          <w:i w:val="false"/>
          <w:color w:val="000000"/>
          <w:sz w:val="28"/>
        </w:rPr>
        <w:t>
      в перечне "Электронные учебники":</w:t>
      </w:r>
    </w:p>
    <w:bookmarkEnd w:id="2057"/>
    <w:bookmarkStart w:name="z3374" w:id="2058"/>
    <w:p>
      <w:pPr>
        <w:spacing w:after="0"/>
        <w:ind w:left="0"/>
        <w:jc w:val="both"/>
      </w:pPr>
      <w:r>
        <w:rPr>
          <w:rFonts w:ascii="Times New Roman"/>
          <w:b w:val="false"/>
          <w:i w:val="false"/>
          <w:color w:val="000000"/>
          <w:sz w:val="28"/>
        </w:rPr>
        <w:t>
      в разделе "с казахским языком обучения":</w:t>
      </w:r>
    </w:p>
    <w:bookmarkEnd w:id="2058"/>
    <w:bookmarkStart w:name="z3375" w:id="2059"/>
    <w:p>
      <w:pPr>
        <w:spacing w:after="0"/>
        <w:ind w:left="0"/>
        <w:jc w:val="both"/>
      </w:pPr>
      <w:r>
        <w:rPr>
          <w:rFonts w:ascii="Times New Roman"/>
          <w:b w:val="false"/>
          <w:i w:val="false"/>
          <w:color w:val="000000"/>
          <w:sz w:val="28"/>
        </w:rPr>
        <w:t>
      подразделы "1 класс", "2 класс" и "3 класс" изложить в следующей редакции:</w:t>
      </w:r>
    </w:p>
    <w:bookmarkEnd w:id="2059"/>
    <w:bookmarkStart w:name="z3376" w:id="2060"/>
    <w:p>
      <w:pPr>
        <w:spacing w:after="0"/>
        <w:ind w:left="0"/>
        <w:jc w:val="both"/>
      </w:pPr>
      <w:r>
        <w:rPr>
          <w:rFonts w:ascii="Times New Roman"/>
          <w:b w:val="false"/>
          <w:i w:val="false"/>
          <w:color w:val="000000"/>
          <w:sz w:val="28"/>
        </w:rPr>
        <w:t>
      "</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061"/>
          <w:p>
            <w:pPr>
              <w:spacing w:after="20"/>
              <w:ind w:left="20"/>
              <w:jc w:val="both"/>
            </w:pPr>
            <w:r>
              <w:rPr>
                <w:rFonts w:ascii="Times New Roman"/>
                <w:b w:val="false"/>
                <w:i w:val="false"/>
                <w:color w:val="000000"/>
                <w:sz w:val="20"/>
              </w:rPr>
              <w:t xml:space="preserve">
Әліппе. </w:t>
            </w:r>
          </w:p>
          <w:bookmarkEnd w:id="2061"/>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062"/>
          <w:p>
            <w:pPr>
              <w:spacing w:after="20"/>
              <w:ind w:left="20"/>
              <w:jc w:val="both"/>
            </w:pPr>
            <w:r>
              <w:rPr>
                <w:rFonts w:ascii="Times New Roman"/>
                <w:b w:val="false"/>
                <w:i w:val="false"/>
                <w:color w:val="000000"/>
                <w:sz w:val="20"/>
              </w:rPr>
              <w:t>
Ә. Жумабаева,</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w:t>
            </w:r>
          </w:p>
          <w:p>
            <w:pPr>
              <w:spacing w:after="20"/>
              <w:ind w:left="20"/>
              <w:jc w:val="both"/>
            </w:pPr>
            <w:r>
              <w:rPr>
                <w:rFonts w:ascii="Times New Roman"/>
                <w:b w:val="false"/>
                <w:i w:val="false"/>
                <w:color w:val="000000"/>
                <w:sz w:val="20"/>
              </w:rPr>
              <w:t>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063"/>
          <w:p>
            <w:pPr>
              <w:spacing w:after="20"/>
              <w:ind w:left="20"/>
              <w:jc w:val="both"/>
            </w:pPr>
            <w:r>
              <w:rPr>
                <w:rFonts w:ascii="Times New Roman"/>
                <w:b w:val="false"/>
                <w:i w:val="false"/>
                <w:color w:val="000000"/>
                <w:sz w:val="20"/>
              </w:rPr>
              <w:t xml:space="preserve">
Ана тілі. </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064"/>
          <w:p>
            <w:pPr>
              <w:spacing w:after="20"/>
              <w:ind w:left="20"/>
              <w:jc w:val="both"/>
            </w:pPr>
            <w:r>
              <w:rPr>
                <w:rFonts w:ascii="Times New Roman"/>
                <w:b w:val="false"/>
                <w:i w:val="false"/>
                <w:color w:val="000000"/>
                <w:sz w:val="20"/>
              </w:rPr>
              <w:t>
Г. Уайсова,</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Б.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065"/>
          <w:p>
            <w:pPr>
              <w:spacing w:after="20"/>
              <w:ind w:left="20"/>
              <w:jc w:val="both"/>
            </w:pPr>
            <w:r>
              <w:rPr>
                <w:rFonts w:ascii="Times New Roman"/>
                <w:b w:val="false"/>
                <w:i w:val="false"/>
                <w:color w:val="000000"/>
                <w:sz w:val="20"/>
              </w:rPr>
              <w:t xml:space="preserve">
Математика. Электрондық оқулық. </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066"/>
          <w:p>
            <w:pPr>
              <w:spacing w:after="20"/>
              <w:ind w:left="20"/>
              <w:jc w:val="both"/>
            </w:pPr>
            <w:r>
              <w:rPr>
                <w:rFonts w:ascii="Times New Roman"/>
                <w:b w:val="false"/>
                <w:i w:val="false"/>
                <w:color w:val="000000"/>
                <w:sz w:val="20"/>
              </w:rPr>
              <w:t>
Ә. Ақпаева,</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Мыңжасарова,</w:t>
            </w:r>
          </w:p>
          <w:p>
            <w:pPr>
              <w:spacing w:after="20"/>
              <w:ind w:left="20"/>
              <w:jc w:val="both"/>
            </w:pPr>
            <w:r>
              <w:rPr>
                <w:rFonts w:ascii="Times New Roman"/>
                <w:b w:val="false"/>
                <w:i w:val="false"/>
                <w:color w:val="000000"/>
                <w:sz w:val="20"/>
              </w:rPr>
              <w:t>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067"/>
          <w:p>
            <w:pPr>
              <w:spacing w:after="20"/>
              <w:ind w:left="20"/>
              <w:jc w:val="both"/>
            </w:pPr>
            <w:r>
              <w:rPr>
                <w:rFonts w:ascii="Times New Roman"/>
                <w:b w:val="false"/>
                <w:i w:val="false"/>
                <w:color w:val="000000"/>
                <w:sz w:val="20"/>
              </w:rPr>
              <w:t>
Д. Исабаева,</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 (сыртқы жеткізгіштегі оффлайн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068"/>
          <w:p>
            <w:pPr>
              <w:spacing w:after="20"/>
              <w:ind w:left="20"/>
              <w:jc w:val="both"/>
            </w:pPr>
            <w:r>
              <w:rPr>
                <w:rFonts w:ascii="Times New Roman"/>
                <w:b w:val="false"/>
                <w:i w:val="false"/>
                <w:color w:val="000000"/>
                <w:sz w:val="20"/>
              </w:rPr>
              <w:t>
Р. Қадырқұлов,</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Г. Нұрмұханбетова,</w:t>
            </w:r>
          </w:p>
          <w:p>
            <w:pPr>
              <w:spacing w:after="20"/>
              <w:ind w:left="20"/>
              <w:jc w:val="both"/>
            </w:pPr>
            <w:r>
              <w:rPr>
                <w:rFonts w:ascii="Times New Roman"/>
                <w:b w:val="false"/>
                <w:i w:val="false"/>
                <w:color w:val="000000"/>
                <w:sz w:val="20"/>
              </w:rPr>
              <w:t xml:space="preserve">
У. Ғайыпбаева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069"/>
          <w:p>
            <w:pPr>
              <w:spacing w:after="20"/>
              <w:ind w:left="20"/>
              <w:jc w:val="both"/>
            </w:pPr>
            <w:r>
              <w:rPr>
                <w:rFonts w:ascii="Times New Roman"/>
                <w:b w:val="false"/>
                <w:i w:val="false"/>
                <w:color w:val="000000"/>
                <w:sz w:val="20"/>
              </w:rPr>
              <w:t xml:space="preserve">
Ж. Кобдикова, </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Копеева,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Каптагаева, </w:t>
            </w:r>
          </w:p>
          <w:p>
            <w:pPr>
              <w:spacing w:after="20"/>
              <w:ind w:left="20"/>
              <w:jc w:val="both"/>
            </w:pPr>
            <w:r>
              <w:rPr>
                <w:rFonts w:ascii="Times New Roman"/>
                <w:b w:val="false"/>
                <w:i w:val="false"/>
                <w:color w:val="000000"/>
                <w:sz w:val="20"/>
              </w:rPr>
              <w:t xml:space="preserve">
А. Юсупова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070"/>
          <w:p>
            <w:pPr>
              <w:spacing w:after="20"/>
              <w:ind w:left="20"/>
              <w:jc w:val="both"/>
            </w:pPr>
            <w:r>
              <w:rPr>
                <w:rFonts w:ascii="Times New Roman"/>
                <w:b w:val="false"/>
                <w:i w:val="false"/>
                <w:color w:val="000000"/>
                <w:sz w:val="20"/>
              </w:rPr>
              <w:t>
Б. Тұрмашева,</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У.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071"/>
          <w:p>
            <w:pPr>
              <w:spacing w:after="20"/>
              <w:ind w:left="20"/>
              <w:jc w:val="both"/>
            </w:pPr>
            <w:r>
              <w:rPr>
                <w:rFonts w:ascii="Times New Roman"/>
                <w:b w:val="false"/>
                <w:i w:val="false"/>
                <w:color w:val="000000"/>
                <w:sz w:val="20"/>
              </w:rPr>
              <w:t>
Жаратылыстану Электрондық оқулық (web-платформа)</w:t>
            </w:r>
          </w:p>
          <w:bookmarkEnd w:id="2071"/>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072"/>
          <w:p>
            <w:pPr>
              <w:spacing w:after="20"/>
              <w:ind w:left="20"/>
              <w:jc w:val="both"/>
            </w:pPr>
            <w:r>
              <w:rPr>
                <w:rFonts w:ascii="Times New Roman"/>
                <w:b w:val="false"/>
                <w:i w:val="false"/>
                <w:color w:val="000000"/>
                <w:sz w:val="20"/>
              </w:rPr>
              <w:t>
Р. Қаратабанов,</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Г.Үржігітова,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Ж.Құсайынова,</w:t>
            </w:r>
          </w:p>
          <w:p>
            <w:pPr>
              <w:spacing w:after="20"/>
              <w:ind w:left="20"/>
              <w:jc w:val="both"/>
            </w:pPr>
            <w:r>
              <w:rPr>
                <w:rFonts w:ascii="Times New Roman"/>
                <w:b w:val="false"/>
                <w:i w:val="false"/>
                <w:color w:val="000000"/>
                <w:sz w:val="20"/>
              </w:rPr>
              <w:t>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073"/>
          <w:p>
            <w:pPr>
              <w:spacing w:after="20"/>
              <w:ind w:left="20"/>
              <w:jc w:val="both"/>
            </w:pPr>
            <w:r>
              <w:rPr>
                <w:rFonts w:ascii="Times New Roman"/>
                <w:b w:val="false"/>
                <w:i w:val="false"/>
                <w:color w:val="000000"/>
                <w:sz w:val="20"/>
              </w:rPr>
              <w:t xml:space="preserve">
Музыка. </w:t>
            </w:r>
          </w:p>
          <w:bookmarkEnd w:id="2073"/>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074"/>
          <w:p>
            <w:pPr>
              <w:spacing w:after="20"/>
              <w:ind w:left="20"/>
              <w:jc w:val="both"/>
            </w:pPr>
            <w:r>
              <w:rPr>
                <w:rFonts w:ascii="Times New Roman"/>
                <w:b w:val="false"/>
                <w:i w:val="false"/>
                <w:color w:val="000000"/>
                <w:sz w:val="20"/>
              </w:rPr>
              <w:t>
Ш. Құлманова,</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075"/>
          <w:p>
            <w:pPr>
              <w:spacing w:after="20"/>
              <w:ind w:left="20"/>
              <w:jc w:val="both"/>
            </w:pPr>
            <w:r>
              <w:rPr>
                <w:rFonts w:ascii="Times New Roman"/>
                <w:b w:val="false"/>
                <w:i w:val="false"/>
                <w:color w:val="000000"/>
                <w:sz w:val="20"/>
              </w:rPr>
              <w:t>
Қазақ тілі</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076"/>
          <w:p>
            <w:pPr>
              <w:spacing w:after="20"/>
              <w:ind w:left="20"/>
              <w:jc w:val="both"/>
            </w:pPr>
            <w:r>
              <w:rPr>
                <w:rFonts w:ascii="Times New Roman"/>
                <w:b w:val="false"/>
                <w:i w:val="false"/>
                <w:color w:val="000000"/>
                <w:sz w:val="20"/>
              </w:rPr>
              <w:t>
Ж. Балтабаева,</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Ф. Лекерова,</w:t>
            </w:r>
          </w:p>
          <w:p>
            <w:pPr>
              <w:spacing w:after="20"/>
              <w:ind w:left="20"/>
              <w:jc w:val="both"/>
            </w:pPr>
            <w:r>
              <w:rPr>
                <w:rFonts w:ascii="Times New Roman"/>
                <w:b w:val="false"/>
                <w:i w:val="false"/>
                <w:color w:val="000000"/>
                <w:sz w:val="20"/>
              </w:rPr>
              <w:t>
М. Солтанғазина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077"/>
          <w:p>
            <w:pPr>
              <w:spacing w:after="20"/>
              <w:ind w:left="20"/>
              <w:jc w:val="both"/>
            </w:pPr>
            <w:r>
              <w:rPr>
                <w:rFonts w:ascii="Times New Roman"/>
                <w:b w:val="false"/>
                <w:i w:val="false"/>
                <w:color w:val="000000"/>
                <w:sz w:val="20"/>
              </w:rPr>
              <w:t>
Ә. Жұмабаева,</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78"/>
          <w:p>
            <w:pPr>
              <w:spacing w:after="20"/>
              <w:ind w:left="20"/>
              <w:jc w:val="both"/>
            </w:pPr>
            <w:r>
              <w:rPr>
                <w:rFonts w:ascii="Times New Roman"/>
                <w:b w:val="false"/>
                <w:i w:val="false"/>
                <w:color w:val="000000"/>
                <w:sz w:val="20"/>
              </w:rPr>
              <w:t>
Б. Қабатай,</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В. Қалиева,</w:t>
            </w:r>
          </w:p>
          <w:p>
            <w:pPr>
              <w:spacing w:after="20"/>
              <w:ind w:left="20"/>
              <w:jc w:val="both"/>
            </w:pPr>
            <w:r>
              <w:rPr>
                <w:rFonts w:ascii="Times New Roman"/>
                <w:b w:val="false"/>
                <w:i w:val="false"/>
                <w:color w:val="000000"/>
                <w:sz w:val="20"/>
              </w:rPr>
              <w:t>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079"/>
          <w:p>
            <w:pPr>
              <w:spacing w:after="20"/>
              <w:ind w:left="20"/>
              <w:jc w:val="both"/>
            </w:pPr>
            <w:r>
              <w:rPr>
                <w:rFonts w:ascii="Times New Roman"/>
                <w:b w:val="false"/>
                <w:i w:val="false"/>
                <w:color w:val="000000"/>
                <w:sz w:val="20"/>
              </w:rPr>
              <w:t>
Әдебиеттік оқу Электрондық</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080"/>
          <w:p>
            <w:pPr>
              <w:spacing w:after="20"/>
              <w:ind w:left="20"/>
              <w:jc w:val="both"/>
            </w:pPr>
            <w:r>
              <w:rPr>
                <w:rFonts w:ascii="Times New Roman"/>
                <w:b w:val="false"/>
                <w:i w:val="false"/>
                <w:color w:val="000000"/>
                <w:sz w:val="20"/>
              </w:rPr>
              <w:t>
Ә. Рысқұлбекова,</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З. Мүфтибекова,</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081"/>
          <w:p>
            <w:pPr>
              <w:spacing w:after="20"/>
              <w:ind w:left="20"/>
              <w:jc w:val="both"/>
            </w:pPr>
            <w:r>
              <w:rPr>
                <w:rFonts w:ascii="Times New Roman"/>
                <w:b w:val="false"/>
                <w:i w:val="false"/>
                <w:color w:val="000000"/>
                <w:sz w:val="20"/>
              </w:rPr>
              <w:t>
А. Кадралиева,</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Г. Калиева,</w:t>
            </w:r>
          </w:p>
          <w:p>
            <w:pPr>
              <w:spacing w:after="20"/>
              <w:ind w:left="20"/>
              <w:jc w:val="both"/>
            </w:pPr>
            <w:r>
              <w:rPr>
                <w:rFonts w:ascii="Times New Roman"/>
                <w:b w:val="false"/>
                <w:i w:val="false"/>
                <w:color w:val="000000"/>
                <w:sz w:val="20"/>
              </w:rPr>
              <w:t>
Т.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082"/>
          <w:p>
            <w:pPr>
              <w:spacing w:after="20"/>
              <w:ind w:left="20"/>
              <w:jc w:val="both"/>
            </w:pPr>
            <w:r>
              <w:rPr>
                <w:rFonts w:ascii="Times New Roman"/>
                <w:b w:val="false"/>
                <w:i w:val="false"/>
                <w:color w:val="000000"/>
                <w:sz w:val="20"/>
              </w:rPr>
              <w:t>
Русский язык. Электронный учебник (web-платформа)</w:t>
            </w:r>
          </w:p>
          <w:bookmarkEnd w:id="2082"/>
          <w:p>
            <w:pPr>
              <w:spacing w:after="20"/>
              <w:ind w:left="20"/>
              <w:jc w:val="both"/>
            </w:pPr>
            <w:r>
              <w:rPr>
                <w:rFonts w:ascii="Times New Roman"/>
                <w:b w:val="false"/>
                <w:i w:val="false"/>
                <w:color w:val="000000"/>
                <w:sz w:val="20"/>
              </w:rPr>
              <w:t>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083"/>
          <w:p>
            <w:pPr>
              <w:spacing w:after="20"/>
              <w:ind w:left="20"/>
              <w:jc w:val="both"/>
            </w:pPr>
            <w:r>
              <w:rPr>
                <w:rFonts w:ascii="Times New Roman"/>
                <w:b w:val="false"/>
                <w:i w:val="false"/>
                <w:color w:val="000000"/>
                <w:sz w:val="20"/>
              </w:rPr>
              <w:t>
Т. Калашникова,</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Р. Бекишева,</w:t>
            </w:r>
          </w:p>
          <w:p>
            <w:pPr>
              <w:spacing w:after="20"/>
              <w:ind w:left="20"/>
              <w:jc w:val="both"/>
            </w:pPr>
            <w:r>
              <w:rPr>
                <w:rFonts w:ascii="Times New Roman"/>
                <w:b w:val="false"/>
                <w:i w:val="false"/>
                <w:color w:val="000000"/>
                <w:sz w:val="20"/>
              </w:rPr>
              <w:t>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084"/>
          <w:p>
            <w:pPr>
              <w:spacing w:after="20"/>
              <w:ind w:left="20"/>
              <w:jc w:val="both"/>
            </w:pPr>
            <w:r>
              <w:rPr>
                <w:rFonts w:ascii="Times New Roman"/>
                <w:b w:val="false"/>
                <w:i w:val="false"/>
                <w:color w:val="000000"/>
                <w:sz w:val="20"/>
              </w:rPr>
              <w:t>
Т. Оспанов,</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085"/>
          <w:p>
            <w:pPr>
              <w:spacing w:after="20"/>
              <w:ind w:left="20"/>
              <w:jc w:val="both"/>
            </w:pPr>
            <w:r>
              <w:rPr>
                <w:rFonts w:ascii="Times New Roman"/>
                <w:b w:val="false"/>
                <w:i w:val="false"/>
                <w:color w:val="000000"/>
                <w:sz w:val="20"/>
              </w:rPr>
              <w:t>
Ә. Ақпаева,</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086"/>
          <w:p>
            <w:pPr>
              <w:spacing w:after="20"/>
              <w:ind w:left="20"/>
              <w:jc w:val="both"/>
            </w:pPr>
            <w:r>
              <w:rPr>
                <w:rFonts w:ascii="Times New Roman"/>
                <w:b w:val="false"/>
                <w:i w:val="false"/>
                <w:color w:val="000000"/>
                <w:sz w:val="20"/>
              </w:rPr>
              <w:t>
Д. Исабаева,</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 (сыртқы жеткізгіштегі оффлайн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087"/>
          <w:p>
            <w:pPr>
              <w:spacing w:after="20"/>
              <w:ind w:left="20"/>
              <w:jc w:val="both"/>
            </w:pPr>
            <w:r>
              <w:rPr>
                <w:rFonts w:ascii="Times New Roman"/>
                <w:b w:val="false"/>
                <w:i w:val="false"/>
                <w:color w:val="000000"/>
                <w:sz w:val="20"/>
              </w:rPr>
              <w:t>
Р. Қадырқұлов,</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Г. Нұрмұханбетова,</w:t>
            </w:r>
          </w:p>
          <w:p>
            <w:pPr>
              <w:spacing w:after="20"/>
              <w:ind w:left="20"/>
              <w:jc w:val="both"/>
            </w:pPr>
            <w:r>
              <w:rPr>
                <w:rFonts w:ascii="Times New Roman"/>
                <w:b w:val="false"/>
                <w:i w:val="false"/>
                <w:color w:val="000000"/>
                <w:sz w:val="20"/>
              </w:rPr>
              <w:t>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088"/>
          <w:p>
            <w:pPr>
              <w:spacing w:after="20"/>
              <w:ind w:left="20"/>
              <w:jc w:val="both"/>
            </w:pPr>
            <w:r>
              <w:rPr>
                <w:rFonts w:ascii="Times New Roman"/>
                <w:b w:val="false"/>
                <w:i w:val="false"/>
                <w:color w:val="000000"/>
                <w:sz w:val="20"/>
              </w:rPr>
              <w:t>
Алматыкітап</w:t>
            </w:r>
          </w:p>
          <w:bookmarkEnd w:id="2088"/>
          <w:p>
            <w:pPr>
              <w:spacing w:after="20"/>
              <w:ind w:left="20"/>
              <w:jc w:val="both"/>
            </w:pPr>
            <w:r>
              <w:rPr>
                <w:rFonts w:ascii="Times New Roman"/>
                <w:b w:val="false"/>
                <w:i w:val="false"/>
                <w:color w:val="000000"/>
                <w:sz w:val="20"/>
              </w:rPr>
              <w:t>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089"/>
          <w:p>
            <w:pPr>
              <w:spacing w:after="20"/>
              <w:ind w:left="20"/>
              <w:jc w:val="both"/>
            </w:pPr>
            <w:r>
              <w:rPr>
                <w:rFonts w:ascii="Times New Roman"/>
                <w:b w:val="false"/>
                <w:i w:val="false"/>
                <w:color w:val="000000"/>
                <w:sz w:val="20"/>
              </w:rPr>
              <w:t>
Ж. Кобдикова,</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090"/>
          <w:p>
            <w:pPr>
              <w:spacing w:after="20"/>
              <w:ind w:left="20"/>
              <w:jc w:val="both"/>
            </w:pPr>
            <w:r>
              <w:rPr>
                <w:rFonts w:ascii="Times New Roman"/>
                <w:b w:val="false"/>
                <w:i w:val="false"/>
                <w:color w:val="000000"/>
                <w:sz w:val="20"/>
              </w:rPr>
              <w:t>
Жаратылыстану.</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091"/>
          <w:p>
            <w:pPr>
              <w:spacing w:after="20"/>
              <w:ind w:left="20"/>
              <w:jc w:val="both"/>
            </w:pPr>
            <w:r>
              <w:rPr>
                <w:rFonts w:ascii="Times New Roman"/>
                <w:b w:val="false"/>
                <w:i w:val="false"/>
                <w:color w:val="000000"/>
                <w:sz w:val="20"/>
              </w:rPr>
              <w:t>
Ж. Сүйіндікова,</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092"/>
          <w:p>
            <w:pPr>
              <w:spacing w:after="20"/>
              <w:ind w:left="20"/>
              <w:jc w:val="both"/>
            </w:pPr>
            <w:r>
              <w:rPr>
                <w:rFonts w:ascii="Times New Roman"/>
                <w:b w:val="false"/>
                <w:i w:val="false"/>
                <w:color w:val="000000"/>
                <w:sz w:val="20"/>
              </w:rPr>
              <w:t>
С. Көшербаева,</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Л. Көдек,</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093"/>
          <w:p>
            <w:pPr>
              <w:spacing w:after="20"/>
              <w:ind w:left="20"/>
              <w:jc w:val="both"/>
            </w:pPr>
            <w:r>
              <w:rPr>
                <w:rFonts w:ascii="Times New Roman"/>
                <w:b w:val="false"/>
                <w:i w:val="false"/>
                <w:color w:val="000000"/>
                <w:sz w:val="20"/>
              </w:rPr>
              <w:t>
Жаратылыстану.</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094"/>
          <w:p>
            <w:pPr>
              <w:spacing w:after="20"/>
              <w:ind w:left="20"/>
              <w:jc w:val="both"/>
            </w:pPr>
            <w:r>
              <w:rPr>
                <w:rFonts w:ascii="Times New Roman"/>
                <w:b w:val="false"/>
                <w:i w:val="false"/>
                <w:color w:val="000000"/>
                <w:sz w:val="20"/>
              </w:rPr>
              <w:t>
Е. Тулегенов,</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Б. Аушахманова,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Жомартова,</w:t>
            </w:r>
          </w:p>
          <w:p>
            <w:pPr>
              <w:spacing w:after="20"/>
              <w:ind w:left="20"/>
              <w:jc w:val="both"/>
            </w:pPr>
            <w:r>
              <w:rPr>
                <w:rFonts w:ascii="Times New Roman"/>
                <w:b w:val="false"/>
                <w:i w:val="false"/>
                <w:color w:val="000000"/>
                <w:sz w:val="20"/>
              </w:rPr>
              <w:t>
С. Караева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095"/>
          <w:p>
            <w:pPr>
              <w:spacing w:after="20"/>
              <w:ind w:left="20"/>
              <w:jc w:val="both"/>
            </w:pPr>
            <w:r>
              <w:rPr>
                <w:rFonts w:ascii="Times New Roman"/>
                <w:b w:val="false"/>
                <w:i w:val="false"/>
                <w:color w:val="000000"/>
                <w:sz w:val="20"/>
              </w:rPr>
              <w:t>
Дүниетану.</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096"/>
          <w:p>
            <w:pPr>
              <w:spacing w:after="20"/>
              <w:ind w:left="20"/>
              <w:jc w:val="both"/>
            </w:pPr>
            <w:r>
              <w:rPr>
                <w:rFonts w:ascii="Times New Roman"/>
                <w:b w:val="false"/>
                <w:i w:val="false"/>
                <w:color w:val="000000"/>
                <w:sz w:val="20"/>
              </w:rPr>
              <w:t>
Ш. Толыбекова,</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097"/>
          <w:p>
            <w:pPr>
              <w:spacing w:after="20"/>
              <w:ind w:left="20"/>
              <w:jc w:val="both"/>
            </w:pPr>
            <w:r>
              <w:rPr>
                <w:rFonts w:ascii="Times New Roman"/>
                <w:b w:val="false"/>
                <w:i w:val="false"/>
                <w:color w:val="000000"/>
                <w:sz w:val="20"/>
              </w:rPr>
              <w:t>
Б. Тұрмашева,</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098"/>
          <w:p>
            <w:pPr>
              <w:spacing w:after="20"/>
              <w:ind w:left="20"/>
              <w:jc w:val="both"/>
            </w:pPr>
            <w:r>
              <w:rPr>
                <w:rFonts w:ascii="Times New Roman"/>
                <w:b w:val="false"/>
                <w:i w:val="false"/>
                <w:color w:val="000000"/>
                <w:sz w:val="20"/>
              </w:rPr>
              <w:t>
Дүниетану</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099"/>
          <w:p>
            <w:pPr>
              <w:spacing w:after="20"/>
              <w:ind w:left="20"/>
              <w:jc w:val="both"/>
            </w:pPr>
            <w:r>
              <w:rPr>
                <w:rFonts w:ascii="Times New Roman"/>
                <w:b w:val="false"/>
                <w:i w:val="false"/>
                <w:color w:val="000000"/>
                <w:sz w:val="20"/>
              </w:rPr>
              <w:t>
М. Жошыбаева,</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Л. Нұрғожина,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К. Нарбаева,</w:t>
            </w:r>
          </w:p>
          <w:p>
            <w:pPr>
              <w:spacing w:after="20"/>
              <w:ind w:left="20"/>
              <w:jc w:val="both"/>
            </w:pPr>
            <w:r>
              <w:rPr>
                <w:rFonts w:ascii="Times New Roman"/>
                <w:b w:val="false"/>
                <w:i w:val="false"/>
                <w:color w:val="000000"/>
                <w:sz w:val="20"/>
              </w:rPr>
              <w:t>
Г.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100"/>
          <w:p>
            <w:pPr>
              <w:spacing w:after="20"/>
              <w:ind w:left="20"/>
              <w:jc w:val="both"/>
            </w:pPr>
            <w:r>
              <w:rPr>
                <w:rFonts w:ascii="Times New Roman"/>
                <w:b w:val="false"/>
                <w:i w:val="false"/>
                <w:color w:val="000000"/>
                <w:sz w:val="20"/>
              </w:rPr>
              <w:t xml:space="preserve">
Музыка. </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101"/>
          <w:p>
            <w:pPr>
              <w:spacing w:after="20"/>
              <w:ind w:left="20"/>
              <w:jc w:val="both"/>
            </w:pPr>
            <w:r>
              <w:rPr>
                <w:rFonts w:ascii="Times New Roman"/>
                <w:b w:val="false"/>
                <w:i w:val="false"/>
                <w:color w:val="000000"/>
                <w:sz w:val="20"/>
              </w:rPr>
              <w:t>
Ш. Кұлманова,</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Т.Токжанов.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102"/>
          <w:p>
            <w:pPr>
              <w:spacing w:after="20"/>
              <w:ind w:left="20"/>
              <w:jc w:val="both"/>
            </w:pPr>
            <w:r>
              <w:rPr>
                <w:rFonts w:ascii="Times New Roman"/>
                <w:b w:val="false"/>
                <w:i w:val="false"/>
                <w:color w:val="000000"/>
                <w:sz w:val="20"/>
              </w:rPr>
              <w:t>
Музыка.</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103"/>
          <w:p>
            <w:pPr>
              <w:spacing w:after="20"/>
              <w:ind w:left="20"/>
              <w:jc w:val="both"/>
            </w:pPr>
            <w:r>
              <w:rPr>
                <w:rFonts w:ascii="Times New Roman"/>
                <w:b w:val="false"/>
                <w:i w:val="false"/>
                <w:color w:val="000000"/>
                <w:sz w:val="20"/>
              </w:rPr>
              <w:t>
М. Оразалиева,</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С. Омарова,</w:t>
            </w:r>
          </w:p>
          <w:p>
            <w:pPr>
              <w:spacing w:after="20"/>
              <w:ind w:left="20"/>
              <w:jc w:val="both"/>
            </w:pPr>
            <w:r>
              <w:rPr>
                <w:rFonts w:ascii="Times New Roman"/>
                <w:b w:val="false"/>
                <w:i w:val="false"/>
                <w:color w:val="000000"/>
                <w:sz w:val="20"/>
              </w:rPr>
              <w:t>
А. Қалымова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104"/>
          <w:p>
            <w:pPr>
              <w:spacing w:after="20"/>
              <w:ind w:left="20"/>
              <w:jc w:val="both"/>
            </w:pPr>
            <w:r>
              <w:rPr>
                <w:rFonts w:ascii="Times New Roman"/>
                <w:b w:val="false"/>
                <w:i w:val="false"/>
                <w:color w:val="000000"/>
                <w:sz w:val="20"/>
              </w:rPr>
              <w:t>
С. Нурбекова,</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Адилова,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Г. Султанова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М. Солтанғазина, А. Асанова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 У. Зейнетоллина, Д. Тлеулесова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А. Есетова,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105"/>
          <w:p>
            <w:pPr>
              <w:spacing w:after="20"/>
              <w:ind w:left="20"/>
              <w:jc w:val="both"/>
            </w:pPr>
            <w:r>
              <w:rPr>
                <w:rFonts w:ascii="Times New Roman"/>
                <w:b w:val="false"/>
                <w:i w:val="false"/>
                <w:color w:val="000000"/>
                <w:sz w:val="20"/>
              </w:rPr>
              <w:t xml:space="preserve">
Т. Оспанов, </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06"/>
          <w:p>
            <w:pPr>
              <w:spacing w:after="20"/>
              <w:ind w:left="20"/>
              <w:jc w:val="both"/>
            </w:pPr>
            <w:r>
              <w:rPr>
                <w:rFonts w:ascii="Times New Roman"/>
                <w:b w:val="false"/>
                <w:i w:val="false"/>
                <w:color w:val="000000"/>
                <w:sz w:val="20"/>
              </w:rPr>
              <w:t>
Математика. Электрондық оқулық</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xml:space="preserve">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107"/>
          <w:p>
            <w:pPr>
              <w:spacing w:after="20"/>
              <w:ind w:left="20"/>
              <w:jc w:val="both"/>
            </w:pPr>
            <w:r>
              <w:rPr>
                <w:rFonts w:ascii="Times New Roman"/>
                <w:b w:val="false"/>
                <w:i w:val="false"/>
                <w:color w:val="000000"/>
                <w:sz w:val="20"/>
              </w:rPr>
              <w:t xml:space="preserve">
М. Кененбаева, </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 Уалинова,</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Абсалямова, М. Дуйсенбекова, Б. Ахметов, Г. Махамбетова, А. Койшыбекова, С. Игембаева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Шадиев, Г. Үржігітова, Ж. 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108"/>
          <w:p>
            <w:pPr>
              <w:spacing w:after="20"/>
              <w:ind w:left="20"/>
              <w:jc w:val="both"/>
            </w:pPr>
            <w:r>
              <w:rPr>
                <w:rFonts w:ascii="Times New Roman"/>
                <w:b w:val="false"/>
                <w:i w:val="false"/>
                <w:color w:val="000000"/>
                <w:sz w:val="20"/>
              </w:rPr>
              <w:t xml:space="preserve">
Дүниетану. </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109"/>
          <w:p>
            <w:pPr>
              <w:spacing w:after="20"/>
              <w:ind w:left="20"/>
              <w:jc w:val="both"/>
            </w:pPr>
            <w:r>
              <w:rPr>
                <w:rFonts w:ascii="Times New Roman"/>
                <w:b w:val="false"/>
                <w:i w:val="false"/>
                <w:color w:val="000000"/>
                <w:sz w:val="20"/>
              </w:rPr>
              <w:t xml:space="preserve">
Г. Мышбаева, </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110"/>
          <w:p>
            <w:pPr>
              <w:spacing w:after="20"/>
              <w:ind w:left="20"/>
              <w:jc w:val="both"/>
            </w:pPr>
            <w:r>
              <w:rPr>
                <w:rFonts w:ascii="Times New Roman"/>
                <w:b w:val="false"/>
                <w:i w:val="false"/>
                <w:color w:val="000000"/>
                <w:sz w:val="20"/>
              </w:rPr>
              <w:t xml:space="preserve">
Е. Бапиева, </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Ш. Парменова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У.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11"/>
          <w:p>
            <w:pPr>
              <w:spacing w:after="20"/>
              <w:ind w:left="20"/>
              <w:jc w:val="both"/>
            </w:pPr>
            <w:r>
              <w:rPr>
                <w:rFonts w:ascii="Times New Roman"/>
                <w:b w:val="false"/>
                <w:i w:val="false"/>
                <w:color w:val="000000"/>
                <w:sz w:val="20"/>
              </w:rPr>
              <w:t xml:space="preserve">
Музыка. </w:t>
            </w:r>
          </w:p>
          <w:bookmarkEnd w:id="2111"/>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112"/>
          <w:p>
            <w:pPr>
              <w:spacing w:after="20"/>
              <w:ind w:left="20"/>
              <w:jc w:val="both"/>
            </w:pPr>
            <w:r>
              <w:rPr>
                <w:rFonts w:ascii="Times New Roman"/>
                <w:b w:val="false"/>
                <w:i w:val="false"/>
                <w:color w:val="000000"/>
                <w:sz w:val="20"/>
              </w:rPr>
              <w:t xml:space="preserve">
Л. Нарикбаева, </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Оспанғалиева, </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13"/>
          <w:p>
            <w:pPr>
              <w:spacing w:after="20"/>
              <w:ind w:left="20"/>
              <w:jc w:val="both"/>
            </w:pPr>
            <w:r>
              <w:rPr>
                <w:rFonts w:ascii="Times New Roman"/>
                <w:b w:val="false"/>
                <w:i w:val="false"/>
                <w:color w:val="000000"/>
                <w:sz w:val="20"/>
              </w:rPr>
              <w:t>
Бейнелеу өнері. Электрондық оқулық (web-платформа)</w:t>
            </w:r>
          </w:p>
          <w:bookmarkEnd w:id="2113"/>
          <w:p>
            <w:pPr>
              <w:spacing w:after="20"/>
              <w:ind w:left="20"/>
              <w:jc w:val="both"/>
            </w:pPr>
            <w:r>
              <w:rPr>
                <w:rFonts w:ascii="Times New Roman"/>
                <w:b w:val="false"/>
                <w:i w:val="false"/>
                <w:color w:val="000000"/>
                <w:sz w:val="20"/>
              </w:rPr>
              <w:t>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496" w:id="2114"/>
    <w:p>
      <w:pPr>
        <w:spacing w:after="0"/>
        <w:ind w:left="0"/>
        <w:jc w:val="both"/>
      </w:pPr>
      <w:r>
        <w:rPr>
          <w:rFonts w:ascii="Times New Roman"/>
          <w:b w:val="false"/>
          <w:i w:val="false"/>
          <w:color w:val="000000"/>
          <w:sz w:val="28"/>
        </w:rPr>
        <w:t>
      ";</w:t>
      </w:r>
    </w:p>
    <w:bookmarkEnd w:id="2114"/>
    <w:bookmarkStart w:name="z3497" w:id="2115"/>
    <w:p>
      <w:pPr>
        <w:spacing w:after="0"/>
        <w:ind w:left="0"/>
        <w:jc w:val="both"/>
      </w:pPr>
      <w:r>
        <w:rPr>
          <w:rFonts w:ascii="Times New Roman"/>
          <w:b w:val="false"/>
          <w:i w:val="false"/>
          <w:color w:val="000000"/>
          <w:sz w:val="28"/>
        </w:rPr>
        <w:t>
      в подразделе "4 класс":</w:t>
      </w:r>
    </w:p>
    <w:bookmarkEnd w:id="2115"/>
    <w:bookmarkStart w:name="z3498" w:id="2116"/>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116"/>
    <w:bookmarkStart w:name="z3499" w:id="2117"/>
    <w:p>
      <w:pPr>
        <w:spacing w:after="0"/>
        <w:ind w:left="0"/>
        <w:jc w:val="both"/>
      </w:pPr>
      <w:r>
        <w:rPr>
          <w:rFonts w:ascii="Times New Roman"/>
          <w:b w:val="false"/>
          <w:i w:val="false"/>
          <w:color w:val="000000"/>
          <w:sz w:val="28"/>
        </w:rPr>
        <w:t>
      "</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118"/>
          <w:p>
            <w:pPr>
              <w:spacing w:after="20"/>
              <w:ind w:left="20"/>
              <w:jc w:val="both"/>
            </w:pPr>
            <w:r>
              <w:rPr>
                <w:rFonts w:ascii="Times New Roman"/>
                <w:b w:val="false"/>
                <w:i w:val="false"/>
                <w:color w:val="000000"/>
                <w:sz w:val="20"/>
              </w:rPr>
              <w:t>
Қазақ тілі</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119"/>
          <w:p>
            <w:pPr>
              <w:spacing w:after="20"/>
              <w:ind w:left="20"/>
              <w:jc w:val="both"/>
            </w:pPr>
            <w:r>
              <w:rPr>
                <w:rFonts w:ascii="Times New Roman"/>
                <w:b w:val="false"/>
                <w:i w:val="false"/>
                <w:color w:val="000000"/>
                <w:sz w:val="20"/>
              </w:rPr>
              <w:t>
Ә. Жұмабаева,</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04" w:id="2120"/>
    <w:p>
      <w:pPr>
        <w:spacing w:after="0"/>
        <w:ind w:left="0"/>
        <w:jc w:val="both"/>
      </w:pPr>
      <w:r>
        <w:rPr>
          <w:rFonts w:ascii="Times New Roman"/>
          <w:b w:val="false"/>
          <w:i w:val="false"/>
          <w:color w:val="000000"/>
          <w:sz w:val="28"/>
        </w:rPr>
        <w:t>
      ";</w:t>
      </w:r>
    </w:p>
    <w:bookmarkEnd w:id="2120"/>
    <w:bookmarkStart w:name="z3505" w:id="2121"/>
    <w:p>
      <w:pPr>
        <w:spacing w:after="0"/>
        <w:ind w:left="0"/>
        <w:jc w:val="both"/>
      </w:pPr>
      <w:r>
        <w:rPr>
          <w:rFonts w:ascii="Times New Roman"/>
          <w:b w:val="false"/>
          <w:i w:val="false"/>
          <w:color w:val="000000"/>
          <w:sz w:val="28"/>
        </w:rPr>
        <w:t>
      строку, порядковый номер 2, исключить;</w:t>
      </w:r>
    </w:p>
    <w:bookmarkEnd w:id="2121"/>
    <w:bookmarkStart w:name="z3506" w:id="2122"/>
    <w:p>
      <w:pPr>
        <w:spacing w:after="0"/>
        <w:ind w:left="0"/>
        <w:jc w:val="both"/>
      </w:pPr>
      <w:r>
        <w:rPr>
          <w:rFonts w:ascii="Times New Roman"/>
          <w:b w:val="false"/>
          <w:i w:val="false"/>
          <w:color w:val="000000"/>
          <w:sz w:val="28"/>
        </w:rPr>
        <w:t>
      дополнить строками, порядковые номера 2-1 и 2-2, следующего содержания:</w:t>
      </w:r>
    </w:p>
    <w:bookmarkEnd w:id="2122"/>
    <w:bookmarkStart w:name="z3507" w:id="2123"/>
    <w:p>
      <w:pPr>
        <w:spacing w:after="0"/>
        <w:ind w:left="0"/>
        <w:jc w:val="both"/>
      </w:pPr>
      <w:r>
        <w:rPr>
          <w:rFonts w:ascii="Times New Roman"/>
          <w:b w:val="false"/>
          <w:i w:val="false"/>
          <w:color w:val="000000"/>
          <w:sz w:val="28"/>
        </w:rPr>
        <w:t>
      "</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124"/>
          <w:p>
            <w:pPr>
              <w:spacing w:after="20"/>
              <w:ind w:left="20"/>
              <w:jc w:val="both"/>
            </w:pPr>
            <w:r>
              <w:rPr>
                <w:rFonts w:ascii="Times New Roman"/>
                <w:b w:val="false"/>
                <w:i w:val="false"/>
                <w:color w:val="000000"/>
                <w:sz w:val="20"/>
              </w:rPr>
              <w:t xml:space="preserve">
Әдебиеттік оқу. </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2-бөлім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25"/>
          <w:p>
            <w:pPr>
              <w:spacing w:after="20"/>
              <w:ind w:left="20"/>
              <w:jc w:val="both"/>
            </w:pPr>
            <w:r>
              <w:rPr>
                <w:rFonts w:ascii="Times New Roman"/>
                <w:b w:val="false"/>
                <w:i w:val="false"/>
                <w:color w:val="000000"/>
                <w:sz w:val="20"/>
              </w:rPr>
              <w:t xml:space="preserve">
Ә. Рысқұлбекова, </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З. Муфтибекова,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Әтейбек,</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126"/>
          <w:p>
            <w:pPr>
              <w:spacing w:after="20"/>
              <w:ind w:left="20"/>
              <w:jc w:val="both"/>
            </w:pPr>
            <w:r>
              <w:rPr>
                <w:rFonts w:ascii="Times New Roman"/>
                <w:b w:val="false"/>
                <w:i w:val="false"/>
                <w:color w:val="000000"/>
                <w:sz w:val="20"/>
              </w:rPr>
              <w:t xml:space="preserve">
Әдебиеттік оқу. </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127"/>
          <w:p>
            <w:pPr>
              <w:spacing w:after="20"/>
              <w:ind w:left="20"/>
              <w:jc w:val="both"/>
            </w:pPr>
            <w:r>
              <w:rPr>
                <w:rFonts w:ascii="Times New Roman"/>
                <w:b w:val="false"/>
                <w:i w:val="false"/>
                <w:color w:val="000000"/>
                <w:sz w:val="20"/>
              </w:rPr>
              <w:t>
Б. Қабатай,</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Қалиева, </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19" w:id="2128"/>
    <w:p>
      <w:pPr>
        <w:spacing w:after="0"/>
        <w:ind w:left="0"/>
        <w:jc w:val="both"/>
      </w:pPr>
      <w:r>
        <w:rPr>
          <w:rFonts w:ascii="Times New Roman"/>
          <w:b w:val="false"/>
          <w:i w:val="false"/>
          <w:color w:val="000000"/>
          <w:sz w:val="28"/>
        </w:rPr>
        <w:t>
      ";</w:t>
      </w:r>
    </w:p>
    <w:bookmarkEnd w:id="2128"/>
    <w:bookmarkStart w:name="z3520" w:id="2129"/>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129"/>
    <w:bookmarkStart w:name="z3521" w:id="2130"/>
    <w:p>
      <w:pPr>
        <w:spacing w:after="0"/>
        <w:ind w:left="0"/>
        <w:jc w:val="both"/>
      </w:pPr>
      <w:r>
        <w:rPr>
          <w:rFonts w:ascii="Times New Roman"/>
          <w:b w:val="false"/>
          <w:i w:val="false"/>
          <w:color w:val="000000"/>
          <w:sz w:val="28"/>
        </w:rPr>
        <w:t>
      "</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131"/>
          <w:p>
            <w:pPr>
              <w:spacing w:after="20"/>
              <w:ind w:left="20"/>
              <w:jc w:val="both"/>
            </w:pPr>
            <w:r>
              <w:rPr>
                <w:rFonts w:ascii="Times New Roman"/>
                <w:b w:val="false"/>
                <w:i w:val="false"/>
                <w:color w:val="000000"/>
                <w:sz w:val="20"/>
              </w:rPr>
              <w:t>
Русский язык. Электронный учебник</w:t>
            </w:r>
          </w:p>
          <w:bookmarkEnd w:id="213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32"/>
          <w:p>
            <w:pPr>
              <w:spacing w:after="20"/>
              <w:ind w:left="20"/>
              <w:jc w:val="both"/>
            </w:pPr>
            <w:r>
              <w:rPr>
                <w:rFonts w:ascii="Times New Roman"/>
                <w:b w:val="false"/>
                <w:i w:val="false"/>
                <w:color w:val="000000"/>
                <w:sz w:val="20"/>
              </w:rPr>
              <w:t>
У. Жанпейс,</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А. Есетова,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25" w:id="2133"/>
    <w:p>
      <w:pPr>
        <w:spacing w:after="0"/>
        <w:ind w:left="0"/>
        <w:jc w:val="both"/>
      </w:pPr>
      <w:r>
        <w:rPr>
          <w:rFonts w:ascii="Times New Roman"/>
          <w:b w:val="false"/>
          <w:i w:val="false"/>
          <w:color w:val="000000"/>
          <w:sz w:val="28"/>
        </w:rPr>
        <w:t>
      ";</w:t>
      </w:r>
    </w:p>
    <w:bookmarkEnd w:id="2133"/>
    <w:bookmarkStart w:name="z3526" w:id="2134"/>
    <w:p>
      <w:pPr>
        <w:spacing w:after="0"/>
        <w:ind w:left="0"/>
        <w:jc w:val="both"/>
      </w:pPr>
      <w:r>
        <w:rPr>
          <w:rFonts w:ascii="Times New Roman"/>
          <w:b w:val="false"/>
          <w:i w:val="false"/>
          <w:color w:val="000000"/>
          <w:sz w:val="28"/>
        </w:rPr>
        <w:t>
      строку, порядковый номер 6, исключить;</w:t>
      </w:r>
    </w:p>
    <w:bookmarkEnd w:id="2134"/>
    <w:bookmarkStart w:name="z3527" w:id="2135"/>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2135"/>
    <w:bookmarkStart w:name="z3528" w:id="2136"/>
    <w:p>
      <w:pPr>
        <w:spacing w:after="0"/>
        <w:ind w:left="0"/>
        <w:jc w:val="both"/>
      </w:pPr>
      <w:r>
        <w:rPr>
          <w:rFonts w:ascii="Times New Roman"/>
          <w:b w:val="false"/>
          <w:i w:val="false"/>
          <w:color w:val="000000"/>
          <w:sz w:val="28"/>
        </w:rPr>
        <w:t>
      "</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137"/>
          <w:p>
            <w:pPr>
              <w:spacing w:after="20"/>
              <w:ind w:left="20"/>
              <w:jc w:val="both"/>
            </w:pPr>
            <w:r>
              <w:rPr>
                <w:rFonts w:ascii="Times New Roman"/>
                <w:b w:val="false"/>
                <w:i w:val="false"/>
                <w:color w:val="000000"/>
                <w:sz w:val="20"/>
              </w:rPr>
              <w:t xml:space="preserve">
Математика. </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138"/>
          <w:p>
            <w:pPr>
              <w:spacing w:after="20"/>
              <w:ind w:left="20"/>
              <w:jc w:val="both"/>
            </w:pPr>
            <w:r>
              <w:rPr>
                <w:rFonts w:ascii="Times New Roman"/>
                <w:b w:val="false"/>
                <w:i w:val="false"/>
                <w:color w:val="000000"/>
                <w:sz w:val="20"/>
              </w:rPr>
              <w:t xml:space="preserve">
Ә. Ақпаева, </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Әмірбекова,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534" w:id="2139"/>
    <w:p>
      <w:pPr>
        <w:spacing w:after="0"/>
        <w:ind w:left="0"/>
        <w:jc w:val="both"/>
      </w:pPr>
      <w:r>
        <w:rPr>
          <w:rFonts w:ascii="Times New Roman"/>
          <w:b w:val="false"/>
          <w:i w:val="false"/>
          <w:color w:val="000000"/>
          <w:sz w:val="28"/>
        </w:rPr>
        <w:t>
      ";</w:t>
      </w:r>
    </w:p>
    <w:bookmarkEnd w:id="2139"/>
    <w:bookmarkStart w:name="z3535" w:id="2140"/>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2140"/>
    <w:bookmarkStart w:name="z3536" w:id="2141"/>
    <w:p>
      <w:pPr>
        <w:spacing w:after="0"/>
        <w:ind w:left="0"/>
        <w:jc w:val="both"/>
      </w:pPr>
      <w:r>
        <w:rPr>
          <w:rFonts w:ascii="Times New Roman"/>
          <w:b w:val="false"/>
          <w:i w:val="false"/>
          <w:color w:val="000000"/>
          <w:sz w:val="28"/>
        </w:rPr>
        <w:t>
      "</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142"/>
          <w:p>
            <w:pPr>
              <w:spacing w:after="20"/>
              <w:ind w:left="20"/>
              <w:jc w:val="both"/>
            </w:pPr>
            <w:r>
              <w:rPr>
                <w:rFonts w:ascii="Times New Roman"/>
                <w:b w:val="false"/>
                <w:i w:val="false"/>
                <w:color w:val="000000"/>
                <w:sz w:val="20"/>
              </w:rPr>
              <w:t>
Цифрлық сауаттылық. Электрондық оқулық</w:t>
            </w:r>
          </w:p>
          <w:bookmarkEnd w:id="2142"/>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143"/>
          <w:p>
            <w:pPr>
              <w:spacing w:after="20"/>
              <w:ind w:left="20"/>
              <w:jc w:val="both"/>
            </w:pPr>
            <w:r>
              <w:rPr>
                <w:rFonts w:ascii="Times New Roman"/>
                <w:b w:val="false"/>
                <w:i w:val="false"/>
                <w:color w:val="000000"/>
                <w:sz w:val="20"/>
              </w:rPr>
              <w:t>
Д. Исабаева, М.Әубекова,</w:t>
            </w:r>
          </w:p>
          <w:bookmarkEnd w:id="2143"/>
          <w:p>
            <w:pPr>
              <w:spacing w:after="20"/>
              <w:ind w:left="20"/>
              <w:jc w:val="both"/>
            </w:pPr>
            <w:r>
              <w:rPr>
                <w:rFonts w:ascii="Times New Roman"/>
                <w:b w:val="false"/>
                <w:i w:val="false"/>
                <w:color w:val="000000"/>
                <w:sz w:val="20"/>
              </w:rPr>
              <w:t>
А. Баянбек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39" w:id="2144"/>
    <w:p>
      <w:pPr>
        <w:spacing w:after="0"/>
        <w:ind w:left="0"/>
        <w:jc w:val="both"/>
      </w:pPr>
      <w:r>
        <w:rPr>
          <w:rFonts w:ascii="Times New Roman"/>
          <w:b w:val="false"/>
          <w:i w:val="false"/>
          <w:color w:val="000000"/>
          <w:sz w:val="28"/>
        </w:rPr>
        <w:t>
      ";</w:t>
      </w:r>
    </w:p>
    <w:bookmarkEnd w:id="2144"/>
    <w:bookmarkStart w:name="z3540" w:id="2145"/>
    <w:p>
      <w:pPr>
        <w:spacing w:after="0"/>
        <w:ind w:left="0"/>
        <w:jc w:val="both"/>
      </w:pPr>
      <w:r>
        <w:rPr>
          <w:rFonts w:ascii="Times New Roman"/>
          <w:b w:val="false"/>
          <w:i w:val="false"/>
          <w:color w:val="000000"/>
          <w:sz w:val="28"/>
        </w:rPr>
        <w:t>
      строку, порядковый номер 13, исключить;</w:t>
      </w:r>
    </w:p>
    <w:bookmarkEnd w:id="2145"/>
    <w:bookmarkStart w:name="z3541" w:id="2146"/>
    <w:p>
      <w:pPr>
        <w:spacing w:after="0"/>
        <w:ind w:left="0"/>
        <w:jc w:val="both"/>
      </w:pPr>
      <w:r>
        <w:rPr>
          <w:rFonts w:ascii="Times New Roman"/>
          <w:b w:val="false"/>
          <w:i w:val="false"/>
          <w:color w:val="000000"/>
          <w:sz w:val="28"/>
        </w:rPr>
        <w:t>
      дополнить строками, порядковые номера 13-1, 13-2 и 13-3, следующего содержания:</w:t>
      </w:r>
    </w:p>
    <w:bookmarkEnd w:id="2146"/>
    <w:bookmarkStart w:name="z3542" w:id="2147"/>
    <w:p>
      <w:pPr>
        <w:spacing w:after="0"/>
        <w:ind w:left="0"/>
        <w:jc w:val="both"/>
      </w:pPr>
      <w:r>
        <w:rPr>
          <w:rFonts w:ascii="Times New Roman"/>
          <w:b w:val="false"/>
          <w:i w:val="false"/>
          <w:color w:val="000000"/>
          <w:sz w:val="28"/>
        </w:rPr>
        <w:t>
      "</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48"/>
          <w:p>
            <w:pPr>
              <w:spacing w:after="20"/>
              <w:ind w:left="20"/>
              <w:jc w:val="both"/>
            </w:pPr>
            <w:r>
              <w:rPr>
                <w:rFonts w:ascii="Times New Roman"/>
                <w:b w:val="false"/>
                <w:i w:val="false"/>
                <w:color w:val="000000"/>
                <w:sz w:val="20"/>
              </w:rPr>
              <w:t xml:space="preserve">
Дүниетану. </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149"/>
          <w:p>
            <w:pPr>
              <w:spacing w:after="20"/>
              <w:ind w:left="20"/>
              <w:jc w:val="both"/>
            </w:pPr>
            <w:r>
              <w:rPr>
                <w:rFonts w:ascii="Times New Roman"/>
                <w:b w:val="false"/>
                <w:i w:val="false"/>
                <w:color w:val="000000"/>
                <w:sz w:val="20"/>
              </w:rPr>
              <w:t xml:space="preserve">
Б. Тұрмашева, </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150"/>
          <w:p>
            <w:pPr>
              <w:spacing w:after="20"/>
              <w:ind w:left="20"/>
              <w:jc w:val="both"/>
            </w:pPr>
            <w:r>
              <w:rPr>
                <w:rFonts w:ascii="Times New Roman"/>
                <w:b w:val="false"/>
                <w:i w:val="false"/>
                <w:color w:val="000000"/>
                <w:sz w:val="20"/>
              </w:rPr>
              <w:t xml:space="preserve">
Дүниетану. </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51"/>
          <w:p>
            <w:pPr>
              <w:spacing w:after="20"/>
              <w:ind w:left="20"/>
              <w:jc w:val="both"/>
            </w:pPr>
            <w:r>
              <w:rPr>
                <w:rFonts w:ascii="Times New Roman"/>
                <w:b w:val="false"/>
                <w:i w:val="false"/>
                <w:color w:val="000000"/>
                <w:sz w:val="20"/>
              </w:rPr>
              <w:t xml:space="preserve">
Г. Мышбаева, </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152"/>
          <w:p>
            <w:pPr>
              <w:spacing w:after="20"/>
              <w:ind w:left="20"/>
              <w:jc w:val="both"/>
            </w:pPr>
            <w:r>
              <w:rPr>
                <w:rFonts w:ascii="Times New Roman"/>
                <w:b w:val="false"/>
                <w:i w:val="false"/>
                <w:color w:val="000000"/>
                <w:sz w:val="20"/>
              </w:rPr>
              <w:t xml:space="preserve">
Дүниетану. </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153"/>
          <w:p>
            <w:pPr>
              <w:spacing w:after="20"/>
              <w:ind w:left="20"/>
              <w:jc w:val="both"/>
            </w:pPr>
            <w:r>
              <w:rPr>
                <w:rFonts w:ascii="Times New Roman"/>
                <w:b w:val="false"/>
                <w:i w:val="false"/>
                <w:color w:val="000000"/>
                <w:sz w:val="20"/>
              </w:rPr>
              <w:t xml:space="preserve">
Е. Бапиева, </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Д. Смағұлова,</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3557" w:id="2154"/>
    <w:p>
      <w:pPr>
        <w:spacing w:after="0"/>
        <w:ind w:left="0"/>
        <w:jc w:val="both"/>
      </w:pPr>
      <w:r>
        <w:rPr>
          <w:rFonts w:ascii="Times New Roman"/>
          <w:b w:val="false"/>
          <w:i w:val="false"/>
          <w:color w:val="000000"/>
          <w:sz w:val="28"/>
        </w:rPr>
        <w:t>
      ";</w:t>
      </w:r>
    </w:p>
    <w:bookmarkEnd w:id="2154"/>
    <w:bookmarkStart w:name="z3558" w:id="2155"/>
    <w:p>
      <w:pPr>
        <w:spacing w:after="0"/>
        <w:ind w:left="0"/>
        <w:jc w:val="both"/>
      </w:pPr>
      <w:r>
        <w:rPr>
          <w:rFonts w:ascii="Times New Roman"/>
          <w:b w:val="false"/>
          <w:i w:val="false"/>
          <w:color w:val="000000"/>
          <w:sz w:val="28"/>
        </w:rPr>
        <w:t>
      строку, порядковый номер 14, исключить;</w:t>
      </w:r>
    </w:p>
    <w:bookmarkEnd w:id="2155"/>
    <w:bookmarkStart w:name="z3559" w:id="2156"/>
    <w:p>
      <w:pPr>
        <w:spacing w:after="0"/>
        <w:ind w:left="0"/>
        <w:jc w:val="both"/>
      </w:pPr>
      <w:r>
        <w:rPr>
          <w:rFonts w:ascii="Times New Roman"/>
          <w:b w:val="false"/>
          <w:i w:val="false"/>
          <w:color w:val="000000"/>
          <w:sz w:val="28"/>
        </w:rPr>
        <w:t>
      дополнить строкой, порядковый номер 14-1, следующего содержания:</w:t>
      </w:r>
    </w:p>
    <w:bookmarkEnd w:id="2156"/>
    <w:bookmarkStart w:name="z3560" w:id="2157"/>
    <w:p>
      <w:pPr>
        <w:spacing w:after="0"/>
        <w:ind w:left="0"/>
        <w:jc w:val="both"/>
      </w:pPr>
      <w:r>
        <w:rPr>
          <w:rFonts w:ascii="Times New Roman"/>
          <w:b w:val="false"/>
          <w:i w:val="false"/>
          <w:color w:val="000000"/>
          <w:sz w:val="28"/>
        </w:rPr>
        <w:t>
      "</w:t>
      </w:r>
    </w:p>
    <w:bookmarkEnd w:id="2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58"/>
          <w:p>
            <w:pPr>
              <w:spacing w:after="20"/>
              <w:ind w:left="20"/>
              <w:jc w:val="both"/>
            </w:pPr>
            <w:r>
              <w:rPr>
                <w:rFonts w:ascii="Times New Roman"/>
                <w:b w:val="false"/>
                <w:i w:val="false"/>
                <w:color w:val="000000"/>
                <w:sz w:val="20"/>
              </w:rPr>
              <w:t xml:space="preserve">
Музыка. </w:t>
            </w:r>
          </w:p>
          <w:bookmarkEnd w:id="2158"/>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159"/>
          <w:p>
            <w:pPr>
              <w:spacing w:after="20"/>
              <w:ind w:left="20"/>
              <w:jc w:val="both"/>
            </w:pPr>
            <w:r>
              <w:rPr>
                <w:rFonts w:ascii="Times New Roman"/>
                <w:b w:val="false"/>
                <w:i w:val="false"/>
                <w:color w:val="000000"/>
                <w:sz w:val="20"/>
              </w:rPr>
              <w:t xml:space="preserve">
Г. Өмірбаева, </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565" w:id="2160"/>
    <w:p>
      <w:pPr>
        <w:spacing w:after="0"/>
        <w:ind w:left="0"/>
        <w:jc w:val="both"/>
      </w:pPr>
      <w:r>
        <w:rPr>
          <w:rFonts w:ascii="Times New Roman"/>
          <w:b w:val="false"/>
          <w:i w:val="false"/>
          <w:color w:val="000000"/>
          <w:sz w:val="28"/>
        </w:rPr>
        <w:t>
      ";</w:t>
      </w:r>
    </w:p>
    <w:bookmarkEnd w:id="2160"/>
    <w:bookmarkStart w:name="z3566" w:id="2161"/>
    <w:p>
      <w:pPr>
        <w:spacing w:after="0"/>
        <w:ind w:left="0"/>
        <w:jc w:val="both"/>
      </w:pPr>
      <w:r>
        <w:rPr>
          <w:rFonts w:ascii="Times New Roman"/>
          <w:b w:val="false"/>
          <w:i w:val="false"/>
          <w:color w:val="000000"/>
          <w:sz w:val="28"/>
        </w:rPr>
        <w:t>
      строки, порядковые номера 15 и 16, изложить в следующей редакции:</w:t>
      </w:r>
    </w:p>
    <w:bookmarkEnd w:id="2161"/>
    <w:bookmarkStart w:name="z3567" w:id="2162"/>
    <w:p>
      <w:pPr>
        <w:spacing w:after="0"/>
        <w:ind w:left="0"/>
        <w:jc w:val="both"/>
      </w:pPr>
      <w:r>
        <w:rPr>
          <w:rFonts w:ascii="Times New Roman"/>
          <w:b w:val="false"/>
          <w:i w:val="false"/>
          <w:color w:val="000000"/>
          <w:sz w:val="28"/>
        </w:rPr>
        <w:t>
      "</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63"/>
          <w:p>
            <w:pPr>
              <w:spacing w:after="20"/>
              <w:ind w:left="20"/>
              <w:jc w:val="both"/>
            </w:pPr>
            <w:r>
              <w:rPr>
                <w:rFonts w:ascii="Times New Roman"/>
                <w:b w:val="false"/>
                <w:i w:val="false"/>
                <w:color w:val="000000"/>
                <w:sz w:val="20"/>
              </w:rPr>
              <w:t>
Музыка</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64"/>
          <w:p>
            <w:pPr>
              <w:spacing w:after="20"/>
              <w:ind w:left="20"/>
              <w:jc w:val="both"/>
            </w:pPr>
            <w:r>
              <w:rPr>
                <w:rFonts w:ascii="Times New Roman"/>
                <w:b w:val="false"/>
                <w:i w:val="false"/>
                <w:color w:val="000000"/>
                <w:sz w:val="20"/>
              </w:rPr>
              <w:t>
Ш. Кұлманова,</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Муратқызы, М. Бұхабай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72" w:id="2165"/>
    <w:p>
      <w:pPr>
        <w:spacing w:after="0"/>
        <w:ind w:left="0"/>
        <w:jc w:val="both"/>
      </w:pPr>
      <w:r>
        <w:rPr>
          <w:rFonts w:ascii="Times New Roman"/>
          <w:b w:val="false"/>
          <w:i w:val="false"/>
          <w:color w:val="000000"/>
          <w:sz w:val="28"/>
        </w:rPr>
        <w:t>
      ";</w:t>
      </w:r>
    </w:p>
    <w:bookmarkEnd w:id="2165"/>
    <w:bookmarkStart w:name="z3573" w:id="2166"/>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2166"/>
    <w:bookmarkStart w:name="z3574" w:id="2167"/>
    <w:p>
      <w:pPr>
        <w:spacing w:after="0"/>
        <w:ind w:left="0"/>
        <w:jc w:val="both"/>
      </w:pPr>
      <w:r>
        <w:rPr>
          <w:rFonts w:ascii="Times New Roman"/>
          <w:b w:val="false"/>
          <w:i w:val="false"/>
          <w:color w:val="000000"/>
          <w:sz w:val="28"/>
        </w:rPr>
        <w:t>
      "</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Б. Мамыров, Ш. Туреханова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75" w:id="2168"/>
    <w:p>
      <w:pPr>
        <w:spacing w:after="0"/>
        <w:ind w:left="0"/>
        <w:jc w:val="both"/>
      </w:pPr>
      <w:r>
        <w:rPr>
          <w:rFonts w:ascii="Times New Roman"/>
          <w:b w:val="false"/>
          <w:i w:val="false"/>
          <w:color w:val="000000"/>
          <w:sz w:val="28"/>
        </w:rPr>
        <w:t>
      ";</w:t>
      </w:r>
    </w:p>
    <w:bookmarkEnd w:id="2168"/>
    <w:bookmarkStart w:name="z3576" w:id="2169"/>
    <w:p>
      <w:pPr>
        <w:spacing w:after="0"/>
        <w:ind w:left="0"/>
        <w:jc w:val="both"/>
      </w:pPr>
      <w:r>
        <w:rPr>
          <w:rFonts w:ascii="Times New Roman"/>
          <w:b w:val="false"/>
          <w:i w:val="false"/>
          <w:color w:val="000000"/>
          <w:sz w:val="28"/>
        </w:rPr>
        <w:t>
      подразделы "5 класс", "6 класс", "7 класс" и "8 класс" изложить в следующей редакции:</w:t>
      </w:r>
    </w:p>
    <w:bookmarkEnd w:id="2169"/>
    <w:bookmarkStart w:name="z3577" w:id="2170"/>
    <w:p>
      <w:pPr>
        <w:spacing w:after="0"/>
        <w:ind w:left="0"/>
        <w:jc w:val="both"/>
      </w:pPr>
      <w:r>
        <w:rPr>
          <w:rFonts w:ascii="Times New Roman"/>
          <w:b w:val="false"/>
          <w:i w:val="false"/>
          <w:color w:val="000000"/>
          <w:sz w:val="28"/>
        </w:rPr>
        <w:t xml:space="preserve">
      " </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171"/>
          <w:p>
            <w:pPr>
              <w:spacing w:after="20"/>
              <w:ind w:left="20"/>
              <w:jc w:val="both"/>
            </w:pPr>
            <w:r>
              <w:rPr>
                <w:rFonts w:ascii="Times New Roman"/>
                <w:b w:val="false"/>
                <w:i w:val="false"/>
                <w:color w:val="000000"/>
                <w:sz w:val="20"/>
              </w:rPr>
              <w:t>
Р.Қадырқұлов,</w:t>
            </w:r>
          </w:p>
          <w:bookmarkEnd w:id="2171"/>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172"/>
          <w:p>
            <w:pPr>
              <w:spacing w:after="20"/>
              <w:ind w:left="20"/>
              <w:jc w:val="both"/>
            </w:pPr>
            <w:r>
              <w:rPr>
                <w:rFonts w:ascii="Times New Roman"/>
                <w:b w:val="false"/>
                <w:i w:val="false"/>
                <w:color w:val="000000"/>
                <w:sz w:val="20"/>
              </w:rPr>
              <w:t>
Б. Қапалбек,</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М. Жолшаева,</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73"/>
          <w:p>
            <w:pPr>
              <w:spacing w:after="20"/>
              <w:ind w:left="20"/>
              <w:jc w:val="both"/>
            </w:pPr>
            <w:r>
              <w:rPr>
                <w:rFonts w:ascii="Times New Roman"/>
                <w:b w:val="false"/>
                <w:i w:val="false"/>
                <w:color w:val="000000"/>
                <w:sz w:val="20"/>
              </w:rPr>
              <w:t>
Ж. Дәулетбекова,</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Г. Қосымова,</w:t>
            </w:r>
          </w:p>
          <w:p>
            <w:pPr>
              <w:spacing w:after="20"/>
              <w:ind w:left="20"/>
              <w:jc w:val="both"/>
            </w:pPr>
            <w:r>
              <w:rPr>
                <w:rFonts w:ascii="Times New Roman"/>
                <w:b w:val="false"/>
                <w:i w:val="false"/>
                <w:color w:val="000000"/>
                <w:sz w:val="20"/>
              </w:rPr>
              <w:t>
Н. Нәби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174"/>
          <w:p>
            <w:pPr>
              <w:spacing w:after="20"/>
              <w:ind w:left="20"/>
              <w:jc w:val="both"/>
            </w:pPr>
            <w:r>
              <w:rPr>
                <w:rFonts w:ascii="Times New Roman"/>
                <w:b w:val="false"/>
                <w:i w:val="false"/>
                <w:color w:val="000000"/>
                <w:sz w:val="20"/>
              </w:rPr>
              <w:t>
Қазақ тілі.</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175"/>
          <w:p>
            <w:pPr>
              <w:spacing w:after="20"/>
              <w:ind w:left="20"/>
              <w:jc w:val="both"/>
            </w:pPr>
            <w:r>
              <w:rPr>
                <w:rFonts w:ascii="Times New Roman"/>
                <w:b w:val="false"/>
                <w:i w:val="false"/>
                <w:color w:val="000000"/>
                <w:sz w:val="20"/>
              </w:rPr>
              <w:t>
М. Мұхамедьярова,</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М. Жороқпаева,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Малғаждарова,</w:t>
            </w:r>
          </w:p>
          <w:p>
            <w:pPr>
              <w:spacing w:after="20"/>
              <w:ind w:left="20"/>
              <w:jc w:val="both"/>
            </w:pPr>
            <w:r>
              <w:rPr>
                <w:rFonts w:ascii="Times New Roman"/>
                <w:b w:val="false"/>
                <w:i w:val="false"/>
                <w:color w:val="000000"/>
                <w:sz w:val="20"/>
              </w:rPr>
              <w:t>
С. Терлікбаева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76"/>
          <w:p>
            <w:pPr>
              <w:spacing w:after="20"/>
              <w:ind w:left="20"/>
              <w:jc w:val="both"/>
            </w:pPr>
            <w:r>
              <w:rPr>
                <w:rFonts w:ascii="Times New Roman"/>
                <w:b w:val="false"/>
                <w:i w:val="false"/>
                <w:color w:val="000000"/>
                <w:sz w:val="20"/>
              </w:rPr>
              <w:t>
Б. Керімбекова,</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Г.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177"/>
          <w:p>
            <w:pPr>
              <w:spacing w:after="20"/>
              <w:ind w:left="20"/>
              <w:jc w:val="both"/>
            </w:pPr>
            <w:r>
              <w:rPr>
                <w:rFonts w:ascii="Times New Roman"/>
                <w:b w:val="false"/>
                <w:i w:val="false"/>
                <w:color w:val="000000"/>
                <w:sz w:val="20"/>
              </w:rPr>
              <w:t>
А. Ақтанова,</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78"/>
          <w:p>
            <w:pPr>
              <w:spacing w:after="20"/>
              <w:ind w:left="20"/>
              <w:jc w:val="both"/>
            </w:pPr>
            <w:r>
              <w:rPr>
                <w:rFonts w:ascii="Times New Roman"/>
                <w:b w:val="false"/>
                <w:i w:val="false"/>
                <w:color w:val="000000"/>
                <w:sz w:val="20"/>
              </w:rPr>
              <w:t>
Қазақ әдебиеті.</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179"/>
          <w:p>
            <w:pPr>
              <w:spacing w:after="20"/>
              <w:ind w:left="20"/>
              <w:jc w:val="both"/>
            </w:pPr>
            <w:r>
              <w:rPr>
                <w:rFonts w:ascii="Times New Roman"/>
                <w:b w:val="false"/>
                <w:i w:val="false"/>
                <w:color w:val="000000"/>
                <w:sz w:val="20"/>
              </w:rPr>
              <w:t>
А. Тымболова,</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Дүйсенова,</w:t>
            </w:r>
          </w:p>
          <w:p>
            <w:pPr>
              <w:spacing w:after="20"/>
              <w:ind w:left="20"/>
              <w:jc w:val="both"/>
            </w:pPr>
            <w:r>
              <w:rPr>
                <w:rFonts w:ascii="Times New Roman"/>
                <w:b w:val="false"/>
                <w:i w:val="false"/>
                <w:color w:val="000000"/>
                <w:sz w:val="20"/>
              </w:rPr>
              <w:t>
Ж. Мәсімханова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180"/>
          <w:p>
            <w:pPr>
              <w:spacing w:after="20"/>
              <w:ind w:left="20"/>
              <w:jc w:val="both"/>
            </w:pPr>
            <w:r>
              <w:rPr>
                <w:rFonts w:ascii="Times New Roman"/>
                <w:b w:val="false"/>
                <w:i w:val="false"/>
                <w:color w:val="000000"/>
                <w:sz w:val="20"/>
              </w:rPr>
              <w:t>
Русский язык и литература.</w:t>
            </w:r>
          </w:p>
          <w:bookmarkEnd w:id="2180"/>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81"/>
          <w:p>
            <w:pPr>
              <w:spacing w:after="20"/>
              <w:ind w:left="20"/>
              <w:jc w:val="both"/>
            </w:pPr>
            <w:r>
              <w:rPr>
                <w:rFonts w:ascii="Times New Roman"/>
                <w:b w:val="false"/>
                <w:i w:val="false"/>
                <w:color w:val="000000"/>
                <w:sz w:val="20"/>
              </w:rPr>
              <w:t>
У. Жанпейс,</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182"/>
          <w:p>
            <w:pPr>
              <w:spacing w:after="20"/>
              <w:ind w:left="20"/>
              <w:jc w:val="both"/>
            </w:pPr>
            <w:r>
              <w:rPr>
                <w:rFonts w:ascii="Times New Roman"/>
                <w:b w:val="false"/>
                <w:i w:val="false"/>
                <w:color w:val="000000"/>
                <w:sz w:val="20"/>
              </w:rPr>
              <w:t>
Математика.</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83"/>
          <w:p>
            <w:pPr>
              <w:spacing w:after="20"/>
              <w:ind w:left="20"/>
              <w:jc w:val="both"/>
            </w:pPr>
            <w:r>
              <w:rPr>
                <w:rFonts w:ascii="Times New Roman"/>
                <w:b w:val="false"/>
                <w:i w:val="false"/>
                <w:color w:val="000000"/>
                <w:sz w:val="20"/>
              </w:rPr>
              <w:t>
Ж. Кайдасов,</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Р. Деменова,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84"/>
          <w:p>
            <w:pPr>
              <w:spacing w:after="20"/>
              <w:ind w:left="20"/>
              <w:jc w:val="both"/>
            </w:pPr>
            <w:r>
              <w:rPr>
                <w:rFonts w:ascii="Times New Roman"/>
                <w:b w:val="false"/>
                <w:i w:val="false"/>
                <w:color w:val="000000"/>
                <w:sz w:val="20"/>
              </w:rPr>
              <w:t xml:space="preserve">
Математика. Электрондық оқулық </w:t>
            </w:r>
          </w:p>
          <w:bookmarkEnd w:id="218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185"/>
          <w:p>
            <w:pPr>
              <w:spacing w:after="20"/>
              <w:ind w:left="20"/>
              <w:jc w:val="both"/>
            </w:pPr>
            <w:r>
              <w:rPr>
                <w:rFonts w:ascii="Times New Roman"/>
                <w:b w:val="false"/>
                <w:i w:val="false"/>
                <w:color w:val="000000"/>
                <w:sz w:val="20"/>
              </w:rPr>
              <w:t>
Т. Алдамуратова,</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186"/>
          <w:p>
            <w:pPr>
              <w:spacing w:after="20"/>
              <w:ind w:left="20"/>
              <w:jc w:val="both"/>
            </w:pPr>
            <w:r>
              <w:rPr>
                <w:rFonts w:ascii="Times New Roman"/>
                <w:b w:val="false"/>
                <w:i w:val="false"/>
                <w:color w:val="000000"/>
                <w:sz w:val="20"/>
              </w:rPr>
              <w:t>
С. Мұхамбетжанова,</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187"/>
          <w:p>
            <w:pPr>
              <w:spacing w:after="20"/>
              <w:ind w:left="20"/>
              <w:jc w:val="both"/>
            </w:pPr>
            <w:r>
              <w:rPr>
                <w:rFonts w:ascii="Times New Roman"/>
                <w:b w:val="false"/>
                <w:i w:val="false"/>
                <w:color w:val="000000"/>
                <w:sz w:val="20"/>
              </w:rPr>
              <w:t>
Информатика.</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188"/>
          <w:p>
            <w:pPr>
              <w:spacing w:after="20"/>
              <w:ind w:left="20"/>
              <w:jc w:val="both"/>
            </w:pPr>
            <w:r>
              <w:rPr>
                <w:rFonts w:ascii="Times New Roman"/>
                <w:b w:val="false"/>
                <w:i w:val="false"/>
                <w:color w:val="000000"/>
                <w:sz w:val="20"/>
              </w:rPr>
              <w:t>
Ж. Кобдикова,</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Г. Көпеева,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189"/>
          <w:p>
            <w:pPr>
              <w:spacing w:after="20"/>
              <w:ind w:left="20"/>
              <w:jc w:val="both"/>
            </w:pPr>
            <w:r>
              <w:rPr>
                <w:rFonts w:ascii="Times New Roman"/>
                <w:b w:val="false"/>
                <w:i w:val="false"/>
                <w:color w:val="000000"/>
                <w:sz w:val="20"/>
              </w:rPr>
              <w:t>
Жаратылыстану. Электрондық оқулық (web-платформа)</w:t>
            </w:r>
          </w:p>
          <w:bookmarkEnd w:id="2189"/>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190"/>
          <w:p>
            <w:pPr>
              <w:spacing w:after="20"/>
              <w:ind w:left="20"/>
              <w:jc w:val="both"/>
            </w:pPr>
            <w:r>
              <w:rPr>
                <w:rFonts w:ascii="Times New Roman"/>
                <w:b w:val="false"/>
                <w:i w:val="false"/>
                <w:color w:val="000000"/>
                <w:sz w:val="20"/>
              </w:rPr>
              <w:t>
М. Нұртаева,</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Е. Очкур,</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191"/>
          <w:p>
            <w:pPr>
              <w:spacing w:after="20"/>
              <w:ind w:left="20"/>
              <w:jc w:val="both"/>
            </w:pPr>
            <w:r>
              <w:rPr>
                <w:rFonts w:ascii="Times New Roman"/>
                <w:b w:val="false"/>
                <w:i w:val="false"/>
                <w:color w:val="000000"/>
                <w:sz w:val="20"/>
              </w:rPr>
              <w:t>
Жаратылыстану.</w:t>
            </w:r>
          </w:p>
          <w:bookmarkEnd w:id="2191"/>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192"/>
          <w:p>
            <w:pPr>
              <w:spacing w:after="20"/>
              <w:ind w:left="20"/>
              <w:jc w:val="both"/>
            </w:pPr>
            <w:r>
              <w:rPr>
                <w:rFonts w:ascii="Times New Roman"/>
                <w:b w:val="false"/>
                <w:i w:val="false"/>
                <w:color w:val="000000"/>
                <w:sz w:val="20"/>
              </w:rPr>
              <w:t>
Л. Верховцева,</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193"/>
          <w:p>
            <w:pPr>
              <w:spacing w:after="20"/>
              <w:ind w:left="20"/>
              <w:jc w:val="both"/>
            </w:pPr>
            <w:r>
              <w:rPr>
                <w:rFonts w:ascii="Times New Roman"/>
                <w:b w:val="false"/>
                <w:i w:val="false"/>
                <w:color w:val="000000"/>
                <w:sz w:val="20"/>
              </w:rPr>
              <w:t>
Жаратылыстану.</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194"/>
          <w:p>
            <w:pPr>
              <w:spacing w:after="20"/>
              <w:ind w:left="20"/>
              <w:jc w:val="both"/>
            </w:pPr>
            <w:r>
              <w:rPr>
                <w:rFonts w:ascii="Times New Roman"/>
                <w:b w:val="false"/>
                <w:i w:val="false"/>
                <w:color w:val="000000"/>
                <w:sz w:val="20"/>
              </w:rPr>
              <w:t>
Б. Әбдіманапов,</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А. Әбілғазиев,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195"/>
          <w:p>
            <w:pPr>
              <w:spacing w:after="20"/>
              <w:ind w:left="20"/>
              <w:jc w:val="both"/>
            </w:pPr>
            <w:r>
              <w:rPr>
                <w:rFonts w:ascii="Times New Roman"/>
                <w:b w:val="false"/>
                <w:i w:val="false"/>
                <w:color w:val="000000"/>
                <w:sz w:val="20"/>
              </w:rPr>
              <w:t>
Дүниежүзі тарихы.</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196"/>
          <w:p>
            <w:pPr>
              <w:spacing w:after="20"/>
              <w:ind w:left="20"/>
              <w:jc w:val="both"/>
            </w:pPr>
            <w:r>
              <w:rPr>
                <w:rFonts w:ascii="Times New Roman"/>
                <w:b w:val="false"/>
                <w:i w:val="false"/>
                <w:color w:val="000000"/>
                <w:sz w:val="20"/>
              </w:rPr>
              <w:t>
А. Сыздықова,</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Г. Шұғайыпова,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Алтаева,</w:t>
            </w:r>
          </w:p>
          <w:p>
            <w:pPr>
              <w:spacing w:after="20"/>
              <w:ind w:left="20"/>
              <w:jc w:val="both"/>
            </w:pPr>
            <w:r>
              <w:rPr>
                <w:rFonts w:ascii="Times New Roman"/>
                <w:b w:val="false"/>
                <w:i w:val="false"/>
                <w:color w:val="000000"/>
                <w:sz w:val="20"/>
              </w:rPr>
              <w:t>
З. Сабданбекова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197"/>
          <w:p>
            <w:pPr>
              <w:spacing w:after="20"/>
              <w:ind w:left="20"/>
              <w:jc w:val="both"/>
            </w:pPr>
            <w:r>
              <w:rPr>
                <w:rFonts w:ascii="Times New Roman"/>
                <w:b w:val="false"/>
                <w:i w:val="false"/>
                <w:color w:val="000000"/>
                <w:sz w:val="20"/>
              </w:rPr>
              <w:t>
Дүниежүзі тарихы.</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198"/>
          <w:p>
            <w:pPr>
              <w:spacing w:after="20"/>
              <w:ind w:left="20"/>
              <w:jc w:val="both"/>
            </w:pPr>
            <w:r>
              <w:rPr>
                <w:rFonts w:ascii="Times New Roman"/>
                <w:b w:val="false"/>
                <w:i w:val="false"/>
                <w:color w:val="000000"/>
                <w:sz w:val="20"/>
              </w:rPr>
              <w:t>
Т. Төлебаев,</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Л. Момынтаева,</w:t>
            </w:r>
          </w:p>
          <w:p>
            <w:pPr>
              <w:spacing w:after="20"/>
              <w:ind w:left="20"/>
              <w:jc w:val="both"/>
            </w:pPr>
            <w:r>
              <w:rPr>
                <w:rFonts w:ascii="Times New Roman"/>
                <w:b w:val="false"/>
                <w:i w:val="false"/>
                <w:color w:val="000000"/>
                <w:sz w:val="20"/>
              </w:rPr>
              <w:t>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199"/>
          <w:p>
            <w:pPr>
              <w:spacing w:after="20"/>
              <w:ind w:left="20"/>
              <w:jc w:val="both"/>
            </w:pPr>
            <w:r>
              <w:rPr>
                <w:rFonts w:ascii="Times New Roman"/>
                <w:b w:val="false"/>
                <w:i w:val="false"/>
                <w:color w:val="000000"/>
                <w:sz w:val="20"/>
              </w:rPr>
              <w:t>
Е. Ермилова,</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200"/>
          <w:p>
            <w:pPr>
              <w:spacing w:after="20"/>
              <w:ind w:left="20"/>
              <w:jc w:val="both"/>
            </w:pPr>
            <w:r>
              <w:rPr>
                <w:rFonts w:ascii="Times New Roman"/>
                <w:b w:val="false"/>
                <w:i w:val="false"/>
                <w:color w:val="000000"/>
                <w:sz w:val="20"/>
              </w:rPr>
              <w:t>
Е. Ермилова,</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201"/>
          <w:p>
            <w:pPr>
              <w:spacing w:after="20"/>
              <w:ind w:left="20"/>
              <w:jc w:val="both"/>
            </w:pPr>
            <w:r>
              <w:rPr>
                <w:rFonts w:ascii="Times New Roman"/>
                <w:b w:val="false"/>
                <w:i w:val="false"/>
                <w:color w:val="000000"/>
                <w:sz w:val="20"/>
              </w:rPr>
              <w:t>
Р. Алимсаева,</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202"/>
          <w:p>
            <w:pPr>
              <w:spacing w:after="20"/>
              <w:ind w:left="20"/>
              <w:jc w:val="both"/>
            </w:pPr>
            <w:r>
              <w:rPr>
                <w:rFonts w:ascii="Times New Roman"/>
                <w:b w:val="false"/>
                <w:i w:val="false"/>
                <w:color w:val="000000"/>
                <w:sz w:val="20"/>
              </w:rPr>
              <w:t>
В. Чукалин,</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203"/>
          <w:p>
            <w:pPr>
              <w:spacing w:after="20"/>
              <w:ind w:left="20"/>
              <w:jc w:val="both"/>
            </w:pPr>
            <w:r>
              <w:rPr>
                <w:rFonts w:ascii="Times New Roman"/>
                <w:b w:val="false"/>
                <w:i w:val="false"/>
                <w:color w:val="000000"/>
                <w:sz w:val="20"/>
              </w:rPr>
              <w:t>
Қазақстан тарихы.</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04"/>
          <w:p>
            <w:pPr>
              <w:spacing w:after="20"/>
              <w:ind w:left="20"/>
              <w:jc w:val="both"/>
            </w:pPr>
            <w:r>
              <w:rPr>
                <w:rFonts w:ascii="Times New Roman"/>
                <w:b w:val="false"/>
                <w:i w:val="false"/>
                <w:color w:val="000000"/>
                <w:sz w:val="20"/>
              </w:rPr>
              <w:t>
Т. Омарбеков,</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05"/>
          <w:p>
            <w:pPr>
              <w:spacing w:after="20"/>
              <w:ind w:left="20"/>
              <w:jc w:val="both"/>
            </w:pPr>
            <w:r>
              <w:rPr>
                <w:rFonts w:ascii="Times New Roman"/>
                <w:b w:val="false"/>
                <w:i w:val="false"/>
                <w:color w:val="000000"/>
                <w:sz w:val="20"/>
              </w:rPr>
              <w:t>
Музыка.</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206"/>
          <w:p>
            <w:pPr>
              <w:spacing w:after="20"/>
              <w:ind w:left="20"/>
              <w:jc w:val="both"/>
            </w:pPr>
            <w:r>
              <w:rPr>
                <w:rFonts w:ascii="Times New Roman"/>
                <w:b w:val="false"/>
                <w:i w:val="false"/>
                <w:color w:val="000000"/>
                <w:sz w:val="20"/>
              </w:rPr>
              <w:t>
Ш. Кұлманова,</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207"/>
          <w:p>
            <w:pPr>
              <w:spacing w:after="20"/>
              <w:ind w:left="20"/>
              <w:jc w:val="both"/>
            </w:pPr>
            <w:r>
              <w:rPr>
                <w:rFonts w:ascii="Times New Roman"/>
                <w:b w:val="false"/>
                <w:i w:val="false"/>
                <w:color w:val="000000"/>
                <w:sz w:val="20"/>
              </w:rPr>
              <w:t>
Қазақ тілі.</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08"/>
          <w:p>
            <w:pPr>
              <w:spacing w:after="20"/>
              <w:ind w:left="20"/>
              <w:jc w:val="both"/>
            </w:pPr>
            <w:r>
              <w:rPr>
                <w:rFonts w:ascii="Times New Roman"/>
                <w:b w:val="false"/>
                <w:i w:val="false"/>
                <w:color w:val="000000"/>
                <w:sz w:val="20"/>
              </w:rPr>
              <w:t>
А. Жаңабекова,</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Г. Абдрахимова,</w:t>
            </w:r>
          </w:p>
          <w:p>
            <w:pPr>
              <w:spacing w:after="20"/>
              <w:ind w:left="20"/>
              <w:jc w:val="both"/>
            </w:pPr>
            <w:r>
              <w:rPr>
                <w:rFonts w:ascii="Times New Roman"/>
                <w:b w:val="false"/>
                <w:i w:val="false"/>
                <w:color w:val="000000"/>
                <w:sz w:val="20"/>
              </w:rPr>
              <w:t>
Г. Темірбекова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209"/>
          <w:p>
            <w:pPr>
              <w:spacing w:after="20"/>
              <w:ind w:left="20"/>
              <w:jc w:val="both"/>
            </w:pPr>
            <w:r>
              <w:rPr>
                <w:rFonts w:ascii="Times New Roman"/>
                <w:b w:val="false"/>
                <w:i w:val="false"/>
                <w:color w:val="000000"/>
                <w:sz w:val="20"/>
              </w:rPr>
              <w:t>
Қазақ тілі.</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10"/>
          <w:p>
            <w:pPr>
              <w:spacing w:after="20"/>
              <w:ind w:left="20"/>
              <w:jc w:val="both"/>
            </w:pPr>
            <w:r>
              <w:rPr>
                <w:rFonts w:ascii="Times New Roman"/>
                <w:b w:val="false"/>
                <w:i w:val="false"/>
                <w:color w:val="000000"/>
                <w:sz w:val="20"/>
              </w:rPr>
              <w:t>
М. Жолшаева,</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Г. Отарбаева,</w:t>
            </w:r>
          </w:p>
          <w:p>
            <w:pPr>
              <w:spacing w:after="20"/>
              <w:ind w:left="20"/>
              <w:jc w:val="both"/>
            </w:pPr>
            <w:r>
              <w:rPr>
                <w:rFonts w:ascii="Times New Roman"/>
                <w:b w:val="false"/>
                <w:i w:val="false"/>
                <w:color w:val="000000"/>
                <w:sz w:val="20"/>
              </w:rPr>
              <w:t>
Г. Нурманова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211"/>
          <w:p>
            <w:pPr>
              <w:spacing w:after="20"/>
              <w:ind w:left="20"/>
              <w:jc w:val="both"/>
            </w:pPr>
            <w:r>
              <w:rPr>
                <w:rFonts w:ascii="Times New Roman"/>
                <w:b w:val="false"/>
                <w:i w:val="false"/>
                <w:color w:val="000000"/>
                <w:sz w:val="20"/>
              </w:rPr>
              <w:t>
Қазақ әдебиеті.</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212"/>
          <w:p>
            <w:pPr>
              <w:spacing w:after="20"/>
              <w:ind w:left="20"/>
              <w:jc w:val="both"/>
            </w:pPr>
            <w:r>
              <w:rPr>
                <w:rFonts w:ascii="Times New Roman"/>
                <w:b w:val="false"/>
                <w:i w:val="false"/>
                <w:color w:val="000000"/>
                <w:sz w:val="20"/>
              </w:rPr>
              <w:t>
А. Тымболова,</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Г. Дүйсенова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213"/>
          <w:p>
            <w:pPr>
              <w:spacing w:after="20"/>
              <w:ind w:left="20"/>
              <w:jc w:val="both"/>
            </w:pPr>
            <w:r>
              <w:rPr>
                <w:rFonts w:ascii="Times New Roman"/>
                <w:b w:val="false"/>
                <w:i w:val="false"/>
                <w:color w:val="000000"/>
                <w:sz w:val="20"/>
              </w:rPr>
              <w:t>
Қазақ әдебиеті.</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214"/>
          <w:p>
            <w:pPr>
              <w:spacing w:after="20"/>
              <w:ind w:left="20"/>
              <w:jc w:val="both"/>
            </w:pPr>
            <w:r>
              <w:rPr>
                <w:rFonts w:ascii="Times New Roman"/>
                <w:b w:val="false"/>
                <w:i w:val="false"/>
                <w:color w:val="000000"/>
                <w:sz w:val="20"/>
              </w:rPr>
              <w:t>
Б. Керімбекова,</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Г.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15"/>
          <w:p>
            <w:pPr>
              <w:spacing w:after="20"/>
              <w:ind w:left="20"/>
              <w:jc w:val="both"/>
            </w:pPr>
            <w:r>
              <w:rPr>
                <w:rFonts w:ascii="Times New Roman"/>
                <w:b w:val="false"/>
                <w:i w:val="false"/>
                <w:color w:val="000000"/>
                <w:sz w:val="20"/>
              </w:rPr>
              <w:t>
Қазақ әдебиеті.</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216"/>
          <w:p>
            <w:pPr>
              <w:spacing w:after="20"/>
              <w:ind w:left="20"/>
              <w:jc w:val="both"/>
            </w:pPr>
            <w:r>
              <w:rPr>
                <w:rFonts w:ascii="Times New Roman"/>
                <w:b w:val="false"/>
                <w:i w:val="false"/>
                <w:color w:val="000000"/>
                <w:sz w:val="20"/>
              </w:rPr>
              <w:t>
А. Ақтанова,</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217"/>
          <w:p>
            <w:pPr>
              <w:spacing w:after="20"/>
              <w:ind w:left="20"/>
              <w:jc w:val="both"/>
            </w:pPr>
            <w:r>
              <w:rPr>
                <w:rFonts w:ascii="Times New Roman"/>
                <w:b w:val="false"/>
                <w:i w:val="false"/>
                <w:color w:val="000000"/>
                <w:sz w:val="20"/>
              </w:rPr>
              <w:t>
Русский язык и литература.</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218"/>
          <w:p>
            <w:pPr>
              <w:spacing w:after="20"/>
              <w:ind w:left="20"/>
              <w:jc w:val="both"/>
            </w:pPr>
            <w:r>
              <w:rPr>
                <w:rFonts w:ascii="Times New Roman"/>
                <w:b w:val="false"/>
                <w:i w:val="false"/>
                <w:color w:val="000000"/>
                <w:sz w:val="20"/>
              </w:rPr>
              <w:t>
Б. Исмагулова,</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 Саметова, </w:t>
            </w:r>
          </w:p>
          <w:p>
            <w:pPr>
              <w:spacing w:after="20"/>
              <w:ind w:left="20"/>
              <w:jc w:val="both"/>
            </w:pPr>
            <w:r>
              <w:rPr>
                <w:rFonts w:ascii="Times New Roman"/>
                <w:b w:val="false"/>
                <w:i w:val="false"/>
                <w:color w:val="000000"/>
                <w:sz w:val="20"/>
              </w:rPr>
              <w:t>
А.Сырымбетова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219"/>
          <w:p>
            <w:pPr>
              <w:spacing w:after="20"/>
              <w:ind w:left="20"/>
              <w:jc w:val="both"/>
            </w:pPr>
            <w:r>
              <w:rPr>
                <w:rFonts w:ascii="Times New Roman"/>
                <w:b w:val="false"/>
                <w:i w:val="false"/>
                <w:color w:val="000000"/>
                <w:sz w:val="20"/>
              </w:rPr>
              <w:t>
Математика.</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220"/>
          <w:p>
            <w:pPr>
              <w:spacing w:after="20"/>
              <w:ind w:left="20"/>
              <w:jc w:val="both"/>
            </w:pPr>
            <w:r>
              <w:rPr>
                <w:rFonts w:ascii="Times New Roman"/>
                <w:b w:val="false"/>
                <w:i w:val="false"/>
                <w:color w:val="000000"/>
                <w:sz w:val="20"/>
              </w:rPr>
              <w:t>
Т. Алдамұратова,</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Қ.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Байшоланов,</w:t>
            </w:r>
          </w:p>
          <w:p>
            <w:pPr>
              <w:spacing w:after="20"/>
              <w:ind w:left="20"/>
              <w:jc w:val="both"/>
            </w:pPr>
            <w:r>
              <w:rPr>
                <w:rFonts w:ascii="Times New Roman"/>
                <w:b w:val="false"/>
                <w:i w:val="false"/>
                <w:color w:val="000000"/>
                <w:sz w:val="20"/>
              </w:rPr>
              <w:t>
Т.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221"/>
          <w:p>
            <w:pPr>
              <w:spacing w:after="20"/>
              <w:ind w:left="20"/>
              <w:jc w:val="both"/>
            </w:pPr>
            <w:r>
              <w:rPr>
                <w:rFonts w:ascii="Times New Roman"/>
                <w:b w:val="false"/>
                <w:i w:val="false"/>
                <w:color w:val="000000"/>
                <w:sz w:val="20"/>
              </w:rPr>
              <w:t>
Математика.</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22"/>
          <w:p>
            <w:pPr>
              <w:spacing w:after="20"/>
              <w:ind w:left="20"/>
              <w:jc w:val="both"/>
            </w:pPr>
            <w:r>
              <w:rPr>
                <w:rFonts w:ascii="Times New Roman"/>
                <w:b w:val="false"/>
                <w:i w:val="false"/>
                <w:color w:val="000000"/>
                <w:sz w:val="20"/>
              </w:rPr>
              <w:t>
А.Әбілқасымова,</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Т.Кучер,</w:t>
            </w:r>
          </w:p>
          <w:p>
            <w:pPr>
              <w:spacing w:after="20"/>
              <w:ind w:left="20"/>
              <w:jc w:val="both"/>
            </w:pPr>
            <w:r>
              <w:rPr>
                <w:rFonts w:ascii="Times New Roman"/>
                <w:b w:val="false"/>
                <w:i w:val="false"/>
                <w:color w:val="000000"/>
                <w:sz w:val="20"/>
              </w:rPr>
              <w:t>
З.Жумагулова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223"/>
          <w:p>
            <w:pPr>
              <w:spacing w:after="20"/>
              <w:ind w:left="20"/>
              <w:jc w:val="both"/>
            </w:pPr>
            <w:r>
              <w:rPr>
                <w:rFonts w:ascii="Times New Roman"/>
                <w:b w:val="false"/>
                <w:i w:val="false"/>
                <w:color w:val="000000"/>
                <w:sz w:val="20"/>
              </w:rPr>
              <w:t>
Жаратылыстану.</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224"/>
          <w:p>
            <w:pPr>
              <w:spacing w:after="20"/>
              <w:ind w:left="20"/>
              <w:jc w:val="both"/>
            </w:pPr>
            <w:r>
              <w:rPr>
                <w:rFonts w:ascii="Times New Roman"/>
                <w:b w:val="false"/>
                <w:i w:val="false"/>
                <w:color w:val="000000"/>
                <w:sz w:val="20"/>
              </w:rPr>
              <w:t>
Б. Әбдіманапов,</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С. Нүркенова,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Әбілғазиев,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25"/>
          <w:p>
            <w:pPr>
              <w:spacing w:after="20"/>
              <w:ind w:left="20"/>
              <w:jc w:val="both"/>
            </w:pPr>
            <w:r>
              <w:rPr>
                <w:rFonts w:ascii="Times New Roman"/>
                <w:b w:val="false"/>
                <w:i w:val="false"/>
                <w:color w:val="000000"/>
                <w:sz w:val="20"/>
              </w:rPr>
              <w:t>
Жаратылыстану. Электрондық</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226"/>
          <w:p>
            <w:pPr>
              <w:spacing w:after="20"/>
              <w:ind w:left="20"/>
              <w:jc w:val="both"/>
            </w:pPr>
            <w:r>
              <w:rPr>
                <w:rFonts w:ascii="Times New Roman"/>
                <w:b w:val="false"/>
                <w:i w:val="false"/>
                <w:color w:val="000000"/>
                <w:sz w:val="20"/>
              </w:rPr>
              <w:t>
Ж.Сүйіндікова,</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Л. Верховцева,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Прахнау,</w:t>
            </w:r>
          </w:p>
          <w:p>
            <w:pPr>
              <w:spacing w:after="20"/>
              <w:ind w:left="20"/>
              <w:jc w:val="both"/>
            </w:pPr>
            <w:r>
              <w:rPr>
                <w:rFonts w:ascii="Times New Roman"/>
                <w:b w:val="false"/>
                <w:i w:val="false"/>
                <w:color w:val="000000"/>
                <w:sz w:val="20"/>
              </w:rPr>
              <w:t>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227"/>
          <w:p>
            <w:pPr>
              <w:spacing w:after="20"/>
              <w:ind w:left="20"/>
              <w:jc w:val="both"/>
            </w:pPr>
            <w:r>
              <w:rPr>
                <w:rFonts w:ascii="Times New Roman"/>
                <w:b w:val="false"/>
                <w:i w:val="false"/>
                <w:color w:val="000000"/>
                <w:sz w:val="20"/>
              </w:rPr>
              <w:t>
Жаратылыстану.</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228"/>
          <w:p>
            <w:pPr>
              <w:spacing w:after="20"/>
              <w:ind w:left="20"/>
              <w:jc w:val="both"/>
            </w:pPr>
            <w:r>
              <w:rPr>
                <w:rFonts w:ascii="Times New Roman"/>
                <w:b w:val="false"/>
                <w:i w:val="false"/>
                <w:color w:val="000000"/>
                <w:sz w:val="20"/>
              </w:rPr>
              <w:t>
Е.Очкур,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Т.Белоусова,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Н.Паимцева,</w:t>
            </w:r>
          </w:p>
          <w:p>
            <w:pPr>
              <w:spacing w:after="20"/>
              <w:ind w:left="20"/>
              <w:jc w:val="both"/>
            </w:pPr>
            <w:r>
              <w:rPr>
                <w:rFonts w:ascii="Times New Roman"/>
                <w:b w:val="false"/>
                <w:i w:val="false"/>
                <w:color w:val="000000"/>
                <w:sz w:val="20"/>
              </w:rPr>
              <w:t>
В.Ударцева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229"/>
          <w:p>
            <w:pPr>
              <w:spacing w:after="20"/>
              <w:ind w:left="20"/>
              <w:jc w:val="both"/>
            </w:pPr>
            <w:r>
              <w:rPr>
                <w:rFonts w:ascii="Times New Roman"/>
                <w:b w:val="false"/>
                <w:i w:val="false"/>
                <w:color w:val="000000"/>
                <w:sz w:val="20"/>
              </w:rPr>
              <w:t xml:space="preserve">
Информатика. Электрондық оқулық (web-платформа). </w:t>
            </w:r>
          </w:p>
          <w:bookmarkEnd w:id="2229"/>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230"/>
          <w:p>
            <w:pPr>
              <w:spacing w:after="20"/>
              <w:ind w:left="20"/>
              <w:jc w:val="both"/>
            </w:pPr>
            <w:r>
              <w:rPr>
                <w:rFonts w:ascii="Times New Roman"/>
                <w:b w:val="false"/>
                <w:i w:val="false"/>
                <w:color w:val="000000"/>
                <w:sz w:val="20"/>
              </w:rPr>
              <w:t>
Р. Қадырқұлов,</w:t>
            </w:r>
          </w:p>
          <w:bookmarkEnd w:id="2230"/>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231"/>
          <w:p>
            <w:pPr>
              <w:spacing w:after="20"/>
              <w:ind w:left="20"/>
              <w:jc w:val="both"/>
            </w:pPr>
            <w:r>
              <w:rPr>
                <w:rFonts w:ascii="Times New Roman"/>
                <w:b w:val="false"/>
                <w:i w:val="false"/>
                <w:color w:val="000000"/>
                <w:sz w:val="20"/>
              </w:rPr>
              <w:t>
Информатика.</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232"/>
          <w:p>
            <w:pPr>
              <w:spacing w:after="20"/>
              <w:ind w:left="20"/>
              <w:jc w:val="both"/>
            </w:pPr>
            <w:r>
              <w:rPr>
                <w:rFonts w:ascii="Times New Roman"/>
                <w:b w:val="false"/>
                <w:i w:val="false"/>
                <w:color w:val="000000"/>
                <w:sz w:val="20"/>
              </w:rPr>
              <w:t>
Г. Салғараева,</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Г. Көпеева,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33"/>
          <w:p>
            <w:pPr>
              <w:spacing w:after="20"/>
              <w:ind w:left="20"/>
              <w:jc w:val="both"/>
            </w:pPr>
            <w:r>
              <w:rPr>
                <w:rFonts w:ascii="Times New Roman"/>
                <w:b w:val="false"/>
                <w:i w:val="false"/>
                <w:color w:val="000000"/>
                <w:sz w:val="20"/>
              </w:rPr>
              <w:t>
Информатика. Электрондық оқулық</w:t>
            </w:r>
          </w:p>
          <w:bookmarkEnd w:id="2233"/>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234"/>
          <w:p>
            <w:pPr>
              <w:spacing w:after="20"/>
              <w:ind w:left="20"/>
              <w:jc w:val="both"/>
            </w:pPr>
            <w:r>
              <w:rPr>
                <w:rFonts w:ascii="Times New Roman"/>
                <w:b w:val="false"/>
                <w:i w:val="false"/>
                <w:color w:val="000000"/>
                <w:sz w:val="20"/>
              </w:rPr>
              <w:t>
С. Мұхамбетжанова,</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235"/>
          <w:p>
            <w:pPr>
              <w:spacing w:after="20"/>
              <w:ind w:left="20"/>
              <w:jc w:val="both"/>
            </w:pPr>
            <w:r>
              <w:rPr>
                <w:rFonts w:ascii="Times New Roman"/>
                <w:b w:val="false"/>
                <w:i w:val="false"/>
                <w:color w:val="000000"/>
                <w:sz w:val="20"/>
              </w:rPr>
              <w:t>
Қазақстан тарихы.</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236"/>
          <w:p>
            <w:pPr>
              <w:spacing w:after="20"/>
              <w:ind w:left="20"/>
              <w:jc w:val="both"/>
            </w:pPr>
            <w:r>
              <w:rPr>
                <w:rFonts w:ascii="Times New Roman"/>
                <w:b w:val="false"/>
                <w:i w:val="false"/>
                <w:color w:val="000000"/>
                <w:sz w:val="20"/>
              </w:rPr>
              <w:t>
Т. Омарбеков,</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Қартаева,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237"/>
          <w:p>
            <w:pPr>
              <w:spacing w:after="20"/>
              <w:ind w:left="20"/>
              <w:jc w:val="both"/>
            </w:pPr>
            <w:r>
              <w:rPr>
                <w:rFonts w:ascii="Times New Roman"/>
                <w:b w:val="false"/>
                <w:i w:val="false"/>
                <w:color w:val="000000"/>
                <w:sz w:val="20"/>
              </w:rPr>
              <w:t>
Қазақстан тарихы</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238"/>
          <w:p>
            <w:pPr>
              <w:spacing w:after="20"/>
              <w:ind w:left="20"/>
              <w:jc w:val="both"/>
            </w:pPr>
            <w:r>
              <w:rPr>
                <w:rFonts w:ascii="Times New Roman"/>
                <w:b w:val="false"/>
                <w:i w:val="false"/>
                <w:color w:val="000000"/>
                <w:sz w:val="20"/>
              </w:rPr>
              <w:t>
Н. Бакина,</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Н.Жанакова,</w:t>
            </w:r>
          </w:p>
          <w:p>
            <w:pPr>
              <w:spacing w:after="20"/>
              <w:ind w:left="20"/>
              <w:jc w:val="both"/>
            </w:pPr>
            <w:r>
              <w:rPr>
                <w:rFonts w:ascii="Times New Roman"/>
                <w:b w:val="false"/>
                <w:i w:val="false"/>
                <w:color w:val="000000"/>
                <w:sz w:val="20"/>
              </w:rPr>
              <w:t>
Ж. Бекішева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239"/>
          <w:p>
            <w:pPr>
              <w:spacing w:after="20"/>
              <w:ind w:left="20"/>
              <w:jc w:val="both"/>
            </w:pPr>
            <w:r>
              <w:rPr>
                <w:rFonts w:ascii="Times New Roman"/>
                <w:b w:val="false"/>
                <w:i w:val="false"/>
                <w:color w:val="000000"/>
                <w:sz w:val="20"/>
              </w:rPr>
              <w:t>
Дүниежүзі тарихы.</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240"/>
          <w:p>
            <w:pPr>
              <w:spacing w:after="20"/>
              <w:ind w:left="20"/>
              <w:jc w:val="both"/>
            </w:pPr>
            <w:r>
              <w:rPr>
                <w:rFonts w:ascii="Times New Roman"/>
                <w:b w:val="false"/>
                <w:i w:val="false"/>
                <w:color w:val="000000"/>
                <w:sz w:val="20"/>
              </w:rPr>
              <w:t>
Г. Көкебаева,</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Р. Мырзабекова,</w:t>
            </w:r>
          </w:p>
          <w:p>
            <w:pPr>
              <w:spacing w:after="20"/>
              <w:ind w:left="20"/>
              <w:jc w:val="both"/>
            </w:pPr>
            <w:r>
              <w:rPr>
                <w:rFonts w:ascii="Times New Roman"/>
                <w:b w:val="false"/>
                <w:i w:val="false"/>
                <w:color w:val="000000"/>
                <w:sz w:val="20"/>
              </w:rPr>
              <w:t>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41"/>
          <w:p>
            <w:pPr>
              <w:spacing w:after="20"/>
              <w:ind w:left="20"/>
              <w:jc w:val="both"/>
            </w:pPr>
            <w:r>
              <w:rPr>
                <w:rFonts w:ascii="Times New Roman"/>
                <w:b w:val="false"/>
                <w:i w:val="false"/>
                <w:color w:val="000000"/>
                <w:sz w:val="20"/>
              </w:rPr>
              <w:t>
Дүниежүзі тарихы Электрондық оқулық</w:t>
            </w:r>
          </w:p>
          <w:bookmarkEnd w:id="224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242"/>
          <w:p>
            <w:pPr>
              <w:spacing w:after="20"/>
              <w:ind w:left="20"/>
              <w:jc w:val="both"/>
            </w:pPr>
            <w:r>
              <w:rPr>
                <w:rFonts w:ascii="Times New Roman"/>
                <w:b w:val="false"/>
                <w:i w:val="false"/>
                <w:color w:val="000000"/>
                <w:sz w:val="20"/>
              </w:rPr>
              <w:t>
Р. Айтбай,</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Ә. Қасымова,</w:t>
            </w:r>
          </w:p>
          <w:p>
            <w:pPr>
              <w:spacing w:after="20"/>
              <w:ind w:left="20"/>
              <w:jc w:val="both"/>
            </w:pPr>
            <w:r>
              <w:rPr>
                <w:rFonts w:ascii="Times New Roman"/>
                <w:b w:val="false"/>
                <w:i w:val="false"/>
                <w:color w:val="000000"/>
                <w:sz w:val="20"/>
              </w:rPr>
              <w:t>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243"/>
          <w:p>
            <w:pPr>
              <w:spacing w:after="20"/>
              <w:ind w:left="20"/>
              <w:jc w:val="both"/>
            </w:pPr>
            <w:r>
              <w:rPr>
                <w:rFonts w:ascii="Times New Roman"/>
                <w:b w:val="false"/>
                <w:i w:val="false"/>
                <w:color w:val="000000"/>
                <w:sz w:val="20"/>
              </w:rPr>
              <w:t>
Көркем еңбек (қыз балаларға арналған нұсқа)</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244"/>
          <w:p>
            <w:pPr>
              <w:spacing w:after="20"/>
              <w:ind w:left="20"/>
              <w:jc w:val="both"/>
            </w:pPr>
            <w:r>
              <w:rPr>
                <w:rFonts w:ascii="Times New Roman"/>
                <w:b w:val="false"/>
                <w:i w:val="false"/>
                <w:color w:val="000000"/>
                <w:sz w:val="20"/>
              </w:rPr>
              <w:t>
Р. Алимсаева,</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45"/>
          <w:p>
            <w:pPr>
              <w:spacing w:after="20"/>
              <w:ind w:left="20"/>
              <w:jc w:val="both"/>
            </w:pPr>
            <w:r>
              <w:rPr>
                <w:rFonts w:ascii="Times New Roman"/>
                <w:b w:val="false"/>
                <w:i w:val="false"/>
                <w:color w:val="000000"/>
                <w:sz w:val="20"/>
              </w:rPr>
              <w:t>
Көркем еңбек (ұл балаларға арналған нұсқа)</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246"/>
          <w:p>
            <w:pPr>
              <w:spacing w:after="20"/>
              <w:ind w:left="20"/>
              <w:jc w:val="both"/>
            </w:pPr>
            <w:r>
              <w:rPr>
                <w:rFonts w:ascii="Times New Roman"/>
                <w:b w:val="false"/>
                <w:i w:val="false"/>
                <w:color w:val="000000"/>
                <w:sz w:val="20"/>
              </w:rPr>
              <w:t>
В. Чукалин,</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47"/>
          <w:p>
            <w:pPr>
              <w:spacing w:after="20"/>
              <w:ind w:left="20"/>
              <w:jc w:val="both"/>
            </w:pPr>
            <w:r>
              <w:rPr>
                <w:rFonts w:ascii="Times New Roman"/>
                <w:b w:val="false"/>
                <w:i w:val="false"/>
                <w:color w:val="000000"/>
                <w:sz w:val="20"/>
              </w:rPr>
              <w:t>
Қазақ тілі.</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248"/>
          <w:p>
            <w:pPr>
              <w:spacing w:after="20"/>
              <w:ind w:left="20"/>
              <w:jc w:val="both"/>
            </w:pPr>
            <w:r>
              <w:rPr>
                <w:rFonts w:ascii="Times New Roman"/>
                <w:b w:val="false"/>
                <w:i w:val="false"/>
                <w:color w:val="000000"/>
                <w:sz w:val="20"/>
              </w:rPr>
              <w:t>
Г. Қосымова,</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249"/>
          <w:p>
            <w:pPr>
              <w:spacing w:after="20"/>
              <w:ind w:left="20"/>
              <w:jc w:val="both"/>
            </w:pPr>
            <w:r>
              <w:rPr>
                <w:rFonts w:ascii="Times New Roman"/>
                <w:b w:val="false"/>
                <w:i w:val="false"/>
                <w:color w:val="000000"/>
                <w:sz w:val="20"/>
              </w:rPr>
              <w:t>
Қазақ тілі</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250"/>
          <w:p>
            <w:pPr>
              <w:spacing w:after="20"/>
              <w:ind w:left="20"/>
              <w:jc w:val="both"/>
            </w:pPr>
            <w:r>
              <w:rPr>
                <w:rFonts w:ascii="Times New Roman"/>
                <w:b w:val="false"/>
                <w:i w:val="false"/>
                <w:color w:val="000000"/>
                <w:sz w:val="20"/>
              </w:rPr>
              <w:t>
А. Жаңабекова,</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Г. Абдрахимова,</w:t>
            </w:r>
          </w:p>
          <w:p>
            <w:pPr>
              <w:spacing w:after="20"/>
              <w:ind w:left="20"/>
              <w:jc w:val="both"/>
            </w:pPr>
            <w:r>
              <w:rPr>
                <w:rFonts w:ascii="Times New Roman"/>
                <w:b w:val="false"/>
                <w:i w:val="false"/>
                <w:color w:val="000000"/>
                <w:sz w:val="20"/>
              </w:rPr>
              <w:t>
К. Темірбекова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51"/>
          <w:p>
            <w:pPr>
              <w:spacing w:after="20"/>
              <w:ind w:left="20"/>
              <w:jc w:val="both"/>
            </w:pPr>
            <w:r>
              <w:rPr>
                <w:rFonts w:ascii="Times New Roman"/>
                <w:b w:val="false"/>
                <w:i w:val="false"/>
                <w:color w:val="000000"/>
                <w:sz w:val="20"/>
              </w:rPr>
              <w:t>
Қазақ тілі</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252"/>
          <w:p>
            <w:pPr>
              <w:spacing w:after="20"/>
              <w:ind w:left="20"/>
              <w:jc w:val="both"/>
            </w:pPr>
            <w:r>
              <w:rPr>
                <w:rFonts w:ascii="Times New Roman"/>
                <w:b w:val="false"/>
                <w:i w:val="false"/>
                <w:color w:val="000000"/>
                <w:sz w:val="20"/>
              </w:rPr>
              <w:t>
Б. Қапалбеков,</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С. Жантасова,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Мадиева,</w:t>
            </w:r>
          </w:p>
          <w:p>
            <w:pPr>
              <w:spacing w:after="20"/>
              <w:ind w:left="20"/>
              <w:jc w:val="both"/>
            </w:pPr>
            <w:r>
              <w:rPr>
                <w:rFonts w:ascii="Times New Roman"/>
                <w:b w:val="false"/>
                <w:i w:val="false"/>
                <w:color w:val="000000"/>
                <w:sz w:val="20"/>
              </w:rPr>
              <w:t>
А.Омарова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253"/>
          <w:p>
            <w:pPr>
              <w:spacing w:after="20"/>
              <w:ind w:left="20"/>
              <w:jc w:val="both"/>
            </w:pPr>
            <w:r>
              <w:rPr>
                <w:rFonts w:ascii="Times New Roman"/>
                <w:b w:val="false"/>
                <w:i w:val="false"/>
                <w:color w:val="000000"/>
                <w:sz w:val="20"/>
              </w:rPr>
              <w:t xml:space="preserve">
Қазақ әдебиеті. Электрондық оқулық </w:t>
            </w:r>
          </w:p>
          <w:bookmarkEnd w:id="2253"/>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254"/>
          <w:p>
            <w:pPr>
              <w:spacing w:after="20"/>
              <w:ind w:left="20"/>
              <w:jc w:val="both"/>
            </w:pPr>
            <w:r>
              <w:rPr>
                <w:rFonts w:ascii="Times New Roman"/>
                <w:b w:val="false"/>
                <w:i w:val="false"/>
                <w:color w:val="000000"/>
                <w:sz w:val="20"/>
              </w:rPr>
              <w:t xml:space="preserve">
 А. Ақтанова, </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Жүндібаева,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255"/>
          <w:p>
            <w:pPr>
              <w:spacing w:after="20"/>
              <w:ind w:left="20"/>
              <w:jc w:val="both"/>
            </w:pPr>
            <w:r>
              <w:rPr>
                <w:rFonts w:ascii="Times New Roman"/>
                <w:b w:val="false"/>
                <w:i w:val="false"/>
                <w:color w:val="000000"/>
                <w:sz w:val="20"/>
              </w:rPr>
              <w:t>
Қазақ әдебиеті.</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56"/>
          <w:p>
            <w:pPr>
              <w:spacing w:after="20"/>
              <w:ind w:left="20"/>
              <w:jc w:val="both"/>
            </w:pPr>
            <w:r>
              <w:rPr>
                <w:rFonts w:ascii="Times New Roman"/>
                <w:b w:val="false"/>
                <w:i w:val="false"/>
                <w:color w:val="000000"/>
                <w:sz w:val="20"/>
              </w:rPr>
              <w:t>
А. Тымболова,</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Г. Дүйсенова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257"/>
          <w:p>
            <w:pPr>
              <w:spacing w:after="20"/>
              <w:ind w:left="20"/>
              <w:jc w:val="both"/>
            </w:pPr>
            <w:r>
              <w:rPr>
                <w:rFonts w:ascii="Times New Roman"/>
                <w:b w:val="false"/>
                <w:i w:val="false"/>
                <w:color w:val="000000"/>
                <w:sz w:val="20"/>
              </w:rPr>
              <w:t>
Қазақ әдебиеті</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258"/>
          <w:p>
            <w:pPr>
              <w:spacing w:after="20"/>
              <w:ind w:left="20"/>
              <w:jc w:val="both"/>
            </w:pPr>
            <w:r>
              <w:rPr>
                <w:rFonts w:ascii="Times New Roman"/>
                <w:b w:val="false"/>
                <w:i w:val="false"/>
                <w:color w:val="000000"/>
                <w:sz w:val="20"/>
              </w:rPr>
              <w:t>
Б. Керімбекова,</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Ғ.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59"/>
          <w:p>
            <w:pPr>
              <w:spacing w:after="20"/>
              <w:ind w:left="20"/>
              <w:jc w:val="both"/>
            </w:pPr>
            <w:r>
              <w:rPr>
                <w:rFonts w:ascii="Times New Roman"/>
                <w:b w:val="false"/>
                <w:i w:val="false"/>
                <w:color w:val="000000"/>
                <w:sz w:val="20"/>
              </w:rPr>
              <w:t>
У. Жанпейс,</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260"/>
          <w:p>
            <w:pPr>
              <w:spacing w:after="20"/>
              <w:ind w:left="20"/>
              <w:jc w:val="both"/>
            </w:pPr>
            <w:r>
              <w:rPr>
                <w:rFonts w:ascii="Times New Roman"/>
                <w:b w:val="false"/>
                <w:i w:val="false"/>
                <w:color w:val="000000"/>
                <w:sz w:val="20"/>
              </w:rPr>
              <w:t>
Русский язык и литература</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261"/>
          <w:p>
            <w:pPr>
              <w:spacing w:after="20"/>
              <w:ind w:left="20"/>
              <w:jc w:val="both"/>
            </w:pPr>
            <w:r>
              <w:rPr>
                <w:rFonts w:ascii="Times New Roman"/>
                <w:b w:val="false"/>
                <w:i w:val="false"/>
                <w:color w:val="000000"/>
                <w:sz w:val="20"/>
              </w:rPr>
              <w:t>
М. Хавайдарова,</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Г. Байшукурова,</w:t>
            </w:r>
          </w:p>
          <w:p>
            <w:pPr>
              <w:spacing w:after="20"/>
              <w:ind w:left="20"/>
              <w:jc w:val="both"/>
            </w:pPr>
            <w:r>
              <w:rPr>
                <w:rFonts w:ascii="Times New Roman"/>
                <w:b w:val="false"/>
                <w:i w:val="false"/>
                <w:color w:val="000000"/>
                <w:sz w:val="20"/>
              </w:rPr>
              <w:t>
А. Иргебаева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262"/>
          <w:p>
            <w:pPr>
              <w:spacing w:after="20"/>
              <w:ind w:left="20"/>
              <w:jc w:val="both"/>
            </w:pPr>
            <w:r>
              <w:rPr>
                <w:rFonts w:ascii="Times New Roman"/>
                <w:b w:val="false"/>
                <w:i w:val="false"/>
                <w:color w:val="000000"/>
                <w:sz w:val="20"/>
              </w:rPr>
              <w:t>
Русский язык и литература</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263"/>
          <w:p>
            <w:pPr>
              <w:spacing w:after="20"/>
              <w:ind w:left="20"/>
              <w:jc w:val="both"/>
            </w:pPr>
            <w:r>
              <w:rPr>
                <w:rFonts w:ascii="Times New Roman"/>
                <w:b w:val="false"/>
                <w:i w:val="false"/>
                <w:color w:val="000000"/>
                <w:sz w:val="20"/>
              </w:rPr>
              <w:t>
Г. Шашкина,</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Г. Кунакова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264"/>
          <w:p>
            <w:pPr>
              <w:spacing w:after="20"/>
              <w:ind w:left="20"/>
              <w:jc w:val="both"/>
            </w:pPr>
            <w:r>
              <w:rPr>
                <w:rFonts w:ascii="Times New Roman"/>
                <w:b w:val="false"/>
                <w:i w:val="false"/>
                <w:color w:val="000000"/>
                <w:sz w:val="20"/>
              </w:rPr>
              <w:t>
Алгебра</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265"/>
          <w:p>
            <w:pPr>
              <w:spacing w:after="20"/>
              <w:ind w:left="20"/>
              <w:jc w:val="both"/>
            </w:pPr>
            <w:r>
              <w:rPr>
                <w:rFonts w:ascii="Times New Roman"/>
                <w:b w:val="false"/>
                <w:i w:val="false"/>
                <w:color w:val="000000"/>
                <w:sz w:val="20"/>
              </w:rPr>
              <w:t>
М. Өтешова,</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Ж. Батанова,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Сүйіндікова,</w:t>
            </w:r>
          </w:p>
          <w:p>
            <w:pPr>
              <w:spacing w:after="20"/>
              <w:ind w:left="20"/>
              <w:jc w:val="both"/>
            </w:pPr>
            <w:r>
              <w:rPr>
                <w:rFonts w:ascii="Times New Roman"/>
                <w:b w:val="false"/>
                <w:i w:val="false"/>
                <w:color w:val="000000"/>
                <w:sz w:val="20"/>
              </w:rPr>
              <w:t>
Ә. Әбдірахманова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266"/>
          <w:p>
            <w:pPr>
              <w:spacing w:after="20"/>
              <w:ind w:left="20"/>
              <w:jc w:val="both"/>
            </w:pPr>
            <w:r>
              <w:rPr>
                <w:rFonts w:ascii="Times New Roman"/>
                <w:b w:val="false"/>
                <w:i w:val="false"/>
                <w:color w:val="000000"/>
                <w:sz w:val="20"/>
              </w:rPr>
              <w:t>
Геометрия</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67"/>
          <w:p>
            <w:pPr>
              <w:spacing w:after="20"/>
              <w:ind w:left="20"/>
              <w:jc w:val="both"/>
            </w:pPr>
            <w:r>
              <w:rPr>
                <w:rFonts w:ascii="Times New Roman"/>
                <w:b w:val="false"/>
                <w:i w:val="false"/>
                <w:color w:val="000000"/>
                <w:sz w:val="20"/>
              </w:rPr>
              <w:t>
А. Насыбуллина,</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А. Шаршанқұлова,</w:t>
            </w:r>
          </w:p>
          <w:p>
            <w:pPr>
              <w:spacing w:after="20"/>
              <w:ind w:left="20"/>
              <w:jc w:val="both"/>
            </w:pPr>
            <w:r>
              <w:rPr>
                <w:rFonts w:ascii="Times New Roman"/>
                <w:b w:val="false"/>
                <w:i w:val="false"/>
                <w:color w:val="000000"/>
                <w:sz w:val="20"/>
              </w:rPr>
              <w:t>
Е. Ермаханұлы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268"/>
          <w:p>
            <w:pPr>
              <w:spacing w:after="20"/>
              <w:ind w:left="20"/>
              <w:jc w:val="both"/>
            </w:pPr>
            <w:r>
              <w:rPr>
                <w:rFonts w:ascii="Times New Roman"/>
                <w:b w:val="false"/>
                <w:i w:val="false"/>
                <w:color w:val="000000"/>
                <w:sz w:val="20"/>
              </w:rPr>
              <w:t>
Геометрия</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269"/>
          <w:p>
            <w:pPr>
              <w:spacing w:after="20"/>
              <w:ind w:left="20"/>
              <w:jc w:val="both"/>
            </w:pPr>
            <w:r>
              <w:rPr>
                <w:rFonts w:ascii="Times New Roman"/>
                <w:b w:val="false"/>
                <w:i w:val="false"/>
                <w:color w:val="000000"/>
                <w:sz w:val="20"/>
              </w:rPr>
              <w:t>
В. Смирнов,</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270"/>
          <w:p>
            <w:pPr>
              <w:spacing w:after="20"/>
              <w:ind w:left="20"/>
              <w:jc w:val="both"/>
            </w:pPr>
            <w:r>
              <w:rPr>
                <w:rFonts w:ascii="Times New Roman"/>
                <w:b w:val="false"/>
                <w:i w:val="false"/>
                <w:color w:val="000000"/>
                <w:sz w:val="20"/>
              </w:rPr>
              <w:t xml:space="preserve">
Алгебра. </w:t>
            </w:r>
          </w:p>
          <w:bookmarkEnd w:id="227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271"/>
          <w:p>
            <w:pPr>
              <w:spacing w:after="20"/>
              <w:ind w:left="20"/>
              <w:jc w:val="both"/>
            </w:pPr>
            <w:r>
              <w:rPr>
                <w:rFonts w:ascii="Times New Roman"/>
                <w:b w:val="false"/>
                <w:i w:val="false"/>
                <w:color w:val="000000"/>
                <w:sz w:val="20"/>
              </w:rPr>
              <w:t xml:space="preserve">
А. Әбілқасымова </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Кучер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272"/>
          <w:p>
            <w:pPr>
              <w:spacing w:after="20"/>
              <w:ind w:left="20"/>
              <w:jc w:val="both"/>
            </w:pPr>
            <w:r>
              <w:rPr>
                <w:rFonts w:ascii="Times New Roman"/>
                <w:b w:val="false"/>
                <w:i w:val="false"/>
                <w:color w:val="000000"/>
                <w:sz w:val="20"/>
              </w:rPr>
              <w:t xml:space="preserve">
Алгебра. </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273"/>
          <w:p>
            <w:pPr>
              <w:spacing w:after="20"/>
              <w:ind w:left="20"/>
              <w:jc w:val="both"/>
            </w:pPr>
            <w:r>
              <w:rPr>
                <w:rFonts w:ascii="Times New Roman"/>
                <w:b w:val="false"/>
                <w:i w:val="false"/>
                <w:color w:val="000000"/>
                <w:sz w:val="20"/>
              </w:rPr>
              <w:t xml:space="preserve">
Ә. Шыныбеков, </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274"/>
          <w:p>
            <w:pPr>
              <w:spacing w:after="20"/>
              <w:ind w:left="20"/>
              <w:jc w:val="both"/>
            </w:pPr>
            <w:r>
              <w:rPr>
                <w:rFonts w:ascii="Times New Roman"/>
                <w:b w:val="false"/>
                <w:i w:val="false"/>
                <w:color w:val="000000"/>
                <w:sz w:val="20"/>
              </w:rPr>
              <w:t>
Алгебра. Электрондық оқулық</w:t>
            </w:r>
          </w:p>
          <w:bookmarkEnd w:id="227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75"/>
          <w:p>
            <w:pPr>
              <w:spacing w:after="20"/>
              <w:ind w:left="20"/>
              <w:jc w:val="both"/>
            </w:pPr>
            <w:r>
              <w:rPr>
                <w:rFonts w:ascii="Times New Roman"/>
                <w:b w:val="false"/>
                <w:i w:val="false"/>
                <w:color w:val="000000"/>
                <w:sz w:val="20"/>
              </w:rPr>
              <w:t>
А. Жумадилова,</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276"/>
          <w:p>
            <w:pPr>
              <w:spacing w:after="20"/>
              <w:ind w:left="20"/>
              <w:jc w:val="both"/>
            </w:pPr>
            <w:r>
              <w:rPr>
                <w:rFonts w:ascii="Times New Roman"/>
                <w:b w:val="false"/>
                <w:i w:val="false"/>
                <w:color w:val="000000"/>
                <w:sz w:val="20"/>
              </w:rPr>
              <w:t>
Геометрия.</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277"/>
          <w:p>
            <w:pPr>
              <w:spacing w:after="20"/>
              <w:ind w:left="20"/>
              <w:jc w:val="both"/>
            </w:pPr>
            <w:r>
              <w:rPr>
                <w:rFonts w:ascii="Times New Roman"/>
                <w:b w:val="false"/>
                <w:i w:val="false"/>
                <w:color w:val="000000"/>
                <w:sz w:val="20"/>
              </w:rPr>
              <w:t>
Ж. Кайдасов,</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С. Айтпаева,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278"/>
          <w:p>
            <w:pPr>
              <w:spacing w:after="20"/>
              <w:ind w:left="20"/>
              <w:jc w:val="both"/>
            </w:pPr>
            <w:r>
              <w:rPr>
                <w:rFonts w:ascii="Times New Roman"/>
                <w:b w:val="false"/>
                <w:i w:val="false"/>
                <w:color w:val="000000"/>
                <w:sz w:val="20"/>
              </w:rPr>
              <w:t xml:space="preserve">
 Геометрия. </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279"/>
          <w:p>
            <w:pPr>
              <w:spacing w:after="20"/>
              <w:ind w:left="20"/>
              <w:jc w:val="both"/>
            </w:pPr>
            <w:r>
              <w:rPr>
                <w:rFonts w:ascii="Times New Roman"/>
                <w:b w:val="false"/>
                <w:i w:val="false"/>
                <w:color w:val="000000"/>
                <w:sz w:val="20"/>
              </w:rPr>
              <w:t>
С. Алибеков,</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Жумадилова,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Середкин,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Солтан, </w:t>
            </w:r>
          </w:p>
          <w:p>
            <w:pPr>
              <w:spacing w:after="20"/>
              <w:ind w:left="20"/>
              <w:jc w:val="both"/>
            </w:pPr>
            <w:r>
              <w:rPr>
                <w:rFonts w:ascii="Times New Roman"/>
                <w:b w:val="false"/>
                <w:i w:val="false"/>
                <w:color w:val="000000"/>
                <w:sz w:val="20"/>
              </w:rPr>
              <w:t>
А. Солтан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280"/>
          <w:p>
            <w:pPr>
              <w:spacing w:after="20"/>
              <w:ind w:left="20"/>
              <w:jc w:val="both"/>
            </w:pPr>
            <w:r>
              <w:rPr>
                <w:rFonts w:ascii="Times New Roman"/>
                <w:b w:val="false"/>
                <w:i w:val="false"/>
                <w:color w:val="000000"/>
                <w:sz w:val="20"/>
              </w:rPr>
              <w:t>
Р. Қадырқұлов,</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Ә. Рысқұлбекова,</w:t>
            </w:r>
          </w:p>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281"/>
          <w:p>
            <w:pPr>
              <w:spacing w:after="20"/>
              <w:ind w:left="20"/>
              <w:jc w:val="both"/>
            </w:pPr>
            <w:r>
              <w:rPr>
                <w:rFonts w:ascii="Times New Roman"/>
                <w:b w:val="false"/>
                <w:i w:val="false"/>
                <w:color w:val="000000"/>
                <w:sz w:val="20"/>
              </w:rPr>
              <w:t>
С.Мухамбетжанова,</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xml:space="preserve">
Л. Демидова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282"/>
          <w:p>
            <w:pPr>
              <w:spacing w:after="20"/>
              <w:ind w:left="20"/>
              <w:jc w:val="both"/>
            </w:pPr>
            <w:r>
              <w:rPr>
                <w:rFonts w:ascii="Times New Roman"/>
                <w:b w:val="false"/>
                <w:i w:val="false"/>
                <w:color w:val="000000"/>
                <w:sz w:val="20"/>
              </w:rPr>
              <w:t>
Информатика. Электрондық</w:t>
            </w:r>
          </w:p>
          <w:bookmarkEnd w:id="2282"/>
          <w:p>
            <w:pPr>
              <w:spacing w:after="20"/>
              <w:ind w:left="20"/>
              <w:jc w:val="both"/>
            </w:pPr>
            <w:r>
              <w:rPr>
                <w:rFonts w:ascii="Times New Roman"/>
                <w:b w:val="false"/>
                <w:i w:val="false"/>
                <w:color w:val="000000"/>
                <w:sz w:val="20"/>
              </w:rPr>
              <w:t>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283"/>
          <w:p>
            <w:pPr>
              <w:spacing w:after="20"/>
              <w:ind w:left="20"/>
              <w:jc w:val="both"/>
            </w:pPr>
            <w:r>
              <w:rPr>
                <w:rFonts w:ascii="Times New Roman"/>
                <w:b w:val="false"/>
                <w:i w:val="false"/>
                <w:color w:val="000000"/>
                <w:sz w:val="20"/>
              </w:rPr>
              <w:t>
Г. Салғараева,</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284"/>
          <w:p>
            <w:pPr>
              <w:spacing w:after="20"/>
              <w:ind w:left="20"/>
              <w:jc w:val="both"/>
            </w:pPr>
            <w:r>
              <w:rPr>
                <w:rFonts w:ascii="Times New Roman"/>
                <w:b w:val="false"/>
                <w:i w:val="false"/>
                <w:color w:val="000000"/>
                <w:sz w:val="20"/>
              </w:rPr>
              <w:t>
Informatics Grade 7,</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85"/>
          <w:p>
            <w:pPr>
              <w:spacing w:after="20"/>
              <w:ind w:left="20"/>
              <w:jc w:val="both"/>
            </w:pPr>
            <w:r>
              <w:rPr>
                <w:rFonts w:ascii="Times New Roman"/>
                <w:b w:val="false"/>
                <w:i w:val="false"/>
                <w:color w:val="000000"/>
                <w:sz w:val="20"/>
              </w:rPr>
              <w:t>
А.Жунусов,</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https://ekitap.kz/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286"/>
          <w:p>
            <w:pPr>
              <w:spacing w:after="20"/>
              <w:ind w:left="20"/>
              <w:jc w:val="both"/>
            </w:pPr>
            <w:r>
              <w:rPr>
                <w:rFonts w:ascii="Times New Roman"/>
                <w:b w:val="false"/>
                <w:i w:val="false"/>
                <w:color w:val="000000"/>
                <w:sz w:val="20"/>
              </w:rPr>
              <w:t>
Н. Закирова,</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Н. Шуюшбаева,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287"/>
          <w:p>
            <w:pPr>
              <w:spacing w:after="20"/>
              <w:ind w:left="20"/>
              <w:jc w:val="both"/>
            </w:pPr>
            <w:r>
              <w:rPr>
                <w:rFonts w:ascii="Times New Roman"/>
                <w:b w:val="false"/>
                <w:i w:val="false"/>
                <w:color w:val="000000"/>
                <w:sz w:val="20"/>
              </w:rPr>
              <w:t xml:space="preserve">
Б. Кронгарт, </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xml:space="preserve">
У. Токбергенова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288"/>
          <w:p>
            <w:pPr>
              <w:spacing w:after="20"/>
              <w:ind w:left="20"/>
              <w:jc w:val="both"/>
            </w:pPr>
            <w:r>
              <w:rPr>
                <w:rFonts w:ascii="Times New Roman"/>
                <w:b w:val="false"/>
                <w:i w:val="false"/>
                <w:color w:val="000000"/>
                <w:sz w:val="20"/>
              </w:rPr>
              <w:t xml:space="preserve">
Физика. </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89"/>
          <w:p>
            <w:pPr>
              <w:spacing w:after="20"/>
              <w:ind w:left="20"/>
              <w:jc w:val="both"/>
            </w:pPr>
            <w:r>
              <w:rPr>
                <w:rFonts w:ascii="Times New Roman"/>
                <w:b w:val="false"/>
                <w:i w:val="false"/>
                <w:color w:val="000000"/>
                <w:sz w:val="20"/>
              </w:rPr>
              <w:t xml:space="preserve">
Р. Башарұлы, </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290"/>
          <w:p>
            <w:pPr>
              <w:spacing w:after="20"/>
              <w:ind w:left="20"/>
              <w:jc w:val="both"/>
            </w:pPr>
            <w:r>
              <w:rPr>
                <w:rFonts w:ascii="Times New Roman"/>
                <w:b w:val="false"/>
                <w:i w:val="false"/>
                <w:color w:val="000000"/>
                <w:sz w:val="20"/>
              </w:rPr>
              <w:t>
Physics Grade 7,</w:t>
            </w:r>
          </w:p>
          <w:bookmarkEnd w:id="2290"/>
          <w:p>
            <w:pPr>
              <w:spacing w:after="20"/>
              <w:ind w:left="20"/>
              <w:jc w:val="both"/>
            </w:pPr>
            <w:r>
              <w:rPr>
                <w:rFonts w:ascii="Times New Roman"/>
                <w:b w:val="false"/>
                <w:i w:val="false"/>
                <w:color w:val="000000"/>
                <w:sz w:val="20"/>
              </w:rPr>
              <w:t>
Қостілді электрондық оқулық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291"/>
          <w:p>
            <w:pPr>
              <w:spacing w:after="20"/>
              <w:ind w:left="20"/>
              <w:jc w:val="both"/>
            </w:pPr>
            <w:r>
              <w:rPr>
                <w:rFonts w:ascii="Times New Roman"/>
                <w:b w:val="false"/>
                <w:i w:val="false"/>
                <w:color w:val="000000"/>
                <w:sz w:val="20"/>
              </w:rPr>
              <w:t>
Ш. Алтынбеков,</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92"/>
          <w:p>
            <w:pPr>
              <w:spacing w:after="20"/>
              <w:ind w:left="20"/>
              <w:jc w:val="both"/>
            </w:pPr>
            <w:r>
              <w:rPr>
                <w:rFonts w:ascii="Times New Roman"/>
                <w:b w:val="false"/>
                <w:i w:val="false"/>
                <w:color w:val="000000"/>
                <w:sz w:val="20"/>
              </w:rPr>
              <w:t>
Химия.</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93"/>
          <w:p>
            <w:pPr>
              <w:spacing w:after="20"/>
              <w:ind w:left="20"/>
              <w:jc w:val="both"/>
            </w:pPr>
            <w:r>
              <w:rPr>
                <w:rFonts w:ascii="Times New Roman"/>
                <w:b w:val="false"/>
                <w:i w:val="false"/>
                <w:color w:val="000000"/>
                <w:sz w:val="20"/>
              </w:rPr>
              <w:t>
Д. Джусубалиева,</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Т. Сыдыкбекова,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294"/>
          <w:p>
            <w:pPr>
              <w:spacing w:after="20"/>
              <w:ind w:left="20"/>
              <w:jc w:val="both"/>
            </w:pPr>
            <w:r>
              <w:rPr>
                <w:rFonts w:ascii="Times New Roman"/>
                <w:b w:val="false"/>
                <w:i w:val="false"/>
                <w:color w:val="000000"/>
                <w:sz w:val="20"/>
              </w:rPr>
              <w:t>
Химия. Электрондық оқулық. (web-платформа)</w:t>
            </w:r>
          </w:p>
          <w:bookmarkEnd w:id="2294"/>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295"/>
          <w:p>
            <w:pPr>
              <w:spacing w:after="20"/>
              <w:ind w:left="20"/>
              <w:jc w:val="both"/>
            </w:pPr>
            <w:r>
              <w:rPr>
                <w:rFonts w:ascii="Times New Roman"/>
                <w:b w:val="false"/>
                <w:i w:val="false"/>
                <w:color w:val="000000"/>
                <w:sz w:val="20"/>
              </w:rPr>
              <w:t>
Р. Жұмаділова,</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Б.Сайфуллақызы,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З. Матаева,</w:t>
            </w:r>
          </w:p>
          <w:p>
            <w:pPr>
              <w:spacing w:after="20"/>
              <w:ind w:left="20"/>
              <w:jc w:val="both"/>
            </w:pPr>
            <w:r>
              <w:rPr>
                <w:rFonts w:ascii="Times New Roman"/>
                <w:b w:val="false"/>
                <w:i w:val="false"/>
                <w:color w:val="000000"/>
                <w:sz w:val="20"/>
              </w:rPr>
              <w:t>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296"/>
          <w:p>
            <w:pPr>
              <w:spacing w:after="20"/>
              <w:ind w:left="20"/>
              <w:jc w:val="both"/>
            </w:pPr>
            <w:r>
              <w:rPr>
                <w:rFonts w:ascii="Times New Roman"/>
                <w:b w:val="false"/>
                <w:i w:val="false"/>
                <w:color w:val="000000"/>
                <w:sz w:val="20"/>
              </w:rPr>
              <w:t xml:space="preserve">
 М. Оспанова, </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297"/>
          <w:p>
            <w:pPr>
              <w:spacing w:after="20"/>
              <w:ind w:left="20"/>
              <w:jc w:val="both"/>
            </w:pPr>
            <w:r>
              <w:rPr>
                <w:rFonts w:ascii="Times New Roman"/>
                <w:b w:val="false"/>
                <w:i w:val="false"/>
                <w:color w:val="000000"/>
                <w:sz w:val="20"/>
              </w:rPr>
              <w:t xml:space="preserve">
Химия. </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298"/>
          <w:p>
            <w:pPr>
              <w:spacing w:after="20"/>
              <w:ind w:left="20"/>
              <w:jc w:val="both"/>
            </w:pPr>
            <w:r>
              <w:rPr>
                <w:rFonts w:ascii="Times New Roman"/>
                <w:b w:val="false"/>
                <w:i w:val="false"/>
                <w:color w:val="000000"/>
                <w:sz w:val="20"/>
              </w:rPr>
              <w:t>
М. Усманова,</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99"/>
          <w:p>
            <w:pPr>
              <w:spacing w:after="20"/>
              <w:ind w:left="20"/>
              <w:jc w:val="both"/>
            </w:pPr>
            <w:r>
              <w:rPr>
                <w:rFonts w:ascii="Times New Roman"/>
                <w:b w:val="false"/>
                <w:i w:val="false"/>
                <w:color w:val="000000"/>
                <w:sz w:val="20"/>
              </w:rPr>
              <w:t>
Chemistry.</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300"/>
          <w:p>
            <w:pPr>
              <w:spacing w:after="20"/>
              <w:ind w:left="20"/>
              <w:jc w:val="both"/>
            </w:pPr>
            <w:r>
              <w:rPr>
                <w:rFonts w:ascii="Times New Roman"/>
                <w:b w:val="false"/>
                <w:i w:val="false"/>
                <w:color w:val="000000"/>
                <w:sz w:val="20"/>
              </w:rPr>
              <w:t>
Н. Жұмағұлов,</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301"/>
          <w:p>
            <w:pPr>
              <w:spacing w:after="20"/>
              <w:ind w:left="20"/>
              <w:jc w:val="both"/>
            </w:pPr>
            <w:r>
              <w:rPr>
                <w:rFonts w:ascii="Times New Roman"/>
                <w:b w:val="false"/>
                <w:i w:val="false"/>
                <w:color w:val="000000"/>
                <w:sz w:val="20"/>
              </w:rPr>
              <w:t>
Биология. Электрондық оқулық. (web-платформа)</w:t>
            </w:r>
          </w:p>
          <w:bookmarkEnd w:id="2301"/>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302"/>
          <w:p>
            <w:pPr>
              <w:spacing w:after="20"/>
              <w:ind w:left="20"/>
              <w:jc w:val="both"/>
            </w:pPr>
            <w:r>
              <w:rPr>
                <w:rFonts w:ascii="Times New Roman"/>
                <w:b w:val="false"/>
                <w:i w:val="false"/>
                <w:color w:val="000000"/>
                <w:sz w:val="20"/>
              </w:rPr>
              <w:t>
Г.Қартбаева,</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Қ.Балапанова,</w:t>
            </w:r>
          </w:p>
          <w:p>
            <w:pPr>
              <w:spacing w:after="20"/>
              <w:ind w:left="20"/>
              <w:jc w:val="both"/>
            </w:pPr>
            <w:r>
              <w:rPr>
                <w:rFonts w:ascii="Times New Roman"/>
                <w:b w:val="false"/>
                <w:i w:val="false"/>
                <w:color w:val="000000"/>
                <w:sz w:val="20"/>
              </w:rPr>
              <w:t>
Қ.Тұмарбаева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303"/>
          <w:p>
            <w:pPr>
              <w:spacing w:after="20"/>
              <w:ind w:left="20"/>
              <w:jc w:val="both"/>
            </w:pPr>
            <w:r>
              <w:rPr>
                <w:rFonts w:ascii="Times New Roman"/>
                <w:b w:val="false"/>
                <w:i w:val="false"/>
                <w:color w:val="000000"/>
                <w:sz w:val="20"/>
              </w:rPr>
              <w:t>
Biology.</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304"/>
          <w:p>
            <w:pPr>
              <w:spacing w:after="20"/>
              <w:ind w:left="20"/>
              <w:jc w:val="both"/>
            </w:pPr>
            <w:r>
              <w:rPr>
                <w:rFonts w:ascii="Times New Roman"/>
                <w:b w:val="false"/>
                <w:i w:val="false"/>
                <w:color w:val="000000"/>
                <w:sz w:val="20"/>
              </w:rPr>
              <w:t>
А. Сагинтаев,</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Кәрімова,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Қ.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305"/>
          <w:p>
            <w:pPr>
              <w:spacing w:after="20"/>
              <w:ind w:left="20"/>
              <w:jc w:val="both"/>
            </w:pPr>
            <w:r>
              <w:rPr>
                <w:rFonts w:ascii="Times New Roman"/>
                <w:b w:val="false"/>
                <w:i w:val="false"/>
                <w:color w:val="000000"/>
                <w:sz w:val="20"/>
              </w:rPr>
              <w:t>
Ш. Толыбекова,</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Электрондық оқулық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306"/>
          <w:p>
            <w:pPr>
              <w:spacing w:after="20"/>
              <w:ind w:left="20"/>
              <w:jc w:val="both"/>
            </w:pPr>
            <w:r>
              <w:rPr>
                <w:rFonts w:ascii="Times New Roman"/>
                <w:b w:val="false"/>
                <w:i w:val="false"/>
                <w:color w:val="000000"/>
                <w:sz w:val="20"/>
              </w:rPr>
              <w:t>
Р. Қаратабанов,</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Ә.Саипов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307"/>
          <w:p>
            <w:pPr>
              <w:spacing w:after="20"/>
              <w:ind w:left="20"/>
              <w:jc w:val="both"/>
            </w:pPr>
            <w:r>
              <w:rPr>
                <w:rFonts w:ascii="Times New Roman"/>
                <w:b w:val="false"/>
                <w:i w:val="false"/>
                <w:color w:val="000000"/>
                <w:sz w:val="20"/>
              </w:rPr>
              <w:t>
А. Егорина,</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Алиасқаров,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Нұркенова, </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08"/>
          <w:p>
            <w:pPr>
              <w:spacing w:after="20"/>
              <w:ind w:left="20"/>
              <w:jc w:val="both"/>
            </w:pPr>
            <w:r>
              <w:rPr>
                <w:rFonts w:ascii="Times New Roman"/>
                <w:b w:val="false"/>
                <w:i w:val="false"/>
                <w:color w:val="000000"/>
                <w:sz w:val="20"/>
              </w:rPr>
              <w:t xml:space="preserve">
Қазақстан тарихы </w:t>
            </w:r>
          </w:p>
          <w:bookmarkEnd w:id="2308"/>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309"/>
          <w:p>
            <w:pPr>
              <w:spacing w:after="20"/>
              <w:ind w:left="20"/>
              <w:jc w:val="both"/>
            </w:pPr>
            <w:r>
              <w:rPr>
                <w:rFonts w:ascii="Times New Roman"/>
                <w:b w:val="false"/>
                <w:i w:val="false"/>
                <w:color w:val="000000"/>
                <w:sz w:val="20"/>
              </w:rPr>
              <w:t xml:space="preserve">
З. Қабылдинов, </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Қалиев,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Бейсембаева, </w:t>
            </w:r>
          </w:p>
          <w:p>
            <w:pPr>
              <w:spacing w:after="20"/>
              <w:ind w:left="20"/>
              <w:jc w:val="both"/>
            </w:pPr>
            <w:r>
              <w:rPr>
                <w:rFonts w:ascii="Times New Roman"/>
                <w:b w:val="false"/>
                <w:i w:val="false"/>
                <w:color w:val="000000"/>
                <w:sz w:val="20"/>
              </w:rPr>
              <w:t xml:space="preserve">
Л. Черкесова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310"/>
          <w:p>
            <w:pPr>
              <w:spacing w:after="20"/>
              <w:ind w:left="20"/>
              <w:jc w:val="both"/>
            </w:pPr>
            <w:r>
              <w:rPr>
                <w:rFonts w:ascii="Times New Roman"/>
                <w:b w:val="false"/>
                <w:i w:val="false"/>
                <w:color w:val="000000"/>
                <w:sz w:val="20"/>
              </w:rPr>
              <w:t xml:space="preserve">
Қазақстан тарихы. </w:t>
            </w:r>
          </w:p>
          <w:bookmarkEnd w:id="231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311"/>
          <w:p>
            <w:pPr>
              <w:spacing w:after="20"/>
              <w:ind w:left="20"/>
              <w:jc w:val="both"/>
            </w:pPr>
            <w:r>
              <w:rPr>
                <w:rFonts w:ascii="Times New Roman"/>
                <w:b w:val="false"/>
                <w:i w:val="false"/>
                <w:color w:val="000000"/>
                <w:sz w:val="20"/>
              </w:rPr>
              <w:t xml:space="preserve">
Т. Омарбеков, </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Хабижанова,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Қартаева,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Ноғайбаева, </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312"/>
          <w:p>
            <w:pPr>
              <w:spacing w:after="20"/>
              <w:ind w:left="20"/>
              <w:jc w:val="both"/>
            </w:pPr>
            <w:r>
              <w:rPr>
                <w:rFonts w:ascii="Times New Roman"/>
                <w:b w:val="false"/>
                <w:i w:val="false"/>
                <w:color w:val="000000"/>
                <w:sz w:val="20"/>
              </w:rPr>
              <w:t>
Дүниежүзі тарихы.</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313"/>
          <w:p>
            <w:pPr>
              <w:spacing w:after="20"/>
              <w:ind w:left="20"/>
              <w:jc w:val="both"/>
            </w:pPr>
            <w:r>
              <w:rPr>
                <w:rFonts w:ascii="Times New Roman"/>
                <w:b w:val="false"/>
                <w:i w:val="false"/>
                <w:color w:val="000000"/>
                <w:sz w:val="20"/>
              </w:rPr>
              <w:t>
Ж. Базарбаева,</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М. Шлюпиков,</w:t>
            </w:r>
          </w:p>
          <w:p>
            <w:pPr>
              <w:spacing w:after="20"/>
              <w:ind w:left="20"/>
              <w:jc w:val="both"/>
            </w:pPr>
            <w:r>
              <w:rPr>
                <w:rFonts w:ascii="Times New Roman"/>
                <w:b w:val="false"/>
                <w:i w:val="false"/>
                <w:color w:val="000000"/>
                <w:sz w:val="20"/>
              </w:rPr>
              <w:t>
Н. Қыдырқожаева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314"/>
          <w:p>
            <w:pPr>
              <w:spacing w:after="20"/>
              <w:ind w:left="20"/>
              <w:jc w:val="both"/>
            </w:pPr>
            <w:r>
              <w:rPr>
                <w:rFonts w:ascii="Times New Roman"/>
                <w:b w:val="false"/>
                <w:i w:val="false"/>
                <w:color w:val="000000"/>
                <w:sz w:val="20"/>
              </w:rPr>
              <w:t>
Дүниежүзі тарихы.</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e-oqulyq.nis.edu.kz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315"/>
          <w:p>
            <w:pPr>
              <w:spacing w:after="20"/>
              <w:ind w:left="20"/>
              <w:jc w:val="both"/>
            </w:pPr>
            <w:r>
              <w:rPr>
                <w:rFonts w:ascii="Times New Roman"/>
                <w:b w:val="false"/>
                <w:i w:val="false"/>
                <w:color w:val="000000"/>
                <w:sz w:val="20"/>
              </w:rPr>
              <w:t>
Б. Калиева,</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Даужанова,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316"/>
          <w:p>
            <w:pPr>
              <w:spacing w:after="20"/>
              <w:ind w:left="20"/>
              <w:jc w:val="both"/>
            </w:pPr>
            <w:r>
              <w:rPr>
                <w:rFonts w:ascii="Times New Roman"/>
                <w:b w:val="false"/>
                <w:i w:val="false"/>
                <w:color w:val="000000"/>
                <w:sz w:val="20"/>
              </w:rPr>
              <w:t>
Көркем еңбек.</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(қыз балаларға арналған нұсқа)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317"/>
          <w:p>
            <w:pPr>
              <w:spacing w:after="20"/>
              <w:ind w:left="20"/>
              <w:jc w:val="both"/>
            </w:pPr>
            <w:r>
              <w:rPr>
                <w:rFonts w:ascii="Times New Roman"/>
                <w:b w:val="false"/>
                <w:i w:val="false"/>
                <w:color w:val="000000"/>
                <w:sz w:val="20"/>
              </w:rPr>
              <w:t xml:space="preserve">
Е. Ермилова, </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Козина, </w:t>
            </w:r>
          </w:p>
          <w:p>
            <w:pPr>
              <w:spacing w:after="20"/>
              <w:ind w:left="20"/>
              <w:jc w:val="both"/>
            </w:pPr>
            <w:r>
              <w:rPr>
                <w:rFonts w:ascii="Times New Roman"/>
                <w:b w:val="false"/>
                <w:i w:val="false"/>
                <w:color w:val="000000"/>
                <w:sz w:val="20"/>
              </w:rPr>
              <w:t xml:space="preserve">
Д. Сухаева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318"/>
          <w:p>
            <w:pPr>
              <w:spacing w:after="20"/>
              <w:ind w:left="20"/>
              <w:jc w:val="both"/>
            </w:pPr>
            <w:r>
              <w:rPr>
                <w:rFonts w:ascii="Times New Roman"/>
                <w:b w:val="false"/>
                <w:i w:val="false"/>
                <w:color w:val="000000"/>
                <w:sz w:val="20"/>
              </w:rPr>
              <w:t xml:space="preserve">
Көркем еңбек. </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(ұл балаларға арналған нұсқа)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319"/>
          <w:p>
            <w:pPr>
              <w:spacing w:after="20"/>
              <w:ind w:left="20"/>
              <w:jc w:val="both"/>
            </w:pPr>
            <w:r>
              <w:rPr>
                <w:rFonts w:ascii="Times New Roman"/>
                <w:b w:val="false"/>
                <w:i w:val="false"/>
                <w:color w:val="000000"/>
                <w:sz w:val="20"/>
              </w:rPr>
              <w:t xml:space="preserve">
Е. Ермилова, </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Козина, </w:t>
            </w:r>
          </w:p>
          <w:p>
            <w:pPr>
              <w:spacing w:after="20"/>
              <w:ind w:left="20"/>
              <w:jc w:val="both"/>
            </w:pPr>
            <w:r>
              <w:rPr>
                <w:rFonts w:ascii="Times New Roman"/>
                <w:b w:val="false"/>
                <w:i w:val="false"/>
                <w:color w:val="000000"/>
                <w:sz w:val="20"/>
              </w:rPr>
              <w:t xml:space="preserve">
Д. Сухаева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320"/>
          <w:p>
            <w:pPr>
              <w:spacing w:after="20"/>
              <w:ind w:left="20"/>
              <w:jc w:val="both"/>
            </w:pPr>
            <w:r>
              <w:rPr>
                <w:rFonts w:ascii="Times New Roman"/>
                <w:b w:val="false"/>
                <w:i w:val="false"/>
                <w:color w:val="000000"/>
                <w:sz w:val="20"/>
              </w:rPr>
              <w:t xml:space="preserve">
Көркем еңбек. </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(қыз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321"/>
          <w:p>
            <w:pPr>
              <w:spacing w:after="20"/>
              <w:ind w:left="20"/>
              <w:jc w:val="both"/>
            </w:pPr>
            <w:r>
              <w:rPr>
                <w:rFonts w:ascii="Times New Roman"/>
                <w:b w:val="false"/>
                <w:i w:val="false"/>
                <w:color w:val="000000"/>
                <w:sz w:val="20"/>
              </w:rPr>
              <w:t xml:space="preserve">
Р. Алимсаева, </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322"/>
          <w:p>
            <w:pPr>
              <w:spacing w:after="20"/>
              <w:ind w:left="20"/>
              <w:jc w:val="both"/>
            </w:pPr>
            <w:r>
              <w:rPr>
                <w:rFonts w:ascii="Times New Roman"/>
                <w:b w:val="false"/>
                <w:i w:val="false"/>
                <w:color w:val="000000"/>
                <w:sz w:val="20"/>
              </w:rPr>
              <w:t xml:space="preserve">
Көркем еңбек. </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(ұл балаларға арналған нұсқа)</w:t>
            </w:r>
          </w:p>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323"/>
          <w:p>
            <w:pPr>
              <w:spacing w:after="20"/>
              <w:ind w:left="20"/>
              <w:jc w:val="both"/>
            </w:pPr>
            <w:r>
              <w:rPr>
                <w:rFonts w:ascii="Times New Roman"/>
                <w:b w:val="false"/>
                <w:i w:val="false"/>
                <w:color w:val="000000"/>
                <w:sz w:val="20"/>
              </w:rPr>
              <w:t xml:space="preserve">
В. Чукалин, </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 Танбаев,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324"/>
          <w:p>
            <w:pPr>
              <w:spacing w:after="20"/>
              <w:ind w:left="20"/>
              <w:jc w:val="both"/>
            </w:pPr>
            <w:r>
              <w:rPr>
                <w:rFonts w:ascii="Times New Roman"/>
                <w:b w:val="false"/>
                <w:i w:val="false"/>
                <w:color w:val="000000"/>
                <w:sz w:val="20"/>
              </w:rPr>
              <w:t>
Қазақ тілі.</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325"/>
          <w:p>
            <w:pPr>
              <w:spacing w:after="20"/>
              <w:ind w:left="20"/>
              <w:jc w:val="both"/>
            </w:pPr>
            <w:r>
              <w:rPr>
                <w:rFonts w:ascii="Times New Roman"/>
                <w:b w:val="false"/>
                <w:i w:val="false"/>
                <w:color w:val="000000"/>
                <w:sz w:val="20"/>
              </w:rPr>
              <w:t>
Б. Қапалбек,</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А. Омарова,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Закиряева,</w:t>
            </w:r>
          </w:p>
          <w:p>
            <w:pPr>
              <w:spacing w:after="20"/>
              <w:ind w:left="20"/>
              <w:jc w:val="both"/>
            </w:pPr>
            <w:r>
              <w:rPr>
                <w:rFonts w:ascii="Times New Roman"/>
                <w:b w:val="false"/>
                <w:i w:val="false"/>
                <w:color w:val="000000"/>
                <w:sz w:val="20"/>
              </w:rPr>
              <w:t>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326"/>
          <w:p>
            <w:pPr>
              <w:spacing w:after="20"/>
              <w:ind w:left="20"/>
              <w:jc w:val="both"/>
            </w:pPr>
            <w:r>
              <w:rPr>
                <w:rFonts w:ascii="Times New Roman"/>
                <w:b w:val="false"/>
                <w:i w:val="false"/>
                <w:color w:val="000000"/>
                <w:sz w:val="20"/>
              </w:rPr>
              <w:t>
Қазақ тілі.</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327"/>
          <w:p>
            <w:pPr>
              <w:spacing w:after="20"/>
              <w:ind w:left="20"/>
              <w:jc w:val="both"/>
            </w:pPr>
            <w:r>
              <w:rPr>
                <w:rFonts w:ascii="Times New Roman"/>
                <w:b w:val="false"/>
                <w:i w:val="false"/>
                <w:color w:val="000000"/>
                <w:sz w:val="20"/>
              </w:rPr>
              <w:t>
З. Қабылдинов,</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М. Шәймерденова,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328"/>
          <w:p>
            <w:pPr>
              <w:spacing w:after="20"/>
              <w:ind w:left="20"/>
              <w:jc w:val="both"/>
            </w:pPr>
            <w:r>
              <w:rPr>
                <w:rFonts w:ascii="Times New Roman"/>
                <w:b w:val="false"/>
                <w:i w:val="false"/>
                <w:color w:val="000000"/>
                <w:sz w:val="20"/>
              </w:rPr>
              <w:t>
Қазақ әдебиеті.</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329"/>
          <w:p>
            <w:pPr>
              <w:spacing w:after="20"/>
              <w:ind w:left="20"/>
              <w:jc w:val="both"/>
            </w:pPr>
            <w:r>
              <w:rPr>
                <w:rFonts w:ascii="Times New Roman"/>
                <w:b w:val="false"/>
                <w:i w:val="false"/>
                <w:color w:val="000000"/>
                <w:sz w:val="20"/>
              </w:rPr>
              <w:t>
С. Дарибаев,</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Г. Орда,</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330"/>
          <w:p>
            <w:pPr>
              <w:spacing w:after="20"/>
              <w:ind w:left="20"/>
              <w:jc w:val="both"/>
            </w:pPr>
            <w:r>
              <w:rPr>
                <w:rFonts w:ascii="Times New Roman"/>
                <w:b w:val="false"/>
                <w:i w:val="false"/>
                <w:color w:val="000000"/>
                <w:sz w:val="20"/>
              </w:rPr>
              <w:t>
Қазақ әдебиеті</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331"/>
          <w:p>
            <w:pPr>
              <w:spacing w:after="20"/>
              <w:ind w:left="20"/>
              <w:jc w:val="both"/>
            </w:pPr>
            <w:r>
              <w:rPr>
                <w:rFonts w:ascii="Times New Roman"/>
                <w:b w:val="false"/>
                <w:i w:val="false"/>
                <w:color w:val="000000"/>
                <w:sz w:val="20"/>
              </w:rPr>
              <w:t>
А. Ақтанова,</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332"/>
          <w:p>
            <w:pPr>
              <w:spacing w:after="20"/>
              <w:ind w:left="20"/>
              <w:jc w:val="both"/>
            </w:pPr>
            <w:r>
              <w:rPr>
                <w:rFonts w:ascii="Times New Roman"/>
                <w:b w:val="false"/>
                <w:i w:val="false"/>
                <w:color w:val="000000"/>
                <w:sz w:val="20"/>
              </w:rPr>
              <w:t>
Русский язык и литература</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33"/>
          <w:p>
            <w:pPr>
              <w:spacing w:after="20"/>
              <w:ind w:left="20"/>
              <w:jc w:val="both"/>
            </w:pPr>
            <w:r>
              <w:rPr>
                <w:rFonts w:ascii="Times New Roman"/>
                <w:b w:val="false"/>
                <w:i w:val="false"/>
                <w:color w:val="000000"/>
                <w:sz w:val="20"/>
              </w:rPr>
              <w:t>
У. Жанпейс,</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334"/>
          <w:p>
            <w:pPr>
              <w:spacing w:after="20"/>
              <w:ind w:left="20"/>
              <w:jc w:val="both"/>
            </w:pPr>
            <w:r>
              <w:rPr>
                <w:rFonts w:ascii="Times New Roman"/>
                <w:b w:val="false"/>
                <w:i w:val="false"/>
                <w:color w:val="000000"/>
                <w:sz w:val="20"/>
              </w:rPr>
              <w:t>
Алгебра</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335"/>
          <w:p>
            <w:pPr>
              <w:spacing w:after="20"/>
              <w:ind w:left="20"/>
              <w:jc w:val="both"/>
            </w:pPr>
            <w:r>
              <w:rPr>
                <w:rFonts w:ascii="Times New Roman"/>
                <w:b w:val="false"/>
                <w:i w:val="false"/>
                <w:color w:val="000000"/>
                <w:sz w:val="20"/>
              </w:rPr>
              <w:t>
Ә. Шыныбеков,</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336"/>
          <w:p>
            <w:pPr>
              <w:spacing w:after="20"/>
              <w:ind w:left="20"/>
              <w:jc w:val="both"/>
            </w:pPr>
            <w:r>
              <w:rPr>
                <w:rFonts w:ascii="Times New Roman"/>
                <w:b w:val="false"/>
                <w:i w:val="false"/>
                <w:color w:val="000000"/>
                <w:sz w:val="20"/>
              </w:rPr>
              <w:t>
Алгебра</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337"/>
          <w:p>
            <w:pPr>
              <w:spacing w:after="20"/>
              <w:ind w:left="20"/>
              <w:jc w:val="both"/>
            </w:pPr>
            <w:r>
              <w:rPr>
                <w:rFonts w:ascii="Times New Roman"/>
                <w:b w:val="false"/>
                <w:i w:val="false"/>
                <w:color w:val="000000"/>
                <w:sz w:val="20"/>
              </w:rPr>
              <w:t>
А. Абылкасымова,</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338"/>
          <w:p>
            <w:pPr>
              <w:spacing w:after="20"/>
              <w:ind w:left="20"/>
              <w:jc w:val="both"/>
            </w:pPr>
            <w:r>
              <w:rPr>
                <w:rFonts w:ascii="Times New Roman"/>
                <w:b w:val="false"/>
                <w:i w:val="false"/>
                <w:color w:val="000000"/>
                <w:sz w:val="20"/>
              </w:rPr>
              <w:t>
Алгебра. 8. Электрондық оқулық</w:t>
            </w:r>
          </w:p>
          <w:bookmarkEnd w:id="2338"/>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339"/>
          <w:p>
            <w:pPr>
              <w:spacing w:after="20"/>
              <w:ind w:left="20"/>
              <w:jc w:val="both"/>
            </w:pPr>
            <w:r>
              <w:rPr>
                <w:rFonts w:ascii="Times New Roman"/>
                <w:b w:val="false"/>
                <w:i w:val="false"/>
                <w:color w:val="000000"/>
                <w:sz w:val="20"/>
              </w:rPr>
              <w:t>
A. Елемесов,</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А. Турапбеков,</w:t>
            </w:r>
          </w:p>
          <w:p>
            <w:pPr>
              <w:spacing w:after="20"/>
              <w:ind w:left="20"/>
              <w:jc w:val="both"/>
            </w:pPr>
            <w:r>
              <w:rPr>
                <w:rFonts w:ascii="Times New Roman"/>
                <w:b w:val="false"/>
                <w:i w:val="false"/>
                <w:color w:val="000000"/>
                <w:sz w:val="20"/>
              </w:rPr>
              <w:t>
Е.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340"/>
          <w:p>
            <w:pPr>
              <w:spacing w:after="20"/>
              <w:ind w:left="20"/>
              <w:jc w:val="both"/>
            </w:pPr>
            <w:r>
              <w:rPr>
                <w:rFonts w:ascii="Times New Roman"/>
                <w:b w:val="false"/>
                <w:i w:val="false"/>
                <w:color w:val="000000"/>
                <w:sz w:val="20"/>
              </w:rPr>
              <w:t xml:space="preserve">
Алгебра. </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341"/>
          <w:p>
            <w:pPr>
              <w:spacing w:after="20"/>
              <w:ind w:left="20"/>
              <w:jc w:val="both"/>
            </w:pPr>
            <w:r>
              <w:rPr>
                <w:rFonts w:ascii="Times New Roman"/>
                <w:b w:val="false"/>
                <w:i w:val="false"/>
                <w:color w:val="000000"/>
                <w:sz w:val="20"/>
              </w:rPr>
              <w:t>
А. Жумадилова,</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342"/>
          <w:p>
            <w:pPr>
              <w:spacing w:after="20"/>
              <w:ind w:left="20"/>
              <w:jc w:val="both"/>
            </w:pPr>
            <w:r>
              <w:rPr>
                <w:rFonts w:ascii="Times New Roman"/>
                <w:b w:val="false"/>
                <w:i w:val="false"/>
                <w:color w:val="000000"/>
                <w:sz w:val="20"/>
              </w:rPr>
              <w:t>
Геометрия</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343"/>
          <w:p>
            <w:pPr>
              <w:spacing w:after="20"/>
              <w:ind w:left="20"/>
              <w:jc w:val="both"/>
            </w:pPr>
            <w:r>
              <w:rPr>
                <w:rFonts w:ascii="Times New Roman"/>
                <w:b w:val="false"/>
                <w:i w:val="false"/>
                <w:color w:val="000000"/>
                <w:sz w:val="20"/>
              </w:rPr>
              <w:t>
Ә. Шыныбеков,</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344"/>
          <w:p>
            <w:pPr>
              <w:spacing w:after="20"/>
              <w:ind w:left="20"/>
              <w:jc w:val="both"/>
            </w:pPr>
            <w:r>
              <w:rPr>
                <w:rFonts w:ascii="Times New Roman"/>
                <w:b w:val="false"/>
                <w:i w:val="false"/>
                <w:color w:val="000000"/>
                <w:sz w:val="20"/>
              </w:rPr>
              <w:t>
Геометрия.</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мектептің</w:t>
            </w:r>
          </w:p>
          <w:p>
            <w:pPr>
              <w:spacing w:after="20"/>
              <w:ind w:left="20"/>
              <w:jc w:val="both"/>
            </w:pPr>
            <w:r>
              <w:rPr>
                <w:rFonts w:ascii="Times New Roman"/>
                <w:b w:val="false"/>
                <w:i w:val="false"/>
                <w:color w:val="000000"/>
                <w:sz w:val="20"/>
              </w:rPr>
              <w:t>
</w:t>
            </w:r>
            <w:r>
              <w:rPr>
                <w:rFonts w:ascii="Times New Roman"/>
                <w:b w:val="false"/>
                <w:i w:val="false"/>
                <w:color w:val="000000"/>
                <w:sz w:val="20"/>
              </w:rPr>
              <w:t>8-сынып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345"/>
          <w:p>
            <w:pPr>
              <w:spacing w:after="20"/>
              <w:ind w:left="20"/>
              <w:jc w:val="both"/>
            </w:pPr>
            <w:r>
              <w:rPr>
                <w:rFonts w:ascii="Times New Roman"/>
                <w:b w:val="false"/>
                <w:i w:val="false"/>
                <w:color w:val="000000"/>
                <w:sz w:val="20"/>
              </w:rPr>
              <w:t>
Г. Солтан,</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46"/>
          <w:p>
            <w:pPr>
              <w:spacing w:after="20"/>
              <w:ind w:left="20"/>
              <w:jc w:val="both"/>
            </w:pPr>
            <w:r>
              <w:rPr>
                <w:rFonts w:ascii="Times New Roman"/>
                <w:b w:val="false"/>
                <w:i w:val="false"/>
                <w:color w:val="000000"/>
                <w:sz w:val="20"/>
              </w:rPr>
              <w:t>
Геометрия. 8. Электрондық оқулық</w:t>
            </w:r>
          </w:p>
          <w:bookmarkEnd w:id="2346"/>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347"/>
          <w:p>
            <w:pPr>
              <w:spacing w:after="20"/>
              <w:ind w:left="20"/>
              <w:jc w:val="both"/>
            </w:pPr>
            <w:r>
              <w:rPr>
                <w:rFonts w:ascii="Times New Roman"/>
                <w:b w:val="false"/>
                <w:i w:val="false"/>
                <w:color w:val="000000"/>
                <w:sz w:val="20"/>
              </w:rPr>
              <w:t>
А. Турапбеков,</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A. Елемесов,</w:t>
            </w:r>
          </w:p>
          <w:p>
            <w:pPr>
              <w:spacing w:after="20"/>
              <w:ind w:left="20"/>
              <w:jc w:val="both"/>
            </w:pPr>
            <w:r>
              <w:rPr>
                <w:rFonts w:ascii="Times New Roman"/>
                <w:b w:val="false"/>
                <w:i w:val="false"/>
                <w:color w:val="000000"/>
                <w:sz w:val="20"/>
              </w:rPr>
              <w:t>
Д. Кабылкаев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348"/>
          <w:p>
            <w:pPr>
              <w:spacing w:after="20"/>
              <w:ind w:left="20"/>
              <w:jc w:val="both"/>
            </w:pPr>
            <w:r>
              <w:rPr>
                <w:rFonts w:ascii="Times New Roman"/>
                <w:b w:val="false"/>
                <w:i w:val="false"/>
                <w:color w:val="000000"/>
                <w:sz w:val="20"/>
              </w:rPr>
              <w:t>
Геометрия.</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349"/>
          <w:p>
            <w:pPr>
              <w:spacing w:after="20"/>
              <w:ind w:left="20"/>
              <w:jc w:val="both"/>
            </w:pPr>
            <w:r>
              <w:rPr>
                <w:rFonts w:ascii="Times New Roman"/>
                <w:b w:val="false"/>
                <w:i w:val="false"/>
                <w:color w:val="000000"/>
                <w:sz w:val="20"/>
              </w:rPr>
              <w:t>
В.Смирнов,</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Е.Тұяқов,</w:t>
            </w:r>
          </w:p>
          <w:p>
            <w:pPr>
              <w:spacing w:after="20"/>
              <w:ind w:left="20"/>
              <w:jc w:val="both"/>
            </w:pPr>
            <w:r>
              <w:rPr>
                <w:rFonts w:ascii="Times New Roman"/>
                <w:b w:val="false"/>
                <w:i w:val="false"/>
                <w:color w:val="000000"/>
                <w:sz w:val="20"/>
              </w:rPr>
              <w:t>
Л.Жадраева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50"/>
          <w:p>
            <w:pPr>
              <w:spacing w:after="20"/>
              <w:ind w:left="20"/>
              <w:jc w:val="both"/>
            </w:pPr>
            <w:r>
              <w:rPr>
                <w:rFonts w:ascii="Times New Roman"/>
                <w:b w:val="false"/>
                <w:i w:val="false"/>
                <w:color w:val="000000"/>
                <w:sz w:val="20"/>
              </w:rPr>
              <w:t>
Р. Қадырқұлов,</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Ә. Рысқұлбекова,</w:t>
            </w:r>
          </w:p>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351"/>
          <w:p>
            <w:pPr>
              <w:spacing w:after="20"/>
              <w:ind w:left="20"/>
              <w:jc w:val="both"/>
            </w:pPr>
            <w:r>
              <w:rPr>
                <w:rFonts w:ascii="Times New Roman"/>
                <w:b w:val="false"/>
                <w:i w:val="false"/>
                <w:color w:val="000000"/>
                <w:sz w:val="20"/>
              </w:rPr>
              <w:t>
С. Мухамбетжанова,</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52"/>
          <w:p>
            <w:pPr>
              <w:spacing w:after="20"/>
              <w:ind w:left="20"/>
              <w:jc w:val="both"/>
            </w:pPr>
            <w:r>
              <w:rPr>
                <w:rFonts w:ascii="Times New Roman"/>
                <w:b w:val="false"/>
                <w:i w:val="false"/>
                <w:color w:val="000000"/>
                <w:sz w:val="20"/>
              </w:rPr>
              <w:t xml:space="preserve">
Информатика. Электрондық оқулық </w:t>
            </w:r>
          </w:p>
          <w:bookmarkEnd w:id="2352"/>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353"/>
          <w:p>
            <w:pPr>
              <w:spacing w:after="20"/>
              <w:ind w:left="20"/>
              <w:jc w:val="both"/>
            </w:pPr>
            <w:r>
              <w:rPr>
                <w:rFonts w:ascii="Times New Roman"/>
                <w:b w:val="false"/>
                <w:i w:val="false"/>
                <w:color w:val="000000"/>
                <w:sz w:val="20"/>
              </w:rPr>
              <w:t>
Г. Салғараева,</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А. Бекежанова,</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354"/>
          <w:p>
            <w:pPr>
              <w:spacing w:after="20"/>
              <w:ind w:left="20"/>
              <w:jc w:val="both"/>
            </w:pPr>
            <w:r>
              <w:rPr>
                <w:rFonts w:ascii="Times New Roman"/>
                <w:b w:val="false"/>
                <w:i w:val="false"/>
                <w:color w:val="000000"/>
                <w:sz w:val="20"/>
              </w:rPr>
              <w:t>
Informatics. 8. Қостілді электрондық оқулық</w:t>
            </w:r>
          </w:p>
          <w:bookmarkEnd w:id="235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355"/>
          <w:p>
            <w:pPr>
              <w:spacing w:after="20"/>
              <w:ind w:left="20"/>
              <w:jc w:val="both"/>
            </w:pPr>
            <w:r>
              <w:rPr>
                <w:rFonts w:ascii="Times New Roman"/>
                <w:b w:val="false"/>
                <w:i w:val="false"/>
                <w:color w:val="000000"/>
                <w:sz w:val="20"/>
              </w:rPr>
              <w:t>
А. Жунусов,</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356"/>
          <w:p>
            <w:pPr>
              <w:spacing w:after="20"/>
              <w:ind w:left="20"/>
              <w:jc w:val="both"/>
            </w:pPr>
            <w:r>
              <w:rPr>
                <w:rFonts w:ascii="Times New Roman"/>
                <w:b w:val="false"/>
                <w:i w:val="false"/>
                <w:color w:val="000000"/>
                <w:sz w:val="20"/>
              </w:rPr>
              <w:t xml:space="preserve">
Физика. </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357"/>
          <w:p>
            <w:pPr>
              <w:spacing w:after="20"/>
              <w:ind w:left="20"/>
              <w:jc w:val="both"/>
            </w:pPr>
            <w:r>
              <w:rPr>
                <w:rFonts w:ascii="Times New Roman"/>
                <w:b w:val="false"/>
                <w:i w:val="false"/>
                <w:color w:val="000000"/>
                <w:sz w:val="20"/>
              </w:rPr>
              <w:t>
Б. Кронгарт,</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Е. Даданбеков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358"/>
          <w:p>
            <w:pPr>
              <w:spacing w:after="20"/>
              <w:ind w:left="20"/>
              <w:jc w:val="both"/>
            </w:pPr>
            <w:r>
              <w:rPr>
                <w:rFonts w:ascii="Times New Roman"/>
                <w:b w:val="false"/>
                <w:i w:val="false"/>
                <w:color w:val="000000"/>
                <w:sz w:val="20"/>
              </w:rPr>
              <w:t>
Физика.</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359"/>
          <w:p>
            <w:pPr>
              <w:spacing w:after="20"/>
              <w:ind w:left="20"/>
              <w:jc w:val="both"/>
            </w:pPr>
            <w:r>
              <w:rPr>
                <w:rFonts w:ascii="Times New Roman"/>
                <w:b w:val="false"/>
                <w:i w:val="false"/>
                <w:color w:val="000000"/>
                <w:sz w:val="20"/>
              </w:rPr>
              <w:t>
Р. Башарұлы,</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Ш. Шүйіншина,</w:t>
            </w:r>
          </w:p>
          <w:p>
            <w:pPr>
              <w:spacing w:after="20"/>
              <w:ind w:left="20"/>
              <w:jc w:val="both"/>
            </w:pPr>
            <w:r>
              <w:rPr>
                <w:rFonts w:ascii="Times New Roman"/>
                <w:b w:val="false"/>
                <w:i w:val="false"/>
                <w:color w:val="000000"/>
                <w:sz w:val="20"/>
              </w:rPr>
              <w:t>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360"/>
          <w:p>
            <w:pPr>
              <w:spacing w:after="20"/>
              <w:ind w:left="20"/>
              <w:jc w:val="both"/>
            </w:pPr>
            <w:r>
              <w:rPr>
                <w:rFonts w:ascii="Times New Roman"/>
                <w:b w:val="false"/>
                <w:i w:val="false"/>
                <w:color w:val="000000"/>
                <w:sz w:val="20"/>
              </w:rPr>
              <w:t>
Physics. Қостілді электрондық оқулық</w:t>
            </w:r>
          </w:p>
          <w:bookmarkEnd w:id="2360"/>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361"/>
          <w:p>
            <w:pPr>
              <w:spacing w:after="20"/>
              <w:ind w:left="20"/>
              <w:jc w:val="both"/>
            </w:pPr>
            <w:r>
              <w:rPr>
                <w:rFonts w:ascii="Times New Roman"/>
                <w:b w:val="false"/>
                <w:i w:val="false"/>
                <w:color w:val="000000"/>
                <w:sz w:val="20"/>
              </w:rPr>
              <w:t>
Ш. Алтынбеков,</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А. Байешов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362"/>
          <w:p>
            <w:pPr>
              <w:spacing w:after="20"/>
              <w:ind w:left="20"/>
              <w:jc w:val="both"/>
            </w:pPr>
            <w:r>
              <w:rPr>
                <w:rFonts w:ascii="Times New Roman"/>
                <w:b w:val="false"/>
                <w:i w:val="false"/>
                <w:color w:val="000000"/>
                <w:sz w:val="20"/>
              </w:rPr>
              <w:t xml:space="preserve">
Қазақстан тарихы. </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363"/>
          <w:p>
            <w:pPr>
              <w:spacing w:after="20"/>
              <w:ind w:left="20"/>
              <w:jc w:val="both"/>
            </w:pPr>
            <w:r>
              <w:rPr>
                <w:rFonts w:ascii="Times New Roman"/>
                <w:b w:val="false"/>
                <w:i w:val="false"/>
                <w:color w:val="000000"/>
                <w:sz w:val="20"/>
              </w:rPr>
              <w:t xml:space="preserve">
Қ. Өскембаев, </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Сақтағанова, </w:t>
            </w:r>
          </w:p>
          <w:p>
            <w:pPr>
              <w:spacing w:after="20"/>
              <w:ind w:left="20"/>
              <w:jc w:val="both"/>
            </w:pPr>
            <w:r>
              <w:rPr>
                <w:rFonts w:ascii="Times New Roman"/>
                <w:b w:val="false"/>
                <w:i w:val="false"/>
                <w:color w:val="000000"/>
                <w:sz w:val="20"/>
              </w:rPr>
              <w:t>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364"/>
          <w:p>
            <w:pPr>
              <w:spacing w:after="20"/>
              <w:ind w:left="20"/>
              <w:jc w:val="both"/>
            </w:pPr>
            <w:r>
              <w:rPr>
                <w:rFonts w:ascii="Times New Roman"/>
                <w:b w:val="false"/>
                <w:i w:val="false"/>
                <w:color w:val="000000"/>
                <w:sz w:val="20"/>
              </w:rPr>
              <w:t>
Қазақстан тарихы.</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365"/>
          <w:p>
            <w:pPr>
              <w:spacing w:after="20"/>
              <w:ind w:left="20"/>
              <w:jc w:val="both"/>
            </w:pPr>
            <w:r>
              <w:rPr>
                <w:rFonts w:ascii="Times New Roman"/>
                <w:b w:val="false"/>
                <w:i w:val="false"/>
                <w:color w:val="000000"/>
                <w:sz w:val="20"/>
              </w:rPr>
              <w:t xml:space="preserve">
З. Қабылдинов, </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М. Шаймерденова,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Куркеев, </w:t>
            </w:r>
          </w:p>
          <w:p>
            <w:pPr>
              <w:spacing w:after="20"/>
              <w:ind w:left="20"/>
              <w:jc w:val="both"/>
            </w:pPr>
            <w:r>
              <w:rPr>
                <w:rFonts w:ascii="Times New Roman"/>
                <w:b w:val="false"/>
                <w:i w:val="false"/>
                <w:color w:val="000000"/>
                <w:sz w:val="20"/>
              </w:rPr>
              <w:t xml:space="preserve">
Л. Черкесова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366"/>
          <w:p>
            <w:pPr>
              <w:spacing w:after="20"/>
              <w:ind w:left="20"/>
              <w:jc w:val="both"/>
            </w:pPr>
            <w:r>
              <w:rPr>
                <w:rFonts w:ascii="Times New Roman"/>
                <w:b w:val="false"/>
                <w:i w:val="false"/>
                <w:color w:val="000000"/>
                <w:sz w:val="20"/>
              </w:rPr>
              <w:t>
Дүниежүзі тарихы.</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367"/>
          <w:p>
            <w:pPr>
              <w:spacing w:after="20"/>
              <w:ind w:left="20"/>
              <w:jc w:val="both"/>
            </w:pPr>
            <w:r>
              <w:rPr>
                <w:rFonts w:ascii="Times New Roman"/>
                <w:b w:val="false"/>
                <w:i w:val="false"/>
                <w:color w:val="000000"/>
                <w:sz w:val="20"/>
              </w:rPr>
              <w:t>
Н. Алдабек,</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Қ.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368"/>
          <w:p>
            <w:pPr>
              <w:spacing w:after="20"/>
              <w:ind w:left="20"/>
              <w:jc w:val="both"/>
            </w:pPr>
            <w:r>
              <w:rPr>
                <w:rFonts w:ascii="Times New Roman"/>
                <w:b w:val="false"/>
                <w:i w:val="false"/>
                <w:color w:val="000000"/>
                <w:sz w:val="20"/>
              </w:rPr>
              <w:t xml:space="preserve">
География. </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369"/>
          <w:p>
            <w:pPr>
              <w:spacing w:after="20"/>
              <w:ind w:left="20"/>
              <w:jc w:val="both"/>
            </w:pPr>
            <w:r>
              <w:rPr>
                <w:rFonts w:ascii="Times New Roman"/>
                <w:b w:val="false"/>
                <w:i w:val="false"/>
                <w:color w:val="000000"/>
                <w:sz w:val="20"/>
              </w:rPr>
              <w:t>
Р. Қаратабанов,</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Қуанышева,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Теңкебаева,</w:t>
            </w:r>
          </w:p>
          <w:p>
            <w:pPr>
              <w:spacing w:after="20"/>
              <w:ind w:left="20"/>
              <w:jc w:val="both"/>
            </w:pPr>
            <w:r>
              <w:rPr>
                <w:rFonts w:ascii="Times New Roman"/>
                <w:b w:val="false"/>
                <w:i w:val="false"/>
                <w:color w:val="000000"/>
                <w:sz w:val="20"/>
              </w:rPr>
              <w:t>
Ә.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370"/>
          <w:p>
            <w:pPr>
              <w:spacing w:after="20"/>
              <w:ind w:left="20"/>
              <w:jc w:val="both"/>
            </w:pPr>
            <w:r>
              <w:rPr>
                <w:rFonts w:ascii="Times New Roman"/>
                <w:b w:val="false"/>
                <w:i w:val="false"/>
                <w:color w:val="000000"/>
                <w:sz w:val="20"/>
              </w:rPr>
              <w:t xml:space="preserve">
География. </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371"/>
          <w:p>
            <w:pPr>
              <w:spacing w:after="20"/>
              <w:ind w:left="20"/>
              <w:jc w:val="both"/>
            </w:pPr>
            <w:r>
              <w:rPr>
                <w:rFonts w:ascii="Times New Roman"/>
                <w:b w:val="false"/>
                <w:i w:val="false"/>
                <w:color w:val="000000"/>
                <w:sz w:val="20"/>
              </w:rPr>
              <w:t xml:space="preserve">
С. Әбілмәжінова </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xml:space="preserve">
Н. Шакирова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Қ.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372"/>
          <w:p>
            <w:pPr>
              <w:spacing w:after="20"/>
              <w:ind w:left="20"/>
              <w:jc w:val="both"/>
            </w:pPr>
            <w:r>
              <w:rPr>
                <w:rFonts w:ascii="Times New Roman"/>
                <w:b w:val="false"/>
                <w:i w:val="false"/>
                <w:color w:val="000000"/>
                <w:sz w:val="20"/>
              </w:rPr>
              <w:t>
Биология.</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373"/>
          <w:p>
            <w:pPr>
              <w:spacing w:after="20"/>
              <w:ind w:left="20"/>
              <w:jc w:val="both"/>
            </w:pPr>
            <w:r>
              <w:rPr>
                <w:rFonts w:ascii="Times New Roman"/>
                <w:b w:val="false"/>
                <w:i w:val="false"/>
                <w:color w:val="000000"/>
                <w:sz w:val="20"/>
              </w:rPr>
              <w:t>
Н. Асанов,</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374"/>
          <w:p>
            <w:pPr>
              <w:spacing w:after="20"/>
              <w:ind w:left="20"/>
              <w:jc w:val="both"/>
            </w:pPr>
            <w:r>
              <w:rPr>
                <w:rFonts w:ascii="Times New Roman"/>
                <w:b w:val="false"/>
                <w:i w:val="false"/>
                <w:color w:val="000000"/>
                <w:sz w:val="20"/>
              </w:rPr>
              <w:t>
Biology. 8.</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375"/>
          <w:p>
            <w:pPr>
              <w:spacing w:after="20"/>
              <w:ind w:left="20"/>
              <w:jc w:val="both"/>
            </w:pPr>
            <w:r>
              <w:rPr>
                <w:rFonts w:ascii="Times New Roman"/>
                <w:b w:val="false"/>
                <w:i w:val="false"/>
                <w:color w:val="000000"/>
                <w:sz w:val="20"/>
              </w:rPr>
              <w:t>
Б. Эрметов,</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А. Сагинтаев,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Байрам,</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376"/>
          <w:p>
            <w:pPr>
              <w:spacing w:after="20"/>
              <w:ind w:left="20"/>
              <w:jc w:val="both"/>
            </w:pPr>
            <w:r>
              <w:rPr>
                <w:rFonts w:ascii="Times New Roman"/>
                <w:b w:val="false"/>
                <w:i w:val="false"/>
                <w:color w:val="000000"/>
                <w:sz w:val="20"/>
              </w:rPr>
              <w:t xml:space="preserve">
Химия. </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377"/>
          <w:p>
            <w:pPr>
              <w:spacing w:after="20"/>
              <w:ind w:left="20"/>
              <w:jc w:val="both"/>
            </w:pPr>
            <w:r>
              <w:rPr>
                <w:rFonts w:ascii="Times New Roman"/>
                <w:b w:val="false"/>
                <w:i w:val="false"/>
                <w:color w:val="000000"/>
                <w:sz w:val="20"/>
              </w:rPr>
              <w:t>
Н. Жұмағұлов,</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378"/>
          <w:p>
            <w:pPr>
              <w:spacing w:after="20"/>
              <w:ind w:left="20"/>
              <w:jc w:val="both"/>
            </w:pPr>
            <w:r>
              <w:rPr>
                <w:rFonts w:ascii="Times New Roman"/>
                <w:b w:val="false"/>
                <w:i w:val="false"/>
                <w:color w:val="000000"/>
                <w:sz w:val="20"/>
              </w:rPr>
              <w:t xml:space="preserve">
Химия. </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379"/>
          <w:p>
            <w:pPr>
              <w:spacing w:after="20"/>
              <w:ind w:left="20"/>
              <w:jc w:val="both"/>
            </w:pPr>
            <w:r>
              <w:rPr>
                <w:rFonts w:ascii="Times New Roman"/>
                <w:b w:val="false"/>
                <w:i w:val="false"/>
                <w:color w:val="000000"/>
                <w:sz w:val="20"/>
              </w:rPr>
              <w:t>
М. Оспанова,</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380"/>
          <w:p>
            <w:pPr>
              <w:spacing w:after="20"/>
              <w:ind w:left="20"/>
              <w:jc w:val="both"/>
            </w:pPr>
            <w:r>
              <w:rPr>
                <w:rFonts w:ascii="Times New Roman"/>
                <w:b w:val="false"/>
                <w:i w:val="false"/>
                <w:color w:val="000000"/>
                <w:sz w:val="20"/>
              </w:rPr>
              <w:t>
Химия.</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381"/>
          <w:p>
            <w:pPr>
              <w:spacing w:after="20"/>
              <w:ind w:left="20"/>
              <w:jc w:val="both"/>
            </w:pPr>
            <w:r>
              <w:rPr>
                <w:rFonts w:ascii="Times New Roman"/>
                <w:b w:val="false"/>
                <w:i w:val="false"/>
                <w:color w:val="000000"/>
                <w:sz w:val="20"/>
              </w:rPr>
              <w:t>
Р. Жұмаділова,</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Б. Сайфуллақызы,</w:t>
            </w:r>
          </w:p>
          <w:p>
            <w:pPr>
              <w:spacing w:after="20"/>
              <w:ind w:left="20"/>
              <w:jc w:val="both"/>
            </w:pPr>
            <w:r>
              <w:rPr>
                <w:rFonts w:ascii="Times New Roman"/>
                <w:b w:val="false"/>
                <w:i w:val="false"/>
                <w:color w:val="000000"/>
                <w:sz w:val="20"/>
              </w:rPr>
              <w:t>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382"/>
          <w:p>
            <w:pPr>
              <w:spacing w:after="20"/>
              <w:ind w:left="20"/>
              <w:jc w:val="both"/>
            </w:pPr>
            <w:r>
              <w:rPr>
                <w:rFonts w:ascii="Times New Roman"/>
                <w:b w:val="false"/>
                <w:i w:val="false"/>
                <w:color w:val="000000"/>
                <w:sz w:val="20"/>
              </w:rPr>
              <w:t>
Химия.</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383"/>
          <w:p>
            <w:pPr>
              <w:spacing w:after="20"/>
              <w:ind w:left="20"/>
              <w:jc w:val="both"/>
            </w:pPr>
            <w:r>
              <w:rPr>
                <w:rFonts w:ascii="Times New Roman"/>
                <w:b w:val="false"/>
                <w:i w:val="false"/>
                <w:color w:val="000000"/>
                <w:sz w:val="20"/>
              </w:rPr>
              <w:t>
М. Усманова,</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Қ. Сақариянова,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384"/>
          <w:p>
            <w:pPr>
              <w:spacing w:after="20"/>
              <w:ind w:left="20"/>
              <w:jc w:val="both"/>
            </w:pPr>
            <w:r>
              <w:rPr>
                <w:rFonts w:ascii="Times New Roman"/>
                <w:b w:val="false"/>
                <w:i w:val="false"/>
                <w:color w:val="000000"/>
                <w:sz w:val="20"/>
              </w:rPr>
              <w:t>
Chemistry.</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385"/>
          <w:p>
            <w:pPr>
              <w:spacing w:after="20"/>
              <w:ind w:left="20"/>
              <w:jc w:val="both"/>
            </w:pPr>
            <w:r>
              <w:rPr>
                <w:rFonts w:ascii="Times New Roman"/>
                <w:b w:val="false"/>
                <w:i w:val="false"/>
                <w:color w:val="000000"/>
                <w:sz w:val="20"/>
              </w:rPr>
              <w:t>
Н. Жұмағұлов,</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386"/>
          <w:p>
            <w:pPr>
              <w:spacing w:after="20"/>
              <w:ind w:left="20"/>
              <w:jc w:val="both"/>
            </w:pPr>
            <w:r>
              <w:rPr>
                <w:rFonts w:ascii="Times New Roman"/>
                <w:b w:val="false"/>
                <w:i w:val="false"/>
                <w:color w:val="000000"/>
                <w:sz w:val="20"/>
              </w:rPr>
              <w:t xml:space="preserve">
Көркем еңбек </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(қыз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387"/>
          <w:p>
            <w:pPr>
              <w:spacing w:after="20"/>
              <w:ind w:left="20"/>
              <w:jc w:val="both"/>
            </w:pPr>
            <w:r>
              <w:rPr>
                <w:rFonts w:ascii="Times New Roman"/>
                <w:b w:val="false"/>
                <w:i w:val="false"/>
                <w:color w:val="000000"/>
                <w:sz w:val="20"/>
              </w:rPr>
              <w:t>
Р. Алимсаева,</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388"/>
          <w:p>
            <w:pPr>
              <w:spacing w:after="20"/>
              <w:ind w:left="20"/>
              <w:jc w:val="both"/>
            </w:pPr>
            <w:r>
              <w:rPr>
                <w:rFonts w:ascii="Times New Roman"/>
                <w:b w:val="false"/>
                <w:i w:val="false"/>
                <w:color w:val="000000"/>
                <w:sz w:val="20"/>
              </w:rPr>
              <w:t xml:space="preserve">
Көркем еңбек </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(ұл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389"/>
          <w:p>
            <w:pPr>
              <w:spacing w:after="20"/>
              <w:ind w:left="20"/>
              <w:jc w:val="both"/>
            </w:pPr>
            <w:r>
              <w:rPr>
                <w:rFonts w:ascii="Times New Roman"/>
                <w:b w:val="false"/>
                <w:i w:val="false"/>
                <w:color w:val="000000"/>
                <w:sz w:val="20"/>
              </w:rPr>
              <w:t>
В. Чукалин,</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4093" w:id="2390"/>
    <w:p>
      <w:pPr>
        <w:spacing w:after="0"/>
        <w:ind w:left="0"/>
        <w:jc w:val="both"/>
      </w:pPr>
      <w:r>
        <w:rPr>
          <w:rFonts w:ascii="Times New Roman"/>
          <w:b w:val="false"/>
          <w:i w:val="false"/>
          <w:color w:val="000000"/>
          <w:sz w:val="28"/>
        </w:rPr>
        <w:t>
      ";</w:t>
      </w:r>
    </w:p>
    <w:bookmarkEnd w:id="2390"/>
    <w:bookmarkStart w:name="z4094" w:id="2391"/>
    <w:p>
      <w:pPr>
        <w:spacing w:after="0"/>
        <w:ind w:left="0"/>
        <w:jc w:val="both"/>
      </w:pPr>
      <w:r>
        <w:rPr>
          <w:rFonts w:ascii="Times New Roman"/>
          <w:b w:val="false"/>
          <w:i w:val="false"/>
          <w:color w:val="000000"/>
          <w:sz w:val="28"/>
        </w:rPr>
        <w:t>
      в подразделе "9 класс":</w:t>
      </w:r>
    </w:p>
    <w:bookmarkEnd w:id="2391"/>
    <w:bookmarkStart w:name="z4095" w:id="2392"/>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392"/>
    <w:bookmarkStart w:name="z4096" w:id="2393"/>
    <w:p>
      <w:pPr>
        <w:spacing w:after="0"/>
        <w:ind w:left="0"/>
        <w:jc w:val="both"/>
      </w:pPr>
      <w:r>
        <w:rPr>
          <w:rFonts w:ascii="Times New Roman"/>
          <w:b w:val="false"/>
          <w:i w:val="false"/>
          <w:color w:val="000000"/>
          <w:sz w:val="28"/>
        </w:rPr>
        <w:t>
      "</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394"/>
          <w:p>
            <w:pPr>
              <w:spacing w:after="20"/>
              <w:ind w:left="20"/>
              <w:jc w:val="both"/>
            </w:pPr>
            <w:r>
              <w:rPr>
                <w:rFonts w:ascii="Times New Roman"/>
                <w:b w:val="false"/>
                <w:i w:val="false"/>
                <w:color w:val="000000"/>
                <w:sz w:val="20"/>
              </w:rPr>
              <w:t>
Қазақ тілі</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395"/>
          <w:p>
            <w:pPr>
              <w:spacing w:after="20"/>
              <w:ind w:left="20"/>
              <w:jc w:val="both"/>
            </w:pPr>
            <w:r>
              <w:rPr>
                <w:rFonts w:ascii="Times New Roman"/>
                <w:b w:val="false"/>
                <w:i w:val="false"/>
                <w:color w:val="000000"/>
                <w:sz w:val="20"/>
              </w:rPr>
              <w:t>
Ж. Дәулетбекова,</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01" w:id="2396"/>
    <w:p>
      <w:pPr>
        <w:spacing w:after="0"/>
        <w:ind w:left="0"/>
        <w:jc w:val="both"/>
      </w:pPr>
      <w:r>
        <w:rPr>
          <w:rFonts w:ascii="Times New Roman"/>
          <w:b w:val="false"/>
          <w:i w:val="false"/>
          <w:color w:val="000000"/>
          <w:sz w:val="28"/>
        </w:rPr>
        <w:t>
      ";</w:t>
      </w:r>
    </w:p>
    <w:bookmarkEnd w:id="2396"/>
    <w:bookmarkStart w:name="z4102" w:id="239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397"/>
    <w:bookmarkStart w:name="z4103" w:id="2398"/>
    <w:p>
      <w:pPr>
        <w:spacing w:after="0"/>
        <w:ind w:left="0"/>
        <w:jc w:val="both"/>
      </w:pPr>
      <w:r>
        <w:rPr>
          <w:rFonts w:ascii="Times New Roman"/>
          <w:b w:val="false"/>
          <w:i w:val="false"/>
          <w:color w:val="000000"/>
          <w:sz w:val="28"/>
        </w:rPr>
        <w:t>
      "</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399"/>
          <w:p>
            <w:pPr>
              <w:spacing w:after="20"/>
              <w:ind w:left="20"/>
              <w:jc w:val="both"/>
            </w:pPr>
            <w:r>
              <w:rPr>
                <w:rFonts w:ascii="Times New Roman"/>
                <w:b w:val="false"/>
                <w:i w:val="false"/>
                <w:color w:val="000000"/>
                <w:sz w:val="20"/>
              </w:rPr>
              <w:t>
Қазақ әдебиеті</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400"/>
          <w:p>
            <w:pPr>
              <w:spacing w:after="20"/>
              <w:ind w:left="20"/>
              <w:jc w:val="both"/>
            </w:pPr>
            <w:r>
              <w:rPr>
                <w:rFonts w:ascii="Times New Roman"/>
                <w:b w:val="false"/>
                <w:i w:val="false"/>
                <w:color w:val="000000"/>
                <w:sz w:val="20"/>
              </w:rPr>
              <w:t>
А. Ақтанова,</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09" w:id="2401"/>
    <w:p>
      <w:pPr>
        <w:spacing w:after="0"/>
        <w:ind w:left="0"/>
        <w:jc w:val="both"/>
      </w:pPr>
      <w:r>
        <w:rPr>
          <w:rFonts w:ascii="Times New Roman"/>
          <w:b w:val="false"/>
          <w:i w:val="false"/>
          <w:color w:val="000000"/>
          <w:sz w:val="28"/>
        </w:rPr>
        <w:t>
      ";</w:t>
      </w:r>
    </w:p>
    <w:bookmarkEnd w:id="2401"/>
    <w:bookmarkStart w:name="z4110" w:id="2402"/>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402"/>
    <w:bookmarkStart w:name="z4111" w:id="2403"/>
    <w:p>
      <w:pPr>
        <w:spacing w:after="0"/>
        <w:ind w:left="0"/>
        <w:jc w:val="both"/>
      </w:pPr>
      <w:r>
        <w:rPr>
          <w:rFonts w:ascii="Times New Roman"/>
          <w:b w:val="false"/>
          <w:i w:val="false"/>
          <w:color w:val="000000"/>
          <w:sz w:val="28"/>
        </w:rPr>
        <w:t>
      "</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2404"/>
          <w:p>
            <w:pPr>
              <w:spacing w:after="20"/>
              <w:ind w:left="20"/>
              <w:jc w:val="both"/>
            </w:pPr>
            <w:r>
              <w:rPr>
                <w:rFonts w:ascii="Times New Roman"/>
                <w:b w:val="false"/>
                <w:i w:val="false"/>
                <w:color w:val="000000"/>
                <w:sz w:val="20"/>
              </w:rPr>
              <w:t>
Русский язык и литература</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405"/>
          <w:p>
            <w:pPr>
              <w:spacing w:after="20"/>
              <w:ind w:left="20"/>
              <w:jc w:val="both"/>
            </w:pPr>
            <w:r>
              <w:rPr>
                <w:rFonts w:ascii="Times New Roman"/>
                <w:b w:val="false"/>
                <w:i w:val="false"/>
                <w:color w:val="000000"/>
                <w:sz w:val="20"/>
              </w:rPr>
              <w:t>
У. Жанпейс,</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16" w:id="2406"/>
    <w:p>
      <w:pPr>
        <w:spacing w:after="0"/>
        <w:ind w:left="0"/>
        <w:jc w:val="both"/>
      </w:pPr>
      <w:r>
        <w:rPr>
          <w:rFonts w:ascii="Times New Roman"/>
          <w:b w:val="false"/>
          <w:i w:val="false"/>
          <w:color w:val="000000"/>
          <w:sz w:val="28"/>
        </w:rPr>
        <w:t>
      ";</w:t>
      </w:r>
    </w:p>
    <w:bookmarkEnd w:id="2406"/>
    <w:bookmarkStart w:name="z4117" w:id="2407"/>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407"/>
    <w:bookmarkStart w:name="z4118" w:id="2408"/>
    <w:p>
      <w:pPr>
        <w:spacing w:after="0"/>
        <w:ind w:left="0"/>
        <w:jc w:val="both"/>
      </w:pPr>
      <w:r>
        <w:rPr>
          <w:rFonts w:ascii="Times New Roman"/>
          <w:b w:val="false"/>
          <w:i w:val="false"/>
          <w:color w:val="000000"/>
          <w:sz w:val="28"/>
        </w:rPr>
        <w:t>
      "</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09"/>
          <w:p>
            <w:pPr>
              <w:spacing w:after="20"/>
              <w:ind w:left="20"/>
              <w:jc w:val="both"/>
            </w:pPr>
            <w:r>
              <w:rPr>
                <w:rFonts w:ascii="Times New Roman"/>
                <w:b w:val="false"/>
                <w:i w:val="false"/>
                <w:color w:val="000000"/>
                <w:sz w:val="20"/>
              </w:rPr>
              <w:t>
Алгебра</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410"/>
          <w:p>
            <w:pPr>
              <w:spacing w:after="20"/>
              <w:ind w:left="20"/>
              <w:jc w:val="both"/>
            </w:pPr>
            <w:r>
              <w:rPr>
                <w:rFonts w:ascii="Times New Roman"/>
                <w:b w:val="false"/>
                <w:i w:val="false"/>
                <w:color w:val="000000"/>
                <w:sz w:val="20"/>
              </w:rPr>
              <w:t>
Ә. Шыныбеков,</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24" w:id="2411"/>
    <w:p>
      <w:pPr>
        <w:spacing w:after="0"/>
        <w:ind w:left="0"/>
        <w:jc w:val="both"/>
      </w:pPr>
      <w:r>
        <w:rPr>
          <w:rFonts w:ascii="Times New Roman"/>
          <w:b w:val="false"/>
          <w:i w:val="false"/>
          <w:color w:val="000000"/>
          <w:sz w:val="28"/>
        </w:rPr>
        <w:t>
      ";</w:t>
      </w:r>
    </w:p>
    <w:bookmarkEnd w:id="2411"/>
    <w:bookmarkStart w:name="z4125" w:id="2412"/>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2412"/>
    <w:bookmarkStart w:name="z4126" w:id="2413"/>
    <w:p>
      <w:pPr>
        <w:spacing w:after="0"/>
        <w:ind w:left="0"/>
        <w:jc w:val="both"/>
      </w:pPr>
      <w:r>
        <w:rPr>
          <w:rFonts w:ascii="Times New Roman"/>
          <w:b w:val="false"/>
          <w:i w:val="false"/>
          <w:color w:val="000000"/>
          <w:sz w:val="28"/>
        </w:rPr>
        <w:t>
      "</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414"/>
          <w:p>
            <w:pPr>
              <w:spacing w:after="20"/>
              <w:ind w:left="20"/>
              <w:jc w:val="both"/>
            </w:pPr>
            <w:r>
              <w:rPr>
                <w:rFonts w:ascii="Times New Roman"/>
                <w:b w:val="false"/>
                <w:i w:val="false"/>
                <w:color w:val="000000"/>
                <w:sz w:val="20"/>
              </w:rPr>
              <w:t>
Геометрия</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415"/>
          <w:p>
            <w:pPr>
              <w:spacing w:after="20"/>
              <w:ind w:left="20"/>
              <w:jc w:val="both"/>
            </w:pPr>
            <w:r>
              <w:rPr>
                <w:rFonts w:ascii="Times New Roman"/>
                <w:b w:val="false"/>
                <w:i w:val="false"/>
                <w:color w:val="000000"/>
                <w:sz w:val="20"/>
              </w:rPr>
              <w:t>
Ә. Шыныбеков,</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32" w:id="2416"/>
    <w:p>
      <w:pPr>
        <w:spacing w:after="0"/>
        <w:ind w:left="0"/>
        <w:jc w:val="both"/>
      </w:pPr>
      <w:r>
        <w:rPr>
          <w:rFonts w:ascii="Times New Roman"/>
          <w:b w:val="false"/>
          <w:i w:val="false"/>
          <w:color w:val="000000"/>
          <w:sz w:val="28"/>
        </w:rPr>
        <w:t>
      ";</w:t>
      </w:r>
    </w:p>
    <w:bookmarkEnd w:id="2416"/>
    <w:bookmarkStart w:name="z4133" w:id="2417"/>
    <w:p>
      <w:pPr>
        <w:spacing w:after="0"/>
        <w:ind w:left="0"/>
        <w:jc w:val="both"/>
      </w:pPr>
      <w:r>
        <w:rPr>
          <w:rFonts w:ascii="Times New Roman"/>
          <w:b w:val="false"/>
          <w:i w:val="false"/>
          <w:color w:val="000000"/>
          <w:sz w:val="28"/>
        </w:rPr>
        <w:t>
      строки, порядковые номера 13 и 14, изложить в следующей редакции:</w:t>
      </w:r>
    </w:p>
    <w:bookmarkEnd w:id="2417"/>
    <w:bookmarkStart w:name="z4134" w:id="2418"/>
    <w:p>
      <w:pPr>
        <w:spacing w:after="0"/>
        <w:ind w:left="0"/>
        <w:jc w:val="both"/>
      </w:pPr>
      <w:r>
        <w:rPr>
          <w:rFonts w:ascii="Times New Roman"/>
          <w:b w:val="false"/>
          <w:i w:val="false"/>
          <w:color w:val="000000"/>
          <w:sz w:val="28"/>
        </w:rPr>
        <w:t>
      "</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419"/>
          <w:p>
            <w:pPr>
              <w:spacing w:after="20"/>
              <w:ind w:left="20"/>
              <w:jc w:val="both"/>
            </w:pPr>
            <w:r>
              <w:rPr>
                <w:rFonts w:ascii="Times New Roman"/>
                <w:b w:val="false"/>
                <w:i w:val="false"/>
                <w:color w:val="000000"/>
                <w:sz w:val="20"/>
              </w:rPr>
              <w:t>
Информатика</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420"/>
          <w:p>
            <w:pPr>
              <w:spacing w:after="20"/>
              <w:ind w:left="20"/>
              <w:jc w:val="both"/>
            </w:pPr>
            <w:r>
              <w:rPr>
                <w:rFonts w:ascii="Times New Roman"/>
                <w:b w:val="false"/>
                <w:i w:val="false"/>
                <w:color w:val="000000"/>
                <w:sz w:val="20"/>
              </w:rPr>
              <w:t>
С. Мухамбетжанова,</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21"/>
          <w:p>
            <w:pPr>
              <w:spacing w:after="20"/>
              <w:ind w:left="20"/>
              <w:jc w:val="both"/>
            </w:pPr>
            <w:r>
              <w:rPr>
                <w:rFonts w:ascii="Times New Roman"/>
                <w:b w:val="false"/>
                <w:i w:val="false"/>
                <w:color w:val="000000"/>
                <w:sz w:val="20"/>
              </w:rPr>
              <w:t>
Физика</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422"/>
          <w:p>
            <w:pPr>
              <w:spacing w:after="20"/>
              <w:ind w:left="20"/>
              <w:jc w:val="both"/>
            </w:pPr>
            <w:r>
              <w:rPr>
                <w:rFonts w:ascii="Times New Roman"/>
                <w:b w:val="false"/>
                <w:i w:val="false"/>
                <w:color w:val="000000"/>
                <w:sz w:val="20"/>
              </w:rPr>
              <w:t>
Р. Башарұлы,</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Ш. Шүйіншина,</w:t>
            </w:r>
          </w:p>
          <w:p>
            <w:pPr>
              <w:spacing w:after="20"/>
              <w:ind w:left="20"/>
              <w:jc w:val="both"/>
            </w:pPr>
            <w:r>
              <w:rPr>
                <w:rFonts w:ascii="Times New Roman"/>
                <w:b w:val="false"/>
                <w:i w:val="false"/>
                <w:color w:val="000000"/>
                <w:sz w:val="20"/>
              </w:rPr>
              <w:t>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43" w:id="2423"/>
    <w:p>
      <w:pPr>
        <w:spacing w:after="0"/>
        <w:ind w:left="0"/>
        <w:jc w:val="both"/>
      </w:pPr>
      <w:r>
        <w:rPr>
          <w:rFonts w:ascii="Times New Roman"/>
          <w:b w:val="false"/>
          <w:i w:val="false"/>
          <w:color w:val="000000"/>
          <w:sz w:val="28"/>
        </w:rPr>
        <w:t>
      ";</w:t>
      </w:r>
    </w:p>
    <w:bookmarkEnd w:id="2423"/>
    <w:bookmarkStart w:name="z4144" w:id="2424"/>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2424"/>
    <w:bookmarkStart w:name="z4145" w:id="2425"/>
    <w:p>
      <w:pPr>
        <w:spacing w:after="0"/>
        <w:ind w:left="0"/>
        <w:jc w:val="both"/>
      </w:pPr>
      <w:r>
        <w:rPr>
          <w:rFonts w:ascii="Times New Roman"/>
          <w:b w:val="false"/>
          <w:i w:val="false"/>
          <w:color w:val="000000"/>
          <w:sz w:val="28"/>
        </w:rPr>
        <w:t>
      "</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426"/>
          <w:p>
            <w:pPr>
              <w:spacing w:after="20"/>
              <w:ind w:left="20"/>
              <w:jc w:val="both"/>
            </w:pPr>
            <w:r>
              <w:rPr>
                <w:rFonts w:ascii="Times New Roman"/>
                <w:b w:val="false"/>
                <w:i w:val="false"/>
                <w:color w:val="000000"/>
                <w:sz w:val="20"/>
              </w:rPr>
              <w:t>
Химия</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427"/>
          <w:p>
            <w:pPr>
              <w:spacing w:after="20"/>
              <w:ind w:left="20"/>
              <w:jc w:val="both"/>
            </w:pPr>
            <w:r>
              <w:rPr>
                <w:rFonts w:ascii="Times New Roman"/>
                <w:b w:val="false"/>
                <w:i w:val="false"/>
                <w:color w:val="000000"/>
                <w:sz w:val="20"/>
              </w:rPr>
              <w:t>
М. Усманова,</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Қ. Сақариянова,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52" w:id="2428"/>
    <w:p>
      <w:pPr>
        <w:spacing w:after="0"/>
        <w:ind w:left="0"/>
        <w:jc w:val="both"/>
      </w:pPr>
      <w:r>
        <w:rPr>
          <w:rFonts w:ascii="Times New Roman"/>
          <w:b w:val="false"/>
          <w:i w:val="false"/>
          <w:color w:val="000000"/>
          <w:sz w:val="28"/>
        </w:rPr>
        <w:t>
      ";</w:t>
      </w:r>
    </w:p>
    <w:bookmarkEnd w:id="2428"/>
    <w:bookmarkStart w:name="z4153" w:id="2429"/>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2429"/>
    <w:bookmarkStart w:name="z4154" w:id="2430"/>
    <w:p>
      <w:pPr>
        <w:spacing w:after="0"/>
        <w:ind w:left="0"/>
        <w:jc w:val="both"/>
      </w:pPr>
      <w:r>
        <w:rPr>
          <w:rFonts w:ascii="Times New Roman"/>
          <w:b w:val="false"/>
          <w:i w:val="false"/>
          <w:color w:val="000000"/>
          <w:sz w:val="28"/>
        </w:rPr>
        <w:t>
      "</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431"/>
          <w:p>
            <w:pPr>
              <w:spacing w:after="20"/>
              <w:ind w:left="20"/>
              <w:jc w:val="both"/>
            </w:pPr>
            <w:r>
              <w:rPr>
                <w:rFonts w:ascii="Times New Roman"/>
                <w:b w:val="false"/>
                <w:i w:val="false"/>
                <w:color w:val="000000"/>
                <w:sz w:val="20"/>
              </w:rPr>
              <w:t>
Биология.</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432"/>
          <w:p>
            <w:pPr>
              <w:spacing w:after="20"/>
              <w:ind w:left="20"/>
              <w:jc w:val="both"/>
            </w:pPr>
            <w:r>
              <w:rPr>
                <w:rFonts w:ascii="Times New Roman"/>
                <w:b w:val="false"/>
                <w:i w:val="false"/>
                <w:color w:val="000000"/>
                <w:sz w:val="20"/>
              </w:rPr>
              <w:t>
Н. Асанов,</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59" w:id="2433"/>
    <w:p>
      <w:pPr>
        <w:spacing w:after="0"/>
        <w:ind w:left="0"/>
        <w:jc w:val="both"/>
      </w:pPr>
      <w:r>
        <w:rPr>
          <w:rFonts w:ascii="Times New Roman"/>
          <w:b w:val="false"/>
          <w:i w:val="false"/>
          <w:color w:val="000000"/>
          <w:sz w:val="28"/>
        </w:rPr>
        <w:t>
      ";</w:t>
      </w:r>
    </w:p>
    <w:bookmarkEnd w:id="2433"/>
    <w:bookmarkStart w:name="z4160" w:id="2434"/>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2434"/>
    <w:bookmarkStart w:name="z4161" w:id="2435"/>
    <w:p>
      <w:pPr>
        <w:spacing w:after="0"/>
        <w:ind w:left="0"/>
        <w:jc w:val="both"/>
      </w:pPr>
      <w:r>
        <w:rPr>
          <w:rFonts w:ascii="Times New Roman"/>
          <w:b w:val="false"/>
          <w:i w:val="false"/>
          <w:color w:val="000000"/>
          <w:sz w:val="28"/>
        </w:rPr>
        <w:t>
      "</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436"/>
          <w:p>
            <w:pPr>
              <w:spacing w:after="20"/>
              <w:ind w:left="20"/>
              <w:jc w:val="both"/>
            </w:pPr>
            <w:r>
              <w:rPr>
                <w:rFonts w:ascii="Times New Roman"/>
                <w:b w:val="false"/>
                <w:i w:val="false"/>
                <w:color w:val="000000"/>
                <w:sz w:val="20"/>
              </w:rPr>
              <w:t>
Қазақстан географиясы</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437"/>
          <w:p>
            <w:pPr>
              <w:spacing w:after="20"/>
              <w:ind w:left="20"/>
              <w:jc w:val="both"/>
            </w:pPr>
            <w:r>
              <w:rPr>
                <w:rFonts w:ascii="Times New Roman"/>
                <w:b w:val="false"/>
                <w:i w:val="false"/>
                <w:color w:val="000000"/>
                <w:sz w:val="20"/>
              </w:rPr>
              <w:t>
В. Усиков,</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А. Егорина,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Усикова,</w:t>
            </w:r>
          </w:p>
          <w:p>
            <w:pPr>
              <w:spacing w:after="20"/>
              <w:ind w:left="20"/>
              <w:jc w:val="both"/>
            </w:pPr>
            <w:r>
              <w:rPr>
                <w:rFonts w:ascii="Times New Roman"/>
                <w:b w:val="false"/>
                <w:i w:val="false"/>
                <w:color w:val="000000"/>
                <w:sz w:val="20"/>
              </w:rPr>
              <w:t>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67" w:id="2438"/>
    <w:p>
      <w:pPr>
        <w:spacing w:after="0"/>
        <w:ind w:left="0"/>
        <w:jc w:val="both"/>
      </w:pPr>
      <w:r>
        <w:rPr>
          <w:rFonts w:ascii="Times New Roman"/>
          <w:b w:val="false"/>
          <w:i w:val="false"/>
          <w:color w:val="000000"/>
          <w:sz w:val="28"/>
        </w:rPr>
        <w:t>
      ";</w:t>
      </w:r>
    </w:p>
    <w:bookmarkEnd w:id="2438"/>
    <w:bookmarkStart w:name="z4168" w:id="2439"/>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2439"/>
    <w:bookmarkStart w:name="z4169" w:id="2440"/>
    <w:p>
      <w:pPr>
        <w:spacing w:after="0"/>
        <w:ind w:left="0"/>
        <w:jc w:val="both"/>
      </w:pPr>
      <w:r>
        <w:rPr>
          <w:rFonts w:ascii="Times New Roman"/>
          <w:b w:val="false"/>
          <w:i w:val="false"/>
          <w:color w:val="000000"/>
          <w:sz w:val="28"/>
        </w:rPr>
        <w:t>
      "</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441"/>
          <w:p>
            <w:pPr>
              <w:spacing w:after="20"/>
              <w:ind w:left="20"/>
              <w:jc w:val="both"/>
            </w:pPr>
            <w:r>
              <w:rPr>
                <w:rFonts w:ascii="Times New Roman"/>
                <w:b w:val="false"/>
                <w:i w:val="false"/>
                <w:color w:val="000000"/>
                <w:sz w:val="20"/>
              </w:rPr>
              <w:t>
Қазақстан тарихы</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(1946 ж. – бүгінгі күнге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442"/>
          <w:p>
            <w:pPr>
              <w:spacing w:after="20"/>
              <w:ind w:left="20"/>
              <w:jc w:val="both"/>
            </w:pPr>
            <w:r>
              <w:rPr>
                <w:rFonts w:ascii="Times New Roman"/>
                <w:b w:val="false"/>
                <w:i w:val="false"/>
                <w:color w:val="000000"/>
                <w:sz w:val="20"/>
              </w:rPr>
              <w:t>
Б. Аяған,</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К. Әдиет,</w:t>
            </w:r>
          </w:p>
          <w:p>
            <w:pPr>
              <w:spacing w:after="20"/>
              <w:ind w:left="20"/>
              <w:jc w:val="both"/>
            </w:pPr>
            <w:r>
              <w:rPr>
                <w:rFonts w:ascii="Times New Roman"/>
                <w:b w:val="false"/>
                <w:i w:val="false"/>
                <w:color w:val="000000"/>
                <w:sz w:val="20"/>
              </w:rPr>
              <w:t>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75" w:id="2443"/>
    <w:p>
      <w:pPr>
        <w:spacing w:after="0"/>
        <w:ind w:left="0"/>
        <w:jc w:val="both"/>
      </w:pPr>
      <w:r>
        <w:rPr>
          <w:rFonts w:ascii="Times New Roman"/>
          <w:b w:val="false"/>
          <w:i w:val="false"/>
          <w:color w:val="000000"/>
          <w:sz w:val="28"/>
        </w:rPr>
        <w:t>
      ";</w:t>
      </w:r>
    </w:p>
    <w:bookmarkEnd w:id="2443"/>
    <w:bookmarkStart w:name="z4176" w:id="2444"/>
    <w:p>
      <w:pPr>
        <w:spacing w:after="0"/>
        <w:ind w:left="0"/>
        <w:jc w:val="both"/>
      </w:pPr>
      <w:r>
        <w:rPr>
          <w:rFonts w:ascii="Times New Roman"/>
          <w:b w:val="false"/>
          <w:i w:val="false"/>
          <w:color w:val="000000"/>
          <w:sz w:val="28"/>
        </w:rPr>
        <w:t>
      подразделы "10 класс" и "11 класс" изложить в следующей редакции:</w:t>
      </w:r>
    </w:p>
    <w:bookmarkEnd w:id="2444"/>
    <w:bookmarkStart w:name="z4177" w:id="2445"/>
    <w:p>
      <w:pPr>
        <w:spacing w:after="0"/>
        <w:ind w:left="0"/>
        <w:jc w:val="both"/>
      </w:pPr>
      <w:r>
        <w:rPr>
          <w:rFonts w:ascii="Times New Roman"/>
          <w:b w:val="false"/>
          <w:i w:val="false"/>
          <w:color w:val="000000"/>
          <w:sz w:val="28"/>
        </w:rPr>
        <w:t>
      "</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46"/>
          <w:p>
            <w:pPr>
              <w:spacing w:after="20"/>
              <w:ind w:left="20"/>
              <w:jc w:val="both"/>
            </w:pPr>
            <w:r>
              <w:rPr>
                <w:rFonts w:ascii="Times New Roman"/>
                <w:b w:val="false"/>
                <w:i w:val="false"/>
                <w:color w:val="000000"/>
                <w:sz w:val="20"/>
              </w:rPr>
              <w:t>
Қазақ тілі (ҚГБ). Электрондық оқулық (web-платформа)</w:t>
            </w:r>
          </w:p>
          <w:bookmarkEnd w:id="244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447"/>
          <w:p>
            <w:pPr>
              <w:spacing w:after="20"/>
              <w:ind w:left="20"/>
              <w:jc w:val="both"/>
            </w:pPr>
            <w:r>
              <w:rPr>
                <w:rFonts w:ascii="Times New Roman"/>
                <w:b w:val="false"/>
                <w:i w:val="false"/>
                <w:color w:val="000000"/>
                <w:sz w:val="20"/>
              </w:rPr>
              <w:t>
Б. Қапалбек,</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Г. Закиряева,</w:t>
            </w:r>
          </w:p>
          <w:p>
            <w:pPr>
              <w:spacing w:after="20"/>
              <w:ind w:left="20"/>
              <w:jc w:val="both"/>
            </w:pPr>
            <w:r>
              <w:rPr>
                <w:rFonts w:ascii="Times New Roman"/>
                <w:b w:val="false"/>
                <w:i w:val="false"/>
                <w:color w:val="000000"/>
                <w:sz w:val="20"/>
              </w:rPr>
              <w:t>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448"/>
          <w:p>
            <w:pPr>
              <w:spacing w:after="20"/>
              <w:ind w:left="20"/>
              <w:jc w:val="both"/>
            </w:pPr>
            <w:r>
              <w:rPr>
                <w:rFonts w:ascii="Times New Roman"/>
                <w:b w:val="false"/>
                <w:i w:val="false"/>
                <w:color w:val="000000"/>
                <w:sz w:val="20"/>
              </w:rPr>
              <w:t>
Қазақ тілі (қоғамдық-гуманитарлық бағыт)</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449"/>
          <w:p>
            <w:pPr>
              <w:spacing w:after="20"/>
              <w:ind w:left="20"/>
              <w:jc w:val="both"/>
            </w:pPr>
            <w:r>
              <w:rPr>
                <w:rFonts w:ascii="Times New Roman"/>
                <w:b w:val="false"/>
                <w:i w:val="false"/>
                <w:color w:val="000000"/>
                <w:sz w:val="20"/>
              </w:rPr>
              <w:t>
Ж. Балтабаева,</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Г. Әбдіраман,</w:t>
            </w:r>
          </w:p>
          <w:p>
            <w:pPr>
              <w:spacing w:after="20"/>
              <w:ind w:left="20"/>
              <w:jc w:val="both"/>
            </w:pPr>
            <w:r>
              <w:rPr>
                <w:rFonts w:ascii="Times New Roman"/>
                <w:b w:val="false"/>
                <w:i w:val="false"/>
                <w:color w:val="000000"/>
                <w:sz w:val="20"/>
              </w:rPr>
              <w:t>
А. Торғанбеков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450"/>
          <w:p>
            <w:pPr>
              <w:spacing w:after="20"/>
              <w:ind w:left="20"/>
              <w:jc w:val="both"/>
            </w:pPr>
            <w:r>
              <w:rPr>
                <w:rFonts w:ascii="Times New Roman"/>
                <w:b w:val="false"/>
                <w:i w:val="false"/>
                <w:color w:val="000000"/>
                <w:sz w:val="20"/>
              </w:rPr>
              <w:t>
Қазақ әдебиеті (ҚГБ). Электрондық оқулық (web-платформа)</w:t>
            </w:r>
          </w:p>
          <w:bookmarkEnd w:id="2450"/>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451"/>
          <w:p>
            <w:pPr>
              <w:spacing w:after="20"/>
              <w:ind w:left="20"/>
              <w:jc w:val="both"/>
            </w:pPr>
            <w:r>
              <w:rPr>
                <w:rFonts w:ascii="Times New Roman"/>
                <w:b w:val="false"/>
                <w:i w:val="false"/>
                <w:color w:val="000000"/>
                <w:sz w:val="20"/>
              </w:rPr>
              <w:t>
Г. Орда,</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452"/>
          <w:p>
            <w:pPr>
              <w:spacing w:after="20"/>
              <w:ind w:left="20"/>
              <w:jc w:val="both"/>
            </w:pPr>
            <w:r>
              <w:rPr>
                <w:rFonts w:ascii="Times New Roman"/>
                <w:b w:val="false"/>
                <w:i w:val="false"/>
                <w:color w:val="000000"/>
                <w:sz w:val="20"/>
              </w:rPr>
              <w:t>
Қазақ әдебиеті (қоғамдық-гуманитарлық бағыт)</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453"/>
          <w:p>
            <w:pPr>
              <w:spacing w:after="20"/>
              <w:ind w:left="20"/>
              <w:jc w:val="both"/>
            </w:pPr>
            <w:r>
              <w:rPr>
                <w:rFonts w:ascii="Times New Roman"/>
                <w:b w:val="false"/>
                <w:i w:val="false"/>
                <w:color w:val="000000"/>
                <w:sz w:val="20"/>
              </w:rPr>
              <w:t>
А. Ақтанова,</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454"/>
          <w:p>
            <w:pPr>
              <w:spacing w:after="20"/>
              <w:ind w:left="20"/>
              <w:jc w:val="both"/>
            </w:pPr>
            <w:r>
              <w:rPr>
                <w:rFonts w:ascii="Times New Roman"/>
                <w:b w:val="false"/>
                <w:i w:val="false"/>
                <w:color w:val="000000"/>
                <w:sz w:val="20"/>
              </w:rPr>
              <w:t>
Геометрия (ҚГБ). Электрондық оқулық (web-платформа)</w:t>
            </w:r>
          </w:p>
          <w:bookmarkEnd w:id="2454"/>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455"/>
          <w:p>
            <w:pPr>
              <w:spacing w:after="20"/>
              <w:ind w:left="20"/>
              <w:jc w:val="both"/>
            </w:pPr>
            <w:r>
              <w:rPr>
                <w:rFonts w:ascii="Times New Roman"/>
                <w:b w:val="false"/>
                <w:i w:val="false"/>
                <w:color w:val="000000"/>
                <w:sz w:val="20"/>
              </w:rPr>
              <w:t>
В. Смирнов,</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56"/>
          <w:p>
            <w:pPr>
              <w:spacing w:after="20"/>
              <w:ind w:left="20"/>
              <w:jc w:val="both"/>
            </w:pPr>
            <w:r>
              <w:rPr>
                <w:rFonts w:ascii="Times New Roman"/>
                <w:b w:val="false"/>
                <w:i w:val="false"/>
                <w:color w:val="000000"/>
                <w:sz w:val="20"/>
              </w:rPr>
              <w:t>
Геометрия. (ҚГБ)</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457"/>
          <w:p>
            <w:pPr>
              <w:spacing w:after="20"/>
              <w:ind w:left="20"/>
              <w:jc w:val="both"/>
            </w:pPr>
            <w:r>
              <w:rPr>
                <w:rFonts w:ascii="Times New Roman"/>
                <w:b w:val="false"/>
                <w:i w:val="false"/>
                <w:color w:val="000000"/>
                <w:sz w:val="20"/>
              </w:rPr>
              <w:t>
Г. Солтан,</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458"/>
          <w:p>
            <w:pPr>
              <w:spacing w:after="20"/>
              <w:ind w:left="20"/>
              <w:jc w:val="both"/>
            </w:pPr>
            <w:r>
              <w:rPr>
                <w:rFonts w:ascii="Times New Roman"/>
                <w:b w:val="false"/>
                <w:i w:val="false"/>
                <w:color w:val="000000"/>
                <w:sz w:val="20"/>
              </w:rPr>
              <w:t>
Информатика (қоғамдық-гуманитарлық бағыт)</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459"/>
          <w:p>
            <w:pPr>
              <w:spacing w:after="20"/>
              <w:ind w:left="20"/>
              <w:jc w:val="both"/>
            </w:pPr>
            <w:r>
              <w:rPr>
                <w:rFonts w:ascii="Times New Roman"/>
                <w:b w:val="false"/>
                <w:i w:val="false"/>
                <w:color w:val="000000"/>
                <w:sz w:val="20"/>
              </w:rPr>
              <w:t>
Д. Исабаева,</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Ш. Шекербекова,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Құрманғалиева,</w:t>
            </w:r>
          </w:p>
          <w:p>
            <w:pPr>
              <w:spacing w:after="20"/>
              <w:ind w:left="20"/>
              <w:jc w:val="both"/>
            </w:pPr>
            <w:r>
              <w:rPr>
                <w:rFonts w:ascii="Times New Roman"/>
                <w:b w:val="false"/>
                <w:i w:val="false"/>
                <w:color w:val="000000"/>
                <w:sz w:val="20"/>
              </w:rPr>
              <w:t>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460"/>
          <w:p>
            <w:pPr>
              <w:spacing w:after="20"/>
              <w:ind w:left="20"/>
              <w:jc w:val="both"/>
            </w:pPr>
            <w:r>
              <w:rPr>
                <w:rFonts w:ascii="Times New Roman"/>
                <w:b w:val="false"/>
                <w:i w:val="false"/>
                <w:color w:val="000000"/>
                <w:sz w:val="20"/>
              </w:rPr>
              <w:t>
Физика (қоғамдық-гуманитарлық бағыт)</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461"/>
          <w:p>
            <w:pPr>
              <w:spacing w:after="20"/>
              <w:ind w:left="20"/>
              <w:jc w:val="both"/>
            </w:pPr>
            <w:r>
              <w:rPr>
                <w:rFonts w:ascii="Times New Roman"/>
                <w:b w:val="false"/>
                <w:i w:val="false"/>
                <w:color w:val="000000"/>
                <w:sz w:val="20"/>
              </w:rPr>
              <w:t>
Д. Казакбаева,</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462"/>
          <w:p>
            <w:pPr>
              <w:spacing w:after="20"/>
              <w:ind w:left="20"/>
              <w:jc w:val="both"/>
            </w:pPr>
            <w:r>
              <w:rPr>
                <w:rFonts w:ascii="Times New Roman"/>
                <w:b w:val="false"/>
                <w:i w:val="false"/>
                <w:color w:val="000000"/>
                <w:sz w:val="20"/>
              </w:rPr>
              <w:t>
Химия (ҚГБ). Электрондық оқулық</w:t>
            </w:r>
          </w:p>
          <w:bookmarkEnd w:id="2462"/>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463"/>
          <w:p>
            <w:pPr>
              <w:spacing w:after="20"/>
              <w:ind w:left="20"/>
              <w:jc w:val="both"/>
            </w:pPr>
            <w:r>
              <w:rPr>
                <w:rFonts w:ascii="Times New Roman"/>
                <w:b w:val="false"/>
                <w:i w:val="false"/>
                <w:color w:val="000000"/>
                <w:sz w:val="20"/>
              </w:rPr>
              <w:t>
М. Оспанова,</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464"/>
          <w:p>
            <w:pPr>
              <w:spacing w:after="20"/>
              <w:ind w:left="20"/>
              <w:jc w:val="both"/>
            </w:pPr>
            <w:r>
              <w:rPr>
                <w:rFonts w:ascii="Times New Roman"/>
                <w:b w:val="false"/>
                <w:i w:val="false"/>
                <w:color w:val="000000"/>
                <w:sz w:val="20"/>
              </w:rPr>
              <w:t>
Биология (қоғамдық-гуманитарлық бағыт)</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465"/>
          <w:p>
            <w:pPr>
              <w:spacing w:after="20"/>
              <w:ind w:left="20"/>
              <w:jc w:val="both"/>
            </w:pPr>
            <w:r>
              <w:rPr>
                <w:rFonts w:ascii="Times New Roman"/>
                <w:b w:val="false"/>
                <w:i w:val="false"/>
                <w:color w:val="000000"/>
                <w:sz w:val="20"/>
              </w:rPr>
              <w:t>
Н. Асанов,</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466"/>
          <w:p>
            <w:pPr>
              <w:spacing w:after="20"/>
              <w:ind w:left="20"/>
              <w:jc w:val="both"/>
            </w:pPr>
            <w:r>
              <w:rPr>
                <w:rFonts w:ascii="Times New Roman"/>
                <w:b w:val="false"/>
                <w:i w:val="false"/>
                <w:color w:val="000000"/>
                <w:sz w:val="20"/>
              </w:rPr>
              <w:t>
География (ҚГБ). Электрондық оқулық (web-платформа)</w:t>
            </w:r>
          </w:p>
          <w:bookmarkEnd w:id="246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467"/>
          <w:p>
            <w:pPr>
              <w:spacing w:after="20"/>
              <w:ind w:left="20"/>
              <w:jc w:val="both"/>
            </w:pPr>
            <w:r>
              <w:rPr>
                <w:rFonts w:ascii="Times New Roman"/>
                <w:b w:val="false"/>
                <w:i w:val="false"/>
                <w:color w:val="000000"/>
                <w:sz w:val="20"/>
              </w:rPr>
              <w:t>
К. Каймулдинова,</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С. Әбілмәжінова,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468"/>
          <w:p>
            <w:pPr>
              <w:spacing w:after="20"/>
              <w:ind w:left="20"/>
              <w:jc w:val="both"/>
            </w:pPr>
            <w:r>
              <w:rPr>
                <w:rFonts w:ascii="Times New Roman"/>
                <w:b w:val="false"/>
                <w:i w:val="false"/>
                <w:color w:val="000000"/>
                <w:sz w:val="20"/>
              </w:rPr>
              <w:t xml:space="preserve">
Дүниежүзі тарихы (ҚГБ). </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469"/>
          <w:p>
            <w:pPr>
              <w:spacing w:after="20"/>
              <w:ind w:left="20"/>
              <w:jc w:val="both"/>
            </w:pPr>
            <w:r>
              <w:rPr>
                <w:rFonts w:ascii="Times New Roman"/>
                <w:b w:val="false"/>
                <w:i w:val="false"/>
                <w:color w:val="000000"/>
                <w:sz w:val="20"/>
              </w:rPr>
              <w:t>
Р. Қайырбекова,</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470"/>
          <w:p>
            <w:pPr>
              <w:spacing w:after="20"/>
              <w:ind w:left="20"/>
              <w:jc w:val="both"/>
            </w:pPr>
            <w:r>
              <w:rPr>
                <w:rFonts w:ascii="Times New Roman"/>
                <w:b w:val="false"/>
                <w:i w:val="false"/>
                <w:color w:val="000000"/>
                <w:sz w:val="20"/>
              </w:rPr>
              <w:t>
Құқық негіздері (ҚГБ).</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471"/>
          <w:p>
            <w:pPr>
              <w:spacing w:after="20"/>
              <w:ind w:left="20"/>
              <w:jc w:val="both"/>
            </w:pPr>
            <w:r>
              <w:rPr>
                <w:rFonts w:ascii="Times New Roman"/>
                <w:b w:val="false"/>
                <w:i w:val="false"/>
                <w:color w:val="000000"/>
                <w:sz w:val="20"/>
              </w:rPr>
              <w:t>
А. Ибраева,</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472"/>
          <w:p>
            <w:pPr>
              <w:spacing w:after="20"/>
              <w:ind w:left="20"/>
              <w:jc w:val="both"/>
            </w:pPr>
            <w:r>
              <w:rPr>
                <w:rFonts w:ascii="Times New Roman"/>
                <w:b w:val="false"/>
                <w:i w:val="false"/>
                <w:color w:val="000000"/>
                <w:sz w:val="20"/>
              </w:rPr>
              <w:t>
Қазақ тілі.</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473"/>
          <w:p>
            <w:pPr>
              <w:spacing w:after="20"/>
              <w:ind w:left="20"/>
              <w:jc w:val="both"/>
            </w:pPr>
            <w:r>
              <w:rPr>
                <w:rFonts w:ascii="Times New Roman"/>
                <w:b w:val="false"/>
                <w:i w:val="false"/>
                <w:color w:val="000000"/>
                <w:sz w:val="20"/>
              </w:rPr>
              <w:t>
Ж. Дәулетбекова,</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Қ. Рай,</w:t>
            </w:r>
          </w:p>
          <w:p>
            <w:pPr>
              <w:spacing w:after="20"/>
              <w:ind w:left="20"/>
              <w:jc w:val="both"/>
            </w:pPr>
            <w:r>
              <w:rPr>
                <w:rFonts w:ascii="Times New Roman"/>
                <w:b w:val="false"/>
                <w:i w:val="false"/>
                <w:color w:val="000000"/>
                <w:sz w:val="20"/>
              </w:rPr>
              <w:t>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474"/>
          <w:p>
            <w:pPr>
              <w:spacing w:after="20"/>
              <w:ind w:left="20"/>
              <w:jc w:val="both"/>
            </w:pPr>
            <w:r>
              <w:rPr>
                <w:rFonts w:ascii="Times New Roman"/>
                <w:b w:val="false"/>
                <w:i w:val="false"/>
                <w:color w:val="000000"/>
                <w:sz w:val="20"/>
              </w:rPr>
              <w:t>
Қазақ әдебиеті.</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475"/>
          <w:p>
            <w:pPr>
              <w:spacing w:after="20"/>
              <w:ind w:left="20"/>
              <w:jc w:val="both"/>
            </w:pPr>
            <w:r>
              <w:rPr>
                <w:rFonts w:ascii="Times New Roman"/>
                <w:b w:val="false"/>
                <w:i w:val="false"/>
                <w:color w:val="000000"/>
                <w:sz w:val="20"/>
              </w:rPr>
              <w:t>
А. Ақтанова,</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476"/>
          <w:p>
            <w:pPr>
              <w:spacing w:after="20"/>
              <w:ind w:left="20"/>
              <w:jc w:val="both"/>
            </w:pPr>
            <w:r>
              <w:rPr>
                <w:rFonts w:ascii="Times New Roman"/>
                <w:b w:val="false"/>
                <w:i w:val="false"/>
                <w:color w:val="000000"/>
                <w:sz w:val="20"/>
              </w:rPr>
              <w:t>
Қазақ әдебиеті (ЖМБ). Электрондық оқулық (web-платформа)</w:t>
            </w:r>
          </w:p>
          <w:bookmarkEnd w:id="247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477"/>
          <w:p>
            <w:pPr>
              <w:spacing w:after="20"/>
              <w:ind w:left="20"/>
              <w:jc w:val="both"/>
            </w:pPr>
            <w:r>
              <w:rPr>
                <w:rFonts w:ascii="Times New Roman"/>
                <w:b w:val="false"/>
                <w:i w:val="false"/>
                <w:color w:val="000000"/>
                <w:sz w:val="20"/>
              </w:rPr>
              <w:t>
Г. Орда,</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478"/>
          <w:p>
            <w:pPr>
              <w:spacing w:after="20"/>
              <w:ind w:left="20"/>
              <w:jc w:val="both"/>
            </w:pPr>
            <w:r>
              <w:rPr>
                <w:rFonts w:ascii="Times New Roman"/>
                <w:b w:val="false"/>
                <w:i w:val="false"/>
                <w:color w:val="000000"/>
                <w:sz w:val="20"/>
              </w:rPr>
              <w:t>
Алгебра және анализ бастамалары.</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(web-платформа) </w:t>
            </w:r>
          </w:p>
          <w:p>
            <w:pPr>
              <w:spacing w:after="20"/>
              <w:ind w:left="20"/>
              <w:jc w:val="both"/>
            </w:pPr>
            <w:r>
              <w:rPr>
                <w:rFonts w:ascii="Times New Roman"/>
                <w:b w:val="false"/>
                <w:i w:val="false"/>
                <w:color w:val="000000"/>
                <w:sz w:val="20"/>
              </w:rPr>
              <w:t>
10-сынып.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479"/>
          <w:p>
            <w:pPr>
              <w:spacing w:after="20"/>
              <w:ind w:left="20"/>
              <w:jc w:val="both"/>
            </w:pPr>
            <w:r>
              <w:rPr>
                <w:rFonts w:ascii="Times New Roman"/>
                <w:b w:val="false"/>
                <w:i w:val="false"/>
                <w:color w:val="000000"/>
                <w:sz w:val="20"/>
              </w:rPr>
              <w:t>
О. Пак,</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Д. Ардақұлы,</w:t>
            </w:r>
          </w:p>
          <w:p>
            <w:pPr>
              <w:spacing w:after="20"/>
              <w:ind w:left="20"/>
              <w:jc w:val="both"/>
            </w:pPr>
            <w:r>
              <w:rPr>
                <w:rFonts w:ascii="Times New Roman"/>
                <w:b w:val="false"/>
                <w:i w:val="false"/>
                <w:color w:val="000000"/>
                <w:sz w:val="20"/>
              </w:rPr>
              <w:t>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480"/>
          <w:p>
            <w:pPr>
              <w:spacing w:after="20"/>
              <w:ind w:left="20"/>
              <w:jc w:val="both"/>
            </w:pPr>
            <w:r>
              <w:rPr>
                <w:rFonts w:ascii="Times New Roman"/>
                <w:b w:val="false"/>
                <w:i w:val="false"/>
                <w:color w:val="000000"/>
                <w:sz w:val="20"/>
              </w:rPr>
              <w:t xml:space="preserve">
 Геометрия (ЖМБ). </w:t>
            </w:r>
          </w:p>
          <w:bookmarkEnd w:id="2480"/>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481"/>
          <w:p>
            <w:pPr>
              <w:spacing w:after="20"/>
              <w:ind w:left="20"/>
              <w:jc w:val="both"/>
            </w:pPr>
            <w:r>
              <w:rPr>
                <w:rFonts w:ascii="Times New Roman"/>
                <w:b w:val="false"/>
                <w:i w:val="false"/>
                <w:color w:val="000000"/>
                <w:sz w:val="20"/>
              </w:rPr>
              <w:t>
В. Смирнов,</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482"/>
          <w:p>
            <w:pPr>
              <w:spacing w:after="20"/>
              <w:ind w:left="20"/>
              <w:jc w:val="both"/>
            </w:pPr>
            <w:r>
              <w:rPr>
                <w:rFonts w:ascii="Times New Roman"/>
                <w:b w:val="false"/>
                <w:i w:val="false"/>
                <w:color w:val="000000"/>
                <w:sz w:val="20"/>
              </w:rPr>
              <w:t>
Геометрия (жаратылыстану-математикалық бағыт)</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483"/>
          <w:p>
            <w:pPr>
              <w:spacing w:after="20"/>
              <w:ind w:left="20"/>
              <w:jc w:val="both"/>
            </w:pPr>
            <w:r>
              <w:rPr>
                <w:rFonts w:ascii="Times New Roman"/>
                <w:b w:val="false"/>
                <w:i w:val="false"/>
                <w:color w:val="000000"/>
                <w:sz w:val="20"/>
              </w:rPr>
              <w:t>
Г. Солтан,</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484"/>
          <w:p>
            <w:pPr>
              <w:spacing w:after="20"/>
              <w:ind w:left="20"/>
              <w:jc w:val="both"/>
            </w:pPr>
            <w:r>
              <w:rPr>
                <w:rFonts w:ascii="Times New Roman"/>
                <w:b w:val="false"/>
                <w:i w:val="false"/>
                <w:color w:val="000000"/>
                <w:sz w:val="20"/>
              </w:rPr>
              <w:t xml:space="preserve">
 Информатика (ЖМБ). </w:t>
            </w:r>
          </w:p>
          <w:bookmarkEnd w:id="2484"/>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485"/>
          <w:p>
            <w:pPr>
              <w:spacing w:after="20"/>
              <w:ind w:left="20"/>
              <w:jc w:val="both"/>
            </w:pPr>
            <w:r>
              <w:rPr>
                <w:rFonts w:ascii="Times New Roman"/>
                <w:b w:val="false"/>
                <w:i w:val="false"/>
                <w:color w:val="000000"/>
                <w:sz w:val="20"/>
              </w:rPr>
              <w:t>
Н. Кольева,</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Е. Шевчук,</w:t>
            </w:r>
          </w:p>
          <w:p>
            <w:pPr>
              <w:spacing w:after="20"/>
              <w:ind w:left="20"/>
              <w:jc w:val="both"/>
            </w:pPr>
            <w:r>
              <w:rPr>
                <w:rFonts w:ascii="Times New Roman"/>
                <w:b w:val="false"/>
                <w:i w:val="false"/>
                <w:color w:val="000000"/>
                <w:sz w:val="20"/>
              </w:rPr>
              <w:t>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486"/>
          <w:p>
            <w:pPr>
              <w:spacing w:after="20"/>
              <w:ind w:left="20"/>
              <w:jc w:val="both"/>
            </w:pPr>
            <w:r>
              <w:rPr>
                <w:rFonts w:ascii="Times New Roman"/>
                <w:b w:val="false"/>
                <w:i w:val="false"/>
                <w:color w:val="000000"/>
                <w:sz w:val="20"/>
              </w:rPr>
              <w:t>
Р. Қадырқұлов,</w:t>
            </w:r>
          </w:p>
          <w:bookmarkEnd w:id="2486"/>
          <w:p>
            <w:pPr>
              <w:spacing w:after="20"/>
              <w:ind w:left="20"/>
              <w:jc w:val="both"/>
            </w:pPr>
            <w:r>
              <w:rPr>
                <w:rFonts w:ascii="Times New Roman"/>
                <w:b w:val="false"/>
                <w:i w:val="false"/>
                <w:color w:val="000000"/>
                <w:sz w:val="20"/>
              </w:rPr>
              <w:t>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487"/>
          <w:p>
            <w:pPr>
              <w:spacing w:after="20"/>
              <w:ind w:left="20"/>
              <w:jc w:val="both"/>
            </w:pPr>
            <w:r>
              <w:rPr>
                <w:rFonts w:ascii="Times New Roman"/>
                <w:b w:val="false"/>
                <w:i w:val="false"/>
                <w:color w:val="000000"/>
                <w:sz w:val="20"/>
              </w:rPr>
              <w:t>
Информатика (жаратылыстану-математикалық бағыт)</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488"/>
          <w:p>
            <w:pPr>
              <w:spacing w:after="20"/>
              <w:ind w:left="20"/>
              <w:jc w:val="both"/>
            </w:pPr>
            <w:r>
              <w:rPr>
                <w:rFonts w:ascii="Times New Roman"/>
                <w:b w:val="false"/>
                <w:i w:val="false"/>
                <w:color w:val="000000"/>
                <w:sz w:val="20"/>
              </w:rPr>
              <w:t>
Д. Исабаева,</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Киселева,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Құрманғалиева,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489"/>
          <w:p>
            <w:pPr>
              <w:spacing w:after="20"/>
              <w:ind w:left="20"/>
              <w:jc w:val="both"/>
            </w:pPr>
            <w:r>
              <w:rPr>
                <w:rFonts w:ascii="Times New Roman"/>
                <w:b w:val="false"/>
                <w:i w:val="false"/>
                <w:color w:val="000000"/>
                <w:sz w:val="20"/>
              </w:rPr>
              <w:t>
Физика (жаратылыстану-математикалық бағыт)</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490"/>
          <w:p>
            <w:pPr>
              <w:spacing w:after="20"/>
              <w:ind w:left="20"/>
              <w:jc w:val="both"/>
            </w:pPr>
            <w:r>
              <w:rPr>
                <w:rFonts w:ascii="Times New Roman"/>
                <w:b w:val="false"/>
                <w:i w:val="false"/>
                <w:color w:val="000000"/>
                <w:sz w:val="20"/>
              </w:rPr>
              <w:t>
Н. Шуюшбаева,</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491"/>
          <w:p>
            <w:pPr>
              <w:spacing w:after="20"/>
              <w:ind w:left="20"/>
              <w:jc w:val="both"/>
            </w:pPr>
            <w:r>
              <w:rPr>
                <w:rFonts w:ascii="Times New Roman"/>
                <w:b w:val="false"/>
                <w:i w:val="false"/>
                <w:color w:val="000000"/>
                <w:sz w:val="20"/>
              </w:rPr>
              <w:t>
Физика (жаратылыстану-математикалық бағыт)</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492"/>
          <w:p>
            <w:pPr>
              <w:spacing w:after="20"/>
              <w:ind w:left="20"/>
              <w:jc w:val="both"/>
            </w:pPr>
            <w:r>
              <w:rPr>
                <w:rFonts w:ascii="Times New Roman"/>
                <w:b w:val="false"/>
                <w:i w:val="false"/>
                <w:color w:val="000000"/>
                <w:sz w:val="20"/>
              </w:rPr>
              <w:t>
Б. Кронгарт,</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Д. Қазақбаева,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Иманбеков,</w:t>
            </w:r>
          </w:p>
          <w:p>
            <w:pPr>
              <w:spacing w:after="20"/>
              <w:ind w:left="20"/>
              <w:jc w:val="both"/>
            </w:pPr>
            <w:r>
              <w:rPr>
                <w:rFonts w:ascii="Times New Roman"/>
                <w:b w:val="false"/>
                <w:i w:val="false"/>
                <w:color w:val="000000"/>
                <w:sz w:val="20"/>
              </w:rPr>
              <w:t>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493"/>
          <w:p>
            <w:pPr>
              <w:spacing w:after="20"/>
              <w:ind w:left="20"/>
              <w:jc w:val="both"/>
            </w:pPr>
            <w:r>
              <w:rPr>
                <w:rFonts w:ascii="Times New Roman"/>
                <w:b w:val="false"/>
                <w:i w:val="false"/>
                <w:color w:val="000000"/>
                <w:sz w:val="20"/>
              </w:rPr>
              <w:t>
Химия (жаратылыстану-математикалық бағыт)</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494"/>
          <w:p>
            <w:pPr>
              <w:spacing w:after="20"/>
              <w:ind w:left="20"/>
              <w:jc w:val="both"/>
            </w:pPr>
            <w:r>
              <w:rPr>
                <w:rFonts w:ascii="Times New Roman"/>
                <w:b w:val="false"/>
                <w:i w:val="false"/>
                <w:color w:val="000000"/>
                <w:sz w:val="20"/>
              </w:rPr>
              <w:t>
М. Оспанова,</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К.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495"/>
          <w:p>
            <w:pPr>
              <w:spacing w:after="20"/>
              <w:ind w:left="20"/>
              <w:jc w:val="both"/>
            </w:pPr>
            <w:r>
              <w:rPr>
                <w:rFonts w:ascii="Times New Roman"/>
                <w:b w:val="false"/>
                <w:i w:val="false"/>
                <w:color w:val="000000"/>
                <w:sz w:val="20"/>
              </w:rPr>
              <w:t>
Дүниежүзі тарихы (ЖМБ). 10-сынып.</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496"/>
          <w:p>
            <w:pPr>
              <w:spacing w:after="20"/>
              <w:ind w:left="20"/>
              <w:jc w:val="both"/>
            </w:pPr>
            <w:r>
              <w:rPr>
                <w:rFonts w:ascii="Times New Roman"/>
                <w:b w:val="false"/>
                <w:i w:val="false"/>
                <w:color w:val="000000"/>
                <w:sz w:val="20"/>
              </w:rPr>
              <w:t>
Р. Қайырбекова,</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497"/>
          <w:p>
            <w:pPr>
              <w:spacing w:after="20"/>
              <w:ind w:left="20"/>
              <w:jc w:val="both"/>
            </w:pPr>
            <w:r>
              <w:rPr>
                <w:rFonts w:ascii="Times New Roman"/>
                <w:b w:val="false"/>
                <w:i w:val="false"/>
                <w:color w:val="000000"/>
                <w:sz w:val="20"/>
              </w:rPr>
              <w:t>
Құқық негіздері (ЖМБ). 10-сынып.</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498"/>
          <w:p>
            <w:pPr>
              <w:spacing w:after="20"/>
              <w:ind w:left="20"/>
              <w:jc w:val="both"/>
            </w:pPr>
            <w:r>
              <w:rPr>
                <w:rFonts w:ascii="Times New Roman"/>
                <w:b w:val="false"/>
                <w:i w:val="false"/>
                <w:color w:val="000000"/>
                <w:sz w:val="20"/>
              </w:rPr>
              <w:t>
А. Ибраева,</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499"/>
          <w:p>
            <w:pPr>
              <w:spacing w:after="20"/>
              <w:ind w:left="20"/>
              <w:jc w:val="both"/>
            </w:pPr>
            <w:r>
              <w:rPr>
                <w:rFonts w:ascii="Times New Roman"/>
                <w:b w:val="false"/>
                <w:i w:val="false"/>
                <w:color w:val="000000"/>
                <w:sz w:val="20"/>
              </w:rPr>
              <w:t xml:space="preserve">
 География (ЖМБ). </w:t>
            </w:r>
          </w:p>
          <w:bookmarkEnd w:id="2499"/>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500"/>
          <w:p>
            <w:pPr>
              <w:spacing w:after="20"/>
              <w:ind w:left="20"/>
              <w:jc w:val="both"/>
            </w:pPr>
            <w:r>
              <w:rPr>
                <w:rFonts w:ascii="Times New Roman"/>
                <w:b w:val="false"/>
                <w:i w:val="false"/>
                <w:color w:val="000000"/>
                <w:sz w:val="20"/>
              </w:rPr>
              <w:t>
К. Каймулдинова,</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С. Әбілмәжінова,</w:t>
            </w:r>
          </w:p>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01"/>
          <w:p>
            <w:pPr>
              <w:spacing w:after="20"/>
              <w:ind w:left="20"/>
              <w:jc w:val="both"/>
            </w:pPr>
            <w:r>
              <w:rPr>
                <w:rFonts w:ascii="Times New Roman"/>
                <w:b w:val="false"/>
                <w:i w:val="false"/>
                <w:color w:val="000000"/>
                <w:sz w:val="20"/>
              </w:rPr>
              <w:t>
География. (ЖМБ).</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502"/>
          <w:p>
            <w:pPr>
              <w:spacing w:after="20"/>
              <w:ind w:left="20"/>
              <w:jc w:val="both"/>
            </w:pPr>
            <w:r>
              <w:rPr>
                <w:rFonts w:ascii="Times New Roman"/>
                <w:b w:val="false"/>
                <w:i w:val="false"/>
                <w:color w:val="000000"/>
                <w:sz w:val="20"/>
              </w:rPr>
              <w:t>
С. Төлепбекова,</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А. Аманжолов,</w:t>
            </w:r>
          </w:p>
          <w:p>
            <w:pPr>
              <w:spacing w:after="20"/>
              <w:ind w:left="20"/>
              <w:jc w:val="both"/>
            </w:pPr>
            <w:r>
              <w:rPr>
                <w:rFonts w:ascii="Times New Roman"/>
                <w:b w:val="false"/>
                <w:i w:val="false"/>
                <w:color w:val="000000"/>
                <w:sz w:val="20"/>
              </w:rPr>
              <w:t>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503"/>
          <w:p>
            <w:pPr>
              <w:spacing w:after="20"/>
              <w:ind w:left="20"/>
              <w:jc w:val="both"/>
            </w:pPr>
            <w:r>
              <w:rPr>
                <w:rFonts w:ascii="Times New Roman"/>
                <w:b w:val="false"/>
                <w:i w:val="false"/>
                <w:color w:val="000000"/>
                <w:sz w:val="20"/>
              </w:rPr>
              <w:t>
Биология (ЖМБ).</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10-сынып.</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504"/>
          <w:p>
            <w:pPr>
              <w:spacing w:after="20"/>
              <w:ind w:left="20"/>
              <w:jc w:val="both"/>
            </w:pPr>
            <w:r>
              <w:rPr>
                <w:rFonts w:ascii="Times New Roman"/>
                <w:b w:val="false"/>
                <w:i w:val="false"/>
                <w:color w:val="000000"/>
                <w:sz w:val="20"/>
              </w:rPr>
              <w:t>
Е. Очкур,</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505"/>
          <w:p>
            <w:pPr>
              <w:spacing w:after="20"/>
              <w:ind w:left="20"/>
              <w:jc w:val="both"/>
            </w:pPr>
            <w:r>
              <w:rPr>
                <w:rFonts w:ascii="Times New Roman"/>
                <w:b w:val="false"/>
                <w:i w:val="false"/>
                <w:color w:val="000000"/>
                <w:sz w:val="20"/>
              </w:rPr>
              <w:t>
Қазақстан тарихы.</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10-сынып.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506"/>
          <w:p>
            <w:pPr>
              <w:spacing w:after="20"/>
              <w:ind w:left="20"/>
              <w:jc w:val="both"/>
            </w:pPr>
            <w:r>
              <w:rPr>
                <w:rFonts w:ascii="Times New Roman"/>
                <w:b w:val="false"/>
                <w:i w:val="false"/>
                <w:color w:val="000000"/>
                <w:sz w:val="20"/>
              </w:rPr>
              <w:t>
З. Джандосова,</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Т. Қартаева,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507"/>
          <w:p>
            <w:pPr>
              <w:spacing w:after="20"/>
              <w:ind w:left="20"/>
              <w:jc w:val="both"/>
            </w:pPr>
            <w:r>
              <w:rPr>
                <w:rFonts w:ascii="Times New Roman"/>
                <w:b w:val="false"/>
                <w:i w:val="false"/>
                <w:color w:val="000000"/>
                <w:sz w:val="20"/>
              </w:rPr>
              <w:t>
Алғашқы әскери және технологиялық дайындық. Электрондық оқулық. 1, 2-бөлім</w:t>
            </w:r>
          </w:p>
          <w:bookmarkEnd w:id="250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508"/>
          <w:p>
            <w:pPr>
              <w:spacing w:after="20"/>
              <w:ind w:left="20"/>
              <w:jc w:val="both"/>
            </w:pPr>
            <w:r>
              <w:rPr>
                <w:rFonts w:ascii="Times New Roman"/>
                <w:b w:val="false"/>
                <w:i w:val="false"/>
                <w:color w:val="000000"/>
                <w:sz w:val="20"/>
              </w:rPr>
              <w:t xml:space="preserve">
А. Рыспаев, </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Адельбаев,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Асилов,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Чакантаев, </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509"/>
          <w:p>
            <w:pPr>
              <w:spacing w:after="20"/>
              <w:ind w:left="20"/>
              <w:jc w:val="both"/>
            </w:pPr>
            <w:r>
              <w:rPr>
                <w:rFonts w:ascii="Times New Roman"/>
                <w:b w:val="false"/>
                <w:i w:val="false"/>
                <w:color w:val="000000"/>
                <w:sz w:val="20"/>
              </w:rPr>
              <w:t xml:space="preserve">
А. Тасболатов, </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Майхиев, </w:t>
            </w:r>
          </w:p>
          <w:p>
            <w:pPr>
              <w:spacing w:after="20"/>
              <w:ind w:left="20"/>
              <w:jc w:val="both"/>
            </w:pPr>
            <w:r>
              <w:rPr>
                <w:rFonts w:ascii="Times New Roman"/>
                <w:b w:val="false"/>
                <w:i w:val="false"/>
                <w:color w:val="000000"/>
                <w:sz w:val="20"/>
              </w:rPr>
              <w:t>
Е. Акимбаев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510"/>
          <w:p>
            <w:pPr>
              <w:spacing w:after="20"/>
              <w:ind w:left="20"/>
              <w:jc w:val="both"/>
            </w:pPr>
            <w:r>
              <w:rPr>
                <w:rFonts w:ascii="Times New Roman"/>
                <w:b w:val="false"/>
                <w:i w:val="false"/>
                <w:color w:val="000000"/>
                <w:sz w:val="20"/>
              </w:rPr>
              <w:t>
Кәсіпкерлік және бизнес негіздері</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511"/>
          <w:p>
            <w:pPr>
              <w:spacing w:after="20"/>
              <w:ind w:left="20"/>
              <w:jc w:val="both"/>
            </w:pPr>
            <w:r>
              <w:rPr>
                <w:rFonts w:ascii="Times New Roman"/>
                <w:b w:val="false"/>
                <w:i w:val="false"/>
                <w:color w:val="000000"/>
                <w:sz w:val="20"/>
              </w:rPr>
              <w:t>
Е. Дүйсенханов,</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Щеглов,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 Ханин,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Фазылжанова, </w:t>
            </w:r>
          </w:p>
          <w:p>
            <w:pPr>
              <w:spacing w:after="20"/>
              <w:ind w:left="20"/>
              <w:jc w:val="both"/>
            </w:pPr>
            <w:r>
              <w:rPr>
                <w:rFonts w:ascii="Times New Roman"/>
                <w:b w:val="false"/>
                <w:i w:val="false"/>
                <w:color w:val="000000"/>
                <w:sz w:val="20"/>
              </w:rPr>
              <w:t>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512"/>
          <w:p>
            <w:pPr>
              <w:spacing w:after="20"/>
              <w:ind w:left="20"/>
              <w:jc w:val="both"/>
            </w:pPr>
            <w:r>
              <w:rPr>
                <w:rFonts w:ascii="Times New Roman"/>
                <w:b w:val="false"/>
                <w:i w:val="false"/>
                <w:color w:val="000000"/>
                <w:sz w:val="20"/>
              </w:rPr>
              <w:t>
Кәсіпкерлік және бизнес негіздері</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513"/>
          <w:p>
            <w:pPr>
              <w:spacing w:after="20"/>
              <w:ind w:left="20"/>
              <w:jc w:val="both"/>
            </w:pPr>
            <w:r>
              <w:rPr>
                <w:rFonts w:ascii="Times New Roman"/>
                <w:b w:val="false"/>
                <w:i w:val="false"/>
                <w:color w:val="000000"/>
                <w:sz w:val="20"/>
              </w:rPr>
              <w:t>
Қ. Аганина,</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Р. Қараев,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Ж. Сұлтанов,</w:t>
            </w:r>
          </w:p>
          <w:p>
            <w:pPr>
              <w:spacing w:after="20"/>
              <w:ind w:left="20"/>
              <w:jc w:val="both"/>
            </w:pPr>
            <w:r>
              <w:rPr>
                <w:rFonts w:ascii="Times New Roman"/>
                <w:b w:val="false"/>
                <w:i w:val="false"/>
                <w:color w:val="000000"/>
                <w:sz w:val="20"/>
              </w:rPr>
              <w:t>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514"/>
          <w:p>
            <w:pPr>
              <w:spacing w:after="20"/>
              <w:ind w:left="20"/>
              <w:jc w:val="both"/>
            </w:pPr>
            <w:r>
              <w:rPr>
                <w:rFonts w:ascii="Times New Roman"/>
                <w:b w:val="false"/>
                <w:i w:val="false"/>
                <w:color w:val="000000"/>
                <w:sz w:val="20"/>
              </w:rPr>
              <w:t>
Графика және жобалау</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515"/>
          <w:p>
            <w:pPr>
              <w:spacing w:after="20"/>
              <w:ind w:left="20"/>
              <w:jc w:val="both"/>
            </w:pPr>
            <w:r>
              <w:rPr>
                <w:rFonts w:ascii="Times New Roman"/>
                <w:b w:val="false"/>
                <w:i w:val="false"/>
                <w:color w:val="000000"/>
                <w:sz w:val="20"/>
              </w:rPr>
              <w:t>
Х. Танбаев,</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516"/>
          <w:p>
            <w:pPr>
              <w:spacing w:after="20"/>
              <w:ind w:left="20"/>
              <w:jc w:val="both"/>
            </w:pPr>
            <w:r>
              <w:rPr>
                <w:rFonts w:ascii="Times New Roman"/>
                <w:b w:val="false"/>
                <w:i w:val="false"/>
                <w:color w:val="000000"/>
                <w:sz w:val="20"/>
              </w:rPr>
              <w:t>
Қазақ тілі (ҚГБ) Электрондық оқулық (web-платформа)</w:t>
            </w:r>
          </w:p>
          <w:bookmarkEnd w:id="2516"/>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517"/>
          <w:p>
            <w:pPr>
              <w:spacing w:after="20"/>
              <w:ind w:left="20"/>
              <w:jc w:val="both"/>
            </w:pPr>
            <w:r>
              <w:rPr>
                <w:rFonts w:ascii="Times New Roman"/>
                <w:b w:val="false"/>
                <w:i w:val="false"/>
                <w:color w:val="000000"/>
                <w:sz w:val="20"/>
              </w:rPr>
              <w:t>
Б. Қапалбек,</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518"/>
          <w:p>
            <w:pPr>
              <w:spacing w:after="20"/>
              <w:ind w:left="20"/>
              <w:jc w:val="both"/>
            </w:pPr>
            <w:r>
              <w:rPr>
                <w:rFonts w:ascii="Times New Roman"/>
                <w:b w:val="false"/>
                <w:i w:val="false"/>
                <w:color w:val="000000"/>
                <w:sz w:val="20"/>
              </w:rPr>
              <w:t>
Қазақ тілі (қоғамдық-гуманитарлық бағыт)</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519"/>
          <w:p>
            <w:pPr>
              <w:spacing w:after="20"/>
              <w:ind w:left="20"/>
              <w:jc w:val="both"/>
            </w:pPr>
            <w:r>
              <w:rPr>
                <w:rFonts w:ascii="Times New Roman"/>
                <w:b w:val="false"/>
                <w:i w:val="false"/>
                <w:color w:val="000000"/>
                <w:sz w:val="20"/>
              </w:rPr>
              <w:t>
Ж. Балтабаева,</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Г. Әбдіраман,</w:t>
            </w:r>
          </w:p>
          <w:p>
            <w:pPr>
              <w:spacing w:after="20"/>
              <w:ind w:left="20"/>
              <w:jc w:val="both"/>
            </w:pPr>
            <w:r>
              <w:rPr>
                <w:rFonts w:ascii="Times New Roman"/>
                <w:b w:val="false"/>
                <w:i w:val="false"/>
                <w:color w:val="000000"/>
                <w:sz w:val="20"/>
              </w:rPr>
              <w:t>
Н. Аманов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520"/>
          <w:p>
            <w:pPr>
              <w:spacing w:after="20"/>
              <w:ind w:left="20"/>
              <w:jc w:val="both"/>
            </w:pPr>
            <w:r>
              <w:rPr>
                <w:rFonts w:ascii="Times New Roman"/>
                <w:b w:val="false"/>
                <w:i w:val="false"/>
                <w:color w:val="000000"/>
                <w:sz w:val="20"/>
              </w:rPr>
              <w:t>
Қазақ әдебиеті (қоғамдық-гуманитарлық бағыт)</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521"/>
          <w:p>
            <w:pPr>
              <w:spacing w:after="20"/>
              <w:ind w:left="20"/>
              <w:jc w:val="both"/>
            </w:pPr>
            <w:r>
              <w:rPr>
                <w:rFonts w:ascii="Times New Roman"/>
                <w:b w:val="false"/>
                <w:i w:val="false"/>
                <w:color w:val="000000"/>
                <w:sz w:val="20"/>
              </w:rPr>
              <w:t>
А. Ақтанова,</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522"/>
          <w:p>
            <w:pPr>
              <w:spacing w:after="20"/>
              <w:ind w:left="20"/>
              <w:jc w:val="both"/>
            </w:pPr>
            <w:r>
              <w:rPr>
                <w:rFonts w:ascii="Times New Roman"/>
                <w:b w:val="false"/>
                <w:i w:val="false"/>
                <w:color w:val="000000"/>
                <w:sz w:val="20"/>
              </w:rPr>
              <w:t>
Қазақ әдебиеті (қоғамдық-гуманитарлық бағыт)</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2523"/>
          <w:p>
            <w:pPr>
              <w:spacing w:after="20"/>
              <w:ind w:left="20"/>
              <w:jc w:val="both"/>
            </w:pPr>
            <w:r>
              <w:rPr>
                <w:rFonts w:ascii="Times New Roman"/>
                <w:b w:val="false"/>
                <w:i w:val="false"/>
                <w:color w:val="000000"/>
                <w:sz w:val="20"/>
              </w:rPr>
              <w:t>
Р. Зайкенова,</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Р. Сакенова,</w:t>
            </w:r>
          </w:p>
          <w:p>
            <w:pPr>
              <w:spacing w:after="20"/>
              <w:ind w:left="20"/>
              <w:jc w:val="both"/>
            </w:pPr>
            <w:r>
              <w:rPr>
                <w:rFonts w:ascii="Times New Roman"/>
                <w:b w:val="false"/>
                <w:i w:val="false"/>
                <w:color w:val="000000"/>
                <w:sz w:val="20"/>
              </w:rPr>
              <w:t>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524"/>
          <w:p>
            <w:pPr>
              <w:spacing w:after="20"/>
              <w:ind w:left="20"/>
              <w:jc w:val="both"/>
            </w:pPr>
            <w:r>
              <w:rPr>
                <w:rFonts w:ascii="Times New Roman"/>
                <w:b w:val="false"/>
                <w:i w:val="false"/>
                <w:color w:val="000000"/>
                <w:sz w:val="20"/>
              </w:rPr>
              <w:t>
Қазақ әдебиеті (ҚГБ) Электрондық оқулық (web-платформа)</w:t>
            </w:r>
          </w:p>
          <w:bookmarkEnd w:id="2524"/>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525"/>
          <w:p>
            <w:pPr>
              <w:spacing w:after="20"/>
              <w:ind w:left="20"/>
              <w:jc w:val="both"/>
            </w:pPr>
            <w:r>
              <w:rPr>
                <w:rFonts w:ascii="Times New Roman"/>
                <w:b w:val="false"/>
                <w:i w:val="false"/>
                <w:color w:val="000000"/>
                <w:sz w:val="20"/>
              </w:rPr>
              <w:t>
Г.Орда,</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526"/>
          <w:p>
            <w:pPr>
              <w:spacing w:after="20"/>
              <w:ind w:left="20"/>
              <w:jc w:val="both"/>
            </w:pPr>
            <w:r>
              <w:rPr>
                <w:rFonts w:ascii="Times New Roman"/>
                <w:b w:val="false"/>
                <w:i w:val="false"/>
                <w:color w:val="000000"/>
                <w:sz w:val="20"/>
              </w:rPr>
              <w:t>
Г. Шашкина,</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527"/>
          <w:p>
            <w:pPr>
              <w:spacing w:after="20"/>
              <w:ind w:left="20"/>
              <w:jc w:val="both"/>
            </w:pPr>
            <w:r>
              <w:rPr>
                <w:rFonts w:ascii="Times New Roman"/>
                <w:b w:val="false"/>
                <w:i w:val="false"/>
                <w:color w:val="000000"/>
                <w:sz w:val="20"/>
              </w:rPr>
              <w:t>
Алгебра және анализ бастамалары (қоғамдық-гуманитарлық бағыт)</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528"/>
          <w:p>
            <w:pPr>
              <w:spacing w:after="20"/>
              <w:ind w:left="20"/>
              <w:jc w:val="both"/>
            </w:pPr>
            <w:r>
              <w:rPr>
                <w:rFonts w:ascii="Times New Roman"/>
                <w:b w:val="false"/>
                <w:i w:val="false"/>
                <w:color w:val="000000"/>
                <w:sz w:val="20"/>
              </w:rPr>
              <w:t>
А. Абылкасымова,</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529"/>
          <w:p>
            <w:pPr>
              <w:spacing w:after="20"/>
              <w:ind w:left="20"/>
              <w:jc w:val="both"/>
            </w:pPr>
            <w:r>
              <w:rPr>
                <w:rFonts w:ascii="Times New Roman"/>
                <w:b w:val="false"/>
                <w:i w:val="false"/>
                <w:color w:val="000000"/>
                <w:sz w:val="20"/>
              </w:rPr>
              <w:t>
Геометрия. (ҚГБ)</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530"/>
          <w:p>
            <w:pPr>
              <w:spacing w:after="20"/>
              <w:ind w:left="20"/>
              <w:jc w:val="both"/>
            </w:pPr>
            <w:r>
              <w:rPr>
                <w:rFonts w:ascii="Times New Roman"/>
                <w:b w:val="false"/>
                <w:i w:val="false"/>
                <w:color w:val="000000"/>
                <w:sz w:val="20"/>
              </w:rPr>
              <w:t>
Г. Солтан,</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531"/>
          <w:p>
            <w:pPr>
              <w:spacing w:after="20"/>
              <w:ind w:left="20"/>
              <w:jc w:val="both"/>
            </w:pPr>
            <w:r>
              <w:rPr>
                <w:rFonts w:ascii="Times New Roman"/>
                <w:b w:val="false"/>
                <w:i w:val="false"/>
                <w:color w:val="000000"/>
                <w:sz w:val="20"/>
              </w:rPr>
              <w:t>
Геометрия (ҚГБ) Электрондық оқулық (web-платформа)</w:t>
            </w:r>
          </w:p>
          <w:bookmarkEnd w:id="2531"/>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532"/>
          <w:p>
            <w:pPr>
              <w:spacing w:after="20"/>
              <w:ind w:left="20"/>
              <w:jc w:val="both"/>
            </w:pPr>
            <w:r>
              <w:rPr>
                <w:rFonts w:ascii="Times New Roman"/>
                <w:b w:val="false"/>
                <w:i w:val="false"/>
                <w:color w:val="000000"/>
                <w:sz w:val="20"/>
              </w:rPr>
              <w:t>
В. Смирнов,</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Е.Тұяқов,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533"/>
          <w:p>
            <w:pPr>
              <w:spacing w:after="20"/>
              <w:ind w:left="20"/>
              <w:jc w:val="both"/>
            </w:pPr>
            <w:r>
              <w:rPr>
                <w:rFonts w:ascii="Times New Roman"/>
                <w:b w:val="false"/>
                <w:i w:val="false"/>
                <w:color w:val="000000"/>
                <w:sz w:val="20"/>
              </w:rPr>
              <w:t xml:space="preserve">
 Информатика. (ҚГБ) Электрондық оқулық </w:t>
            </w:r>
          </w:p>
          <w:bookmarkEnd w:id="253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534"/>
          <w:p>
            <w:pPr>
              <w:spacing w:after="20"/>
              <w:ind w:left="20"/>
              <w:jc w:val="both"/>
            </w:pPr>
            <w:r>
              <w:rPr>
                <w:rFonts w:ascii="Times New Roman"/>
                <w:b w:val="false"/>
                <w:i w:val="false"/>
                <w:color w:val="000000"/>
                <w:sz w:val="20"/>
              </w:rPr>
              <w:t>
В.Архипова,</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Р.Амдамова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Беристемова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535"/>
          <w:p>
            <w:pPr>
              <w:spacing w:after="20"/>
              <w:ind w:left="20"/>
              <w:jc w:val="both"/>
            </w:pPr>
            <w:r>
              <w:rPr>
                <w:rFonts w:ascii="Times New Roman"/>
                <w:b w:val="false"/>
                <w:i w:val="false"/>
                <w:color w:val="000000"/>
                <w:sz w:val="20"/>
              </w:rPr>
              <w:t>
Информатика (қоғамдық-гуманитарлық бағыт)</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536"/>
          <w:p>
            <w:pPr>
              <w:spacing w:after="20"/>
              <w:ind w:left="20"/>
              <w:jc w:val="both"/>
            </w:pPr>
            <w:r>
              <w:rPr>
                <w:rFonts w:ascii="Times New Roman"/>
                <w:b w:val="false"/>
                <w:i w:val="false"/>
                <w:color w:val="000000"/>
                <w:sz w:val="20"/>
              </w:rPr>
              <w:t>
Д. Исабаева,</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537"/>
          <w:p>
            <w:pPr>
              <w:spacing w:after="20"/>
              <w:ind w:left="20"/>
              <w:jc w:val="both"/>
            </w:pPr>
            <w:r>
              <w:rPr>
                <w:rFonts w:ascii="Times New Roman"/>
                <w:b w:val="false"/>
                <w:i w:val="false"/>
                <w:color w:val="000000"/>
                <w:sz w:val="20"/>
              </w:rPr>
              <w:t xml:space="preserve">
Физика </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(қоғамдық-гуманитарлық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2538"/>
          <w:p>
            <w:pPr>
              <w:spacing w:after="20"/>
              <w:ind w:left="20"/>
              <w:jc w:val="both"/>
            </w:pPr>
            <w:r>
              <w:rPr>
                <w:rFonts w:ascii="Times New Roman"/>
                <w:b w:val="false"/>
                <w:i w:val="false"/>
                <w:color w:val="000000"/>
                <w:sz w:val="20"/>
              </w:rPr>
              <w:t>
Р. Башарұлы,</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539"/>
          <w:p>
            <w:pPr>
              <w:spacing w:after="20"/>
              <w:ind w:left="20"/>
              <w:jc w:val="both"/>
            </w:pPr>
            <w:r>
              <w:rPr>
                <w:rFonts w:ascii="Times New Roman"/>
                <w:b w:val="false"/>
                <w:i w:val="false"/>
                <w:color w:val="000000"/>
                <w:sz w:val="20"/>
              </w:rPr>
              <w:t>
Физика (қоғамдық-гуманитарлық бағыт)</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540"/>
          <w:p>
            <w:pPr>
              <w:spacing w:after="20"/>
              <w:ind w:left="20"/>
              <w:jc w:val="both"/>
            </w:pPr>
            <w:r>
              <w:rPr>
                <w:rFonts w:ascii="Times New Roman"/>
                <w:b w:val="false"/>
                <w:i w:val="false"/>
                <w:color w:val="000000"/>
                <w:sz w:val="20"/>
              </w:rPr>
              <w:t>
С. Туякбаев,</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541"/>
          <w:p>
            <w:pPr>
              <w:spacing w:after="20"/>
              <w:ind w:left="20"/>
              <w:jc w:val="both"/>
            </w:pPr>
            <w:r>
              <w:rPr>
                <w:rFonts w:ascii="Times New Roman"/>
                <w:b w:val="false"/>
                <w:i w:val="false"/>
                <w:color w:val="000000"/>
                <w:sz w:val="20"/>
              </w:rPr>
              <w:t>
Химия (қоғамдық-гуманитарлық бағыт)</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542"/>
          <w:p>
            <w:pPr>
              <w:spacing w:after="20"/>
              <w:ind w:left="20"/>
              <w:jc w:val="both"/>
            </w:pPr>
            <w:r>
              <w:rPr>
                <w:rFonts w:ascii="Times New Roman"/>
                <w:b w:val="false"/>
                <w:i w:val="false"/>
                <w:color w:val="000000"/>
                <w:sz w:val="20"/>
              </w:rPr>
              <w:t>
М. Усманова,</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543"/>
          <w:p>
            <w:pPr>
              <w:spacing w:after="20"/>
              <w:ind w:left="20"/>
              <w:jc w:val="both"/>
            </w:pPr>
            <w:r>
              <w:rPr>
                <w:rFonts w:ascii="Times New Roman"/>
                <w:b w:val="false"/>
                <w:i w:val="false"/>
                <w:color w:val="000000"/>
                <w:sz w:val="20"/>
              </w:rPr>
              <w:t>
Химия (ҚГБ) Электрондық оқулық (web-платформа)</w:t>
            </w:r>
          </w:p>
          <w:bookmarkEnd w:id="2543"/>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544"/>
          <w:p>
            <w:pPr>
              <w:spacing w:after="20"/>
              <w:ind w:left="20"/>
              <w:jc w:val="both"/>
            </w:pPr>
            <w:r>
              <w:rPr>
                <w:rFonts w:ascii="Times New Roman"/>
                <w:b w:val="false"/>
                <w:i w:val="false"/>
                <w:color w:val="000000"/>
                <w:sz w:val="20"/>
              </w:rPr>
              <w:t>
М.Оспанова,</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545"/>
          <w:p>
            <w:pPr>
              <w:spacing w:after="20"/>
              <w:ind w:left="20"/>
              <w:jc w:val="both"/>
            </w:pPr>
            <w:r>
              <w:rPr>
                <w:rFonts w:ascii="Times New Roman"/>
                <w:b w:val="false"/>
                <w:i w:val="false"/>
                <w:color w:val="000000"/>
                <w:sz w:val="20"/>
              </w:rPr>
              <w:t>
Биология (қоғамдық-гуманитарлық бағыт)</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546"/>
          <w:p>
            <w:pPr>
              <w:spacing w:after="20"/>
              <w:ind w:left="20"/>
              <w:jc w:val="both"/>
            </w:pPr>
            <w:r>
              <w:rPr>
                <w:rFonts w:ascii="Times New Roman"/>
                <w:b w:val="false"/>
                <w:i w:val="false"/>
                <w:color w:val="000000"/>
                <w:sz w:val="20"/>
              </w:rPr>
              <w:t>
А. Ковшарь,</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Н. Асанов,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547"/>
          <w:p>
            <w:pPr>
              <w:spacing w:after="20"/>
              <w:ind w:left="20"/>
              <w:jc w:val="both"/>
            </w:pPr>
            <w:r>
              <w:rPr>
                <w:rFonts w:ascii="Times New Roman"/>
                <w:b w:val="false"/>
                <w:i w:val="false"/>
                <w:color w:val="000000"/>
                <w:sz w:val="20"/>
              </w:rPr>
              <w:t>
География (ҚГБ) Электрондық оқулық (web-платформа)</w:t>
            </w:r>
          </w:p>
          <w:bookmarkEnd w:id="2547"/>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2548"/>
          <w:p>
            <w:pPr>
              <w:spacing w:after="20"/>
              <w:ind w:left="20"/>
              <w:jc w:val="both"/>
            </w:pPr>
            <w:r>
              <w:rPr>
                <w:rFonts w:ascii="Times New Roman"/>
                <w:b w:val="false"/>
                <w:i w:val="false"/>
                <w:color w:val="000000"/>
                <w:sz w:val="20"/>
              </w:rPr>
              <w:t>
К. Каймулдинова,</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Б. Абдиманапов,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Әбілмажінова,</w:t>
            </w:r>
          </w:p>
          <w:p>
            <w:pPr>
              <w:spacing w:after="20"/>
              <w:ind w:left="20"/>
              <w:jc w:val="both"/>
            </w:pPr>
            <w:r>
              <w:rPr>
                <w:rFonts w:ascii="Times New Roman"/>
                <w:b w:val="false"/>
                <w:i w:val="false"/>
                <w:color w:val="000000"/>
                <w:sz w:val="20"/>
              </w:rPr>
              <w:t>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2549"/>
          <w:p>
            <w:pPr>
              <w:spacing w:after="20"/>
              <w:ind w:left="20"/>
              <w:jc w:val="both"/>
            </w:pPr>
            <w:r>
              <w:rPr>
                <w:rFonts w:ascii="Times New Roman"/>
                <w:b w:val="false"/>
                <w:i w:val="false"/>
                <w:color w:val="000000"/>
                <w:sz w:val="20"/>
              </w:rPr>
              <w:t>
География (ҚГБ)</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550"/>
          <w:p>
            <w:pPr>
              <w:spacing w:after="20"/>
              <w:ind w:left="20"/>
              <w:jc w:val="both"/>
            </w:pPr>
            <w:r>
              <w:rPr>
                <w:rFonts w:ascii="Times New Roman"/>
                <w:b w:val="false"/>
                <w:i w:val="false"/>
                <w:color w:val="000000"/>
                <w:sz w:val="20"/>
              </w:rPr>
              <w:t>
О. Мазбаев,</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Л. 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Е.Тоқпанов,</w:t>
            </w:r>
          </w:p>
          <w:p>
            <w:pPr>
              <w:spacing w:after="20"/>
              <w:ind w:left="20"/>
              <w:jc w:val="both"/>
            </w:pPr>
            <w:r>
              <w:rPr>
                <w:rFonts w:ascii="Times New Roman"/>
                <w:b w:val="false"/>
                <w:i w:val="false"/>
                <w:color w:val="000000"/>
                <w:sz w:val="20"/>
              </w:rPr>
              <w:t>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551"/>
          <w:p>
            <w:pPr>
              <w:spacing w:after="20"/>
              <w:ind w:left="20"/>
              <w:jc w:val="both"/>
            </w:pPr>
            <w:r>
              <w:rPr>
                <w:rFonts w:ascii="Times New Roman"/>
                <w:b w:val="false"/>
                <w:i w:val="false"/>
                <w:color w:val="000000"/>
                <w:sz w:val="20"/>
              </w:rPr>
              <w:t>
Р. Қайырбекова,</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552"/>
          <w:p>
            <w:pPr>
              <w:spacing w:after="20"/>
              <w:ind w:left="20"/>
              <w:jc w:val="both"/>
            </w:pPr>
            <w:r>
              <w:rPr>
                <w:rFonts w:ascii="Times New Roman"/>
                <w:b w:val="false"/>
                <w:i w:val="false"/>
                <w:color w:val="000000"/>
                <w:sz w:val="20"/>
              </w:rPr>
              <w:t xml:space="preserve">
Құқық негіздері. </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ҚГБ. 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553"/>
          <w:p>
            <w:pPr>
              <w:spacing w:after="20"/>
              <w:ind w:left="20"/>
              <w:jc w:val="both"/>
            </w:pPr>
            <w:r>
              <w:rPr>
                <w:rFonts w:ascii="Times New Roman"/>
                <w:b w:val="false"/>
                <w:i w:val="false"/>
                <w:color w:val="000000"/>
                <w:sz w:val="20"/>
              </w:rPr>
              <w:t xml:space="preserve">
 А. Ибраева, </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 Еркінбаева,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 Назарқұлова,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 Тұрсынқұлова,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Баданова,</w:t>
            </w:r>
          </w:p>
          <w:p>
            <w:pPr>
              <w:spacing w:after="20"/>
              <w:ind w:left="20"/>
              <w:jc w:val="both"/>
            </w:pPr>
            <w:r>
              <w:rPr>
                <w:rFonts w:ascii="Times New Roman"/>
                <w:b w:val="false"/>
                <w:i w:val="false"/>
                <w:color w:val="000000"/>
                <w:sz w:val="20"/>
              </w:rPr>
              <w:t>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554"/>
          <w:p>
            <w:pPr>
              <w:spacing w:after="20"/>
              <w:ind w:left="20"/>
              <w:jc w:val="both"/>
            </w:pPr>
            <w:r>
              <w:rPr>
                <w:rFonts w:ascii="Times New Roman"/>
                <w:b w:val="false"/>
                <w:i w:val="false"/>
                <w:color w:val="000000"/>
                <w:sz w:val="20"/>
              </w:rPr>
              <w:t>
Қазақ тілі (ЖМБ)</w:t>
            </w:r>
          </w:p>
          <w:bookmarkEnd w:id="2554"/>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555"/>
          <w:p>
            <w:pPr>
              <w:spacing w:after="20"/>
              <w:ind w:left="20"/>
              <w:jc w:val="both"/>
            </w:pPr>
            <w:r>
              <w:rPr>
                <w:rFonts w:ascii="Times New Roman"/>
                <w:b w:val="false"/>
                <w:i w:val="false"/>
                <w:color w:val="000000"/>
                <w:sz w:val="20"/>
              </w:rPr>
              <w:t>
Б. Қапалбек,</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М. Жолшаева,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556"/>
          <w:p>
            <w:pPr>
              <w:spacing w:after="20"/>
              <w:ind w:left="20"/>
              <w:jc w:val="both"/>
            </w:pPr>
            <w:r>
              <w:rPr>
                <w:rFonts w:ascii="Times New Roman"/>
                <w:b w:val="false"/>
                <w:i w:val="false"/>
                <w:color w:val="000000"/>
                <w:sz w:val="20"/>
              </w:rPr>
              <w:t>
Қазақ тілі (жаратылыстану-математикалық бағыт)</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557"/>
          <w:p>
            <w:pPr>
              <w:spacing w:after="20"/>
              <w:ind w:left="20"/>
              <w:jc w:val="both"/>
            </w:pPr>
            <w:r>
              <w:rPr>
                <w:rFonts w:ascii="Times New Roman"/>
                <w:b w:val="false"/>
                <w:i w:val="false"/>
                <w:color w:val="000000"/>
                <w:sz w:val="20"/>
              </w:rPr>
              <w:t>
Ж. Дәулетбекова,</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Қ. Рай,</w:t>
            </w:r>
          </w:p>
          <w:p>
            <w:pPr>
              <w:spacing w:after="20"/>
              <w:ind w:left="20"/>
              <w:jc w:val="both"/>
            </w:pPr>
            <w:r>
              <w:rPr>
                <w:rFonts w:ascii="Times New Roman"/>
                <w:b w:val="false"/>
                <w:i w:val="false"/>
                <w:color w:val="000000"/>
                <w:sz w:val="20"/>
              </w:rPr>
              <w:t>
</w:t>
            </w:r>
            <w:r>
              <w:rPr>
                <w:rFonts w:ascii="Times New Roman"/>
                <w:b w:val="false"/>
                <w:i w:val="false"/>
                <w:color w:val="000000"/>
                <w:sz w:val="20"/>
              </w:rPr>
              <w:t>Ф. Юсуп,</w:t>
            </w:r>
          </w:p>
          <w:p>
            <w:pPr>
              <w:spacing w:after="20"/>
              <w:ind w:left="20"/>
              <w:jc w:val="both"/>
            </w:pPr>
            <w:r>
              <w:rPr>
                <w:rFonts w:ascii="Times New Roman"/>
                <w:b w:val="false"/>
                <w:i w:val="false"/>
                <w:color w:val="000000"/>
                <w:sz w:val="20"/>
              </w:rPr>
              <w:t>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2558"/>
          <w:p>
            <w:pPr>
              <w:spacing w:after="20"/>
              <w:ind w:left="20"/>
              <w:jc w:val="both"/>
            </w:pPr>
            <w:r>
              <w:rPr>
                <w:rFonts w:ascii="Times New Roman"/>
                <w:b w:val="false"/>
                <w:i w:val="false"/>
                <w:color w:val="000000"/>
                <w:sz w:val="20"/>
              </w:rPr>
              <w:t>
Қазақ әдебиеті (жаратылыстану-математикалық бағыт)</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559"/>
          <w:p>
            <w:pPr>
              <w:spacing w:after="20"/>
              <w:ind w:left="20"/>
              <w:jc w:val="both"/>
            </w:pPr>
            <w:r>
              <w:rPr>
                <w:rFonts w:ascii="Times New Roman"/>
                <w:b w:val="false"/>
                <w:i w:val="false"/>
                <w:color w:val="000000"/>
                <w:sz w:val="20"/>
              </w:rPr>
              <w:t>
А. Ақтанова,</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560"/>
          <w:p>
            <w:pPr>
              <w:spacing w:after="20"/>
              <w:ind w:left="20"/>
              <w:jc w:val="both"/>
            </w:pPr>
            <w:r>
              <w:rPr>
                <w:rFonts w:ascii="Times New Roman"/>
                <w:b w:val="false"/>
                <w:i w:val="false"/>
                <w:color w:val="000000"/>
                <w:sz w:val="20"/>
              </w:rPr>
              <w:t>
Қазақ әдебиеті</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(жаратылыстану-математикалық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561"/>
          <w:p>
            <w:pPr>
              <w:spacing w:after="20"/>
              <w:ind w:left="20"/>
              <w:jc w:val="both"/>
            </w:pPr>
            <w:r>
              <w:rPr>
                <w:rFonts w:ascii="Times New Roman"/>
                <w:b w:val="false"/>
                <w:i w:val="false"/>
                <w:color w:val="000000"/>
                <w:sz w:val="20"/>
              </w:rPr>
              <w:t>
Р. Зайкенова,</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Р. Сакенова,</w:t>
            </w:r>
          </w:p>
          <w:p>
            <w:pPr>
              <w:spacing w:after="20"/>
              <w:ind w:left="20"/>
              <w:jc w:val="both"/>
            </w:pPr>
            <w:r>
              <w:rPr>
                <w:rFonts w:ascii="Times New Roman"/>
                <w:b w:val="false"/>
                <w:i w:val="false"/>
                <w:color w:val="000000"/>
                <w:sz w:val="20"/>
              </w:rPr>
              <w:t>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562"/>
          <w:p>
            <w:pPr>
              <w:spacing w:after="20"/>
              <w:ind w:left="20"/>
              <w:jc w:val="both"/>
            </w:pPr>
            <w:r>
              <w:rPr>
                <w:rFonts w:ascii="Times New Roman"/>
                <w:b w:val="false"/>
                <w:i w:val="false"/>
                <w:color w:val="000000"/>
                <w:sz w:val="20"/>
              </w:rPr>
              <w:t>
Қазақ әдебиеті (жаратылыстану-математикалық бағыт)</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563"/>
          <w:p>
            <w:pPr>
              <w:spacing w:after="20"/>
              <w:ind w:left="20"/>
              <w:jc w:val="both"/>
            </w:pPr>
            <w:r>
              <w:rPr>
                <w:rFonts w:ascii="Times New Roman"/>
                <w:b w:val="false"/>
                <w:i w:val="false"/>
                <w:color w:val="000000"/>
                <w:sz w:val="20"/>
              </w:rPr>
              <w:t>
Г. Орда,</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564"/>
          <w:p>
            <w:pPr>
              <w:spacing w:after="20"/>
              <w:ind w:left="20"/>
              <w:jc w:val="both"/>
            </w:pPr>
            <w:r>
              <w:rPr>
                <w:rFonts w:ascii="Times New Roman"/>
                <w:b w:val="false"/>
                <w:i w:val="false"/>
                <w:color w:val="000000"/>
                <w:sz w:val="20"/>
              </w:rPr>
              <w:t>
Алгебра және анализ бастамалары (жаратылыстану-математикалық бағыт)</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565"/>
          <w:p>
            <w:pPr>
              <w:spacing w:after="20"/>
              <w:ind w:left="20"/>
              <w:jc w:val="both"/>
            </w:pPr>
            <w:r>
              <w:rPr>
                <w:rFonts w:ascii="Times New Roman"/>
                <w:b w:val="false"/>
                <w:i w:val="false"/>
                <w:color w:val="000000"/>
                <w:sz w:val="20"/>
              </w:rPr>
              <w:t>
А. Абылкасымова,</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566"/>
          <w:p>
            <w:pPr>
              <w:spacing w:after="20"/>
              <w:ind w:left="20"/>
              <w:jc w:val="both"/>
            </w:pPr>
            <w:r>
              <w:rPr>
                <w:rFonts w:ascii="Times New Roman"/>
                <w:b w:val="false"/>
                <w:i w:val="false"/>
                <w:color w:val="000000"/>
                <w:sz w:val="20"/>
              </w:rPr>
              <w:t>
Геометрия (жаратылыстану-математикалық бағыт)</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567"/>
          <w:p>
            <w:pPr>
              <w:spacing w:after="20"/>
              <w:ind w:left="20"/>
              <w:jc w:val="both"/>
            </w:pPr>
            <w:r>
              <w:rPr>
                <w:rFonts w:ascii="Times New Roman"/>
                <w:b w:val="false"/>
                <w:i w:val="false"/>
                <w:color w:val="000000"/>
                <w:sz w:val="20"/>
              </w:rPr>
              <w:t>
Г. Солтан,</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568"/>
          <w:p>
            <w:pPr>
              <w:spacing w:after="20"/>
              <w:ind w:left="20"/>
              <w:jc w:val="both"/>
            </w:pPr>
            <w:r>
              <w:rPr>
                <w:rFonts w:ascii="Times New Roman"/>
                <w:b w:val="false"/>
                <w:i w:val="false"/>
                <w:color w:val="000000"/>
                <w:sz w:val="20"/>
              </w:rPr>
              <w:t>
Геометрия (жаратылыстану-математикалық бағыт)</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569"/>
          <w:p>
            <w:pPr>
              <w:spacing w:after="20"/>
              <w:ind w:left="20"/>
              <w:jc w:val="both"/>
            </w:pPr>
            <w:r>
              <w:rPr>
                <w:rFonts w:ascii="Times New Roman"/>
                <w:b w:val="false"/>
                <w:i w:val="false"/>
                <w:color w:val="000000"/>
                <w:sz w:val="20"/>
              </w:rPr>
              <w:t>
Ә. Шыныбеков,</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570"/>
          <w:p>
            <w:pPr>
              <w:spacing w:after="20"/>
              <w:ind w:left="20"/>
              <w:jc w:val="both"/>
            </w:pPr>
            <w:r>
              <w:rPr>
                <w:rFonts w:ascii="Times New Roman"/>
                <w:b w:val="false"/>
                <w:i w:val="false"/>
                <w:color w:val="000000"/>
                <w:sz w:val="20"/>
              </w:rPr>
              <w:t>
Геометрия (ЖМБ)</w:t>
            </w:r>
          </w:p>
          <w:bookmarkEnd w:id="257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2571"/>
          <w:p>
            <w:pPr>
              <w:spacing w:after="20"/>
              <w:ind w:left="20"/>
              <w:jc w:val="both"/>
            </w:pPr>
            <w:r>
              <w:rPr>
                <w:rFonts w:ascii="Times New Roman"/>
                <w:b w:val="false"/>
                <w:i w:val="false"/>
                <w:color w:val="000000"/>
                <w:sz w:val="20"/>
              </w:rPr>
              <w:t>
В. Смирнов,</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572"/>
          <w:p>
            <w:pPr>
              <w:spacing w:after="20"/>
              <w:ind w:left="20"/>
              <w:jc w:val="both"/>
            </w:pPr>
            <w:r>
              <w:rPr>
                <w:rFonts w:ascii="Times New Roman"/>
                <w:b w:val="false"/>
                <w:i w:val="false"/>
                <w:color w:val="000000"/>
                <w:sz w:val="20"/>
              </w:rPr>
              <w:t>
Информатика. (ЖМБ).</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573"/>
          <w:p>
            <w:pPr>
              <w:spacing w:after="20"/>
              <w:ind w:left="20"/>
              <w:jc w:val="both"/>
            </w:pPr>
            <w:r>
              <w:rPr>
                <w:rFonts w:ascii="Times New Roman"/>
                <w:b w:val="false"/>
                <w:i w:val="false"/>
                <w:color w:val="000000"/>
                <w:sz w:val="20"/>
              </w:rPr>
              <w:t>
В. Архипова,</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Беристемова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574"/>
          <w:p>
            <w:pPr>
              <w:spacing w:after="20"/>
              <w:ind w:left="20"/>
              <w:jc w:val="both"/>
            </w:pPr>
            <w:r>
              <w:rPr>
                <w:rFonts w:ascii="Times New Roman"/>
                <w:b w:val="false"/>
                <w:i w:val="false"/>
                <w:color w:val="000000"/>
                <w:sz w:val="20"/>
              </w:rPr>
              <w:t>
Информатика (жаратылыстану-математикалық бағыт)</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2575"/>
          <w:p>
            <w:pPr>
              <w:spacing w:after="20"/>
              <w:ind w:left="20"/>
              <w:jc w:val="both"/>
            </w:pPr>
            <w:r>
              <w:rPr>
                <w:rFonts w:ascii="Times New Roman"/>
                <w:b w:val="false"/>
                <w:i w:val="false"/>
                <w:color w:val="000000"/>
                <w:sz w:val="20"/>
              </w:rPr>
              <w:t>
Д. Исабаева,</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576"/>
          <w:p>
            <w:pPr>
              <w:spacing w:after="20"/>
              <w:ind w:left="20"/>
              <w:jc w:val="both"/>
            </w:pPr>
            <w:r>
              <w:rPr>
                <w:rFonts w:ascii="Times New Roman"/>
                <w:b w:val="false"/>
                <w:i w:val="false"/>
                <w:color w:val="000000"/>
                <w:sz w:val="20"/>
              </w:rPr>
              <w:t>
Физика (жаратылыстану-математикалық бағыт) Электрондық оқулық</w:t>
            </w:r>
          </w:p>
          <w:bookmarkEnd w:id="2576"/>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577"/>
          <w:p>
            <w:pPr>
              <w:spacing w:after="20"/>
              <w:ind w:left="20"/>
              <w:jc w:val="both"/>
            </w:pPr>
            <w:r>
              <w:rPr>
                <w:rFonts w:ascii="Times New Roman"/>
                <w:b w:val="false"/>
                <w:i w:val="false"/>
                <w:color w:val="000000"/>
                <w:sz w:val="20"/>
              </w:rPr>
              <w:t>
Р. Башарұлы,</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2578"/>
          <w:p>
            <w:pPr>
              <w:spacing w:after="20"/>
              <w:ind w:left="20"/>
              <w:jc w:val="both"/>
            </w:pPr>
            <w:r>
              <w:rPr>
                <w:rFonts w:ascii="Times New Roman"/>
                <w:b w:val="false"/>
                <w:i w:val="false"/>
                <w:color w:val="000000"/>
                <w:sz w:val="20"/>
              </w:rPr>
              <w:t>
Физика (жаратылыстану-математикалық бағыт)</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579"/>
          <w:p>
            <w:pPr>
              <w:spacing w:after="20"/>
              <w:ind w:left="20"/>
              <w:jc w:val="both"/>
            </w:pPr>
            <w:r>
              <w:rPr>
                <w:rFonts w:ascii="Times New Roman"/>
                <w:b w:val="false"/>
                <w:i w:val="false"/>
                <w:color w:val="000000"/>
                <w:sz w:val="20"/>
              </w:rPr>
              <w:t>
Н. Шуюшбаева,</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580"/>
          <w:p>
            <w:pPr>
              <w:spacing w:after="20"/>
              <w:ind w:left="20"/>
              <w:jc w:val="both"/>
            </w:pPr>
            <w:r>
              <w:rPr>
                <w:rFonts w:ascii="Times New Roman"/>
                <w:b w:val="false"/>
                <w:i w:val="false"/>
                <w:color w:val="000000"/>
                <w:sz w:val="20"/>
              </w:rPr>
              <w:t>
Физика (жаратылыстану-математикалық бағыт)</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581"/>
          <w:p>
            <w:pPr>
              <w:spacing w:after="20"/>
              <w:ind w:left="20"/>
              <w:jc w:val="both"/>
            </w:pPr>
            <w:r>
              <w:rPr>
                <w:rFonts w:ascii="Times New Roman"/>
                <w:b w:val="false"/>
                <w:i w:val="false"/>
                <w:color w:val="000000"/>
                <w:sz w:val="20"/>
              </w:rPr>
              <w:t>
С. Туякбаев,</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582"/>
          <w:p>
            <w:pPr>
              <w:spacing w:after="20"/>
              <w:ind w:left="20"/>
              <w:jc w:val="both"/>
            </w:pPr>
            <w:r>
              <w:rPr>
                <w:rFonts w:ascii="Times New Roman"/>
                <w:b w:val="false"/>
                <w:i w:val="false"/>
                <w:color w:val="000000"/>
                <w:sz w:val="20"/>
              </w:rPr>
              <w:t>
М.Оспанова,</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583"/>
          <w:p>
            <w:pPr>
              <w:spacing w:after="20"/>
              <w:ind w:left="20"/>
              <w:jc w:val="both"/>
            </w:pPr>
            <w:r>
              <w:rPr>
                <w:rFonts w:ascii="Times New Roman"/>
                <w:b w:val="false"/>
                <w:i w:val="false"/>
                <w:color w:val="000000"/>
                <w:sz w:val="20"/>
              </w:rPr>
              <w:t>
Биология (жаратылыстану-математикалық бағыт)</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584"/>
          <w:p>
            <w:pPr>
              <w:spacing w:after="20"/>
              <w:ind w:left="20"/>
              <w:jc w:val="both"/>
            </w:pPr>
            <w:r>
              <w:rPr>
                <w:rFonts w:ascii="Times New Roman"/>
                <w:b w:val="false"/>
                <w:i w:val="false"/>
                <w:color w:val="000000"/>
                <w:sz w:val="20"/>
              </w:rPr>
              <w:t>
Н. Аблайханова,</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А. Калыбаева,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Пәрімбекова,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585"/>
          <w:p>
            <w:pPr>
              <w:spacing w:after="20"/>
              <w:ind w:left="20"/>
              <w:jc w:val="both"/>
            </w:pPr>
            <w:r>
              <w:rPr>
                <w:rFonts w:ascii="Times New Roman"/>
                <w:b w:val="false"/>
                <w:i w:val="false"/>
                <w:color w:val="000000"/>
                <w:sz w:val="20"/>
              </w:rPr>
              <w:t>
География (ЖМБ) Электрондық оқулық (web-платформа)</w:t>
            </w:r>
          </w:p>
          <w:bookmarkEnd w:id="2585"/>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586"/>
          <w:p>
            <w:pPr>
              <w:spacing w:after="20"/>
              <w:ind w:left="20"/>
              <w:jc w:val="both"/>
            </w:pPr>
            <w:r>
              <w:rPr>
                <w:rFonts w:ascii="Times New Roman"/>
                <w:b w:val="false"/>
                <w:i w:val="false"/>
                <w:color w:val="000000"/>
                <w:sz w:val="20"/>
              </w:rPr>
              <w:t>
К. Каймулдинова,</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587"/>
          <w:p>
            <w:pPr>
              <w:spacing w:after="20"/>
              <w:ind w:left="20"/>
              <w:jc w:val="both"/>
            </w:pPr>
            <w:r>
              <w:rPr>
                <w:rFonts w:ascii="Times New Roman"/>
                <w:b w:val="false"/>
                <w:i w:val="false"/>
                <w:color w:val="000000"/>
                <w:sz w:val="20"/>
              </w:rPr>
              <w:t>
География (ЖМБ) Электрондық</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оқулық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588"/>
          <w:p>
            <w:pPr>
              <w:spacing w:after="20"/>
              <w:ind w:left="20"/>
              <w:jc w:val="both"/>
            </w:pPr>
            <w:r>
              <w:rPr>
                <w:rFonts w:ascii="Times New Roman"/>
                <w:b w:val="false"/>
                <w:i w:val="false"/>
                <w:color w:val="000000"/>
                <w:sz w:val="20"/>
              </w:rPr>
              <w:t>
С. Төлепбекова,</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Г.Жапанова,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 Чистякова,</w:t>
            </w:r>
          </w:p>
          <w:p>
            <w:pPr>
              <w:spacing w:after="20"/>
              <w:ind w:left="20"/>
              <w:jc w:val="both"/>
            </w:pPr>
            <w:r>
              <w:rPr>
                <w:rFonts w:ascii="Times New Roman"/>
                <w:b w:val="false"/>
                <w:i w:val="false"/>
                <w:color w:val="000000"/>
                <w:sz w:val="20"/>
              </w:rPr>
              <w:t>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589"/>
          <w:p>
            <w:pPr>
              <w:spacing w:after="20"/>
              <w:ind w:left="20"/>
              <w:jc w:val="both"/>
            </w:pPr>
            <w:r>
              <w:rPr>
                <w:rFonts w:ascii="Times New Roman"/>
                <w:b w:val="false"/>
                <w:i w:val="false"/>
                <w:color w:val="000000"/>
                <w:sz w:val="20"/>
              </w:rPr>
              <w:t>
Р. Қайырбекова,</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590"/>
          <w:p>
            <w:pPr>
              <w:spacing w:after="20"/>
              <w:ind w:left="20"/>
              <w:jc w:val="both"/>
            </w:pPr>
            <w:r>
              <w:rPr>
                <w:rFonts w:ascii="Times New Roman"/>
                <w:b w:val="false"/>
                <w:i w:val="false"/>
                <w:color w:val="000000"/>
                <w:sz w:val="20"/>
              </w:rPr>
              <w:t>
Құқық негіздері.</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ЖМБ. 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591"/>
          <w:p>
            <w:pPr>
              <w:spacing w:after="20"/>
              <w:ind w:left="20"/>
              <w:jc w:val="both"/>
            </w:pPr>
            <w:r>
              <w:rPr>
                <w:rFonts w:ascii="Times New Roman"/>
                <w:b w:val="false"/>
                <w:i w:val="false"/>
                <w:color w:val="000000"/>
                <w:sz w:val="20"/>
              </w:rPr>
              <w:t xml:space="preserve">
А. Ибраева, </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Еркінбаева,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Назарқұлова,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 Тұрсынқұлова,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Баданова,</w:t>
            </w:r>
          </w:p>
          <w:p>
            <w:pPr>
              <w:spacing w:after="20"/>
              <w:ind w:left="20"/>
              <w:jc w:val="both"/>
            </w:pPr>
            <w:r>
              <w:rPr>
                <w:rFonts w:ascii="Times New Roman"/>
                <w:b w:val="false"/>
                <w:i w:val="false"/>
                <w:color w:val="000000"/>
                <w:sz w:val="20"/>
              </w:rPr>
              <w:t>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592"/>
          <w:p>
            <w:pPr>
              <w:spacing w:after="20"/>
              <w:ind w:left="20"/>
              <w:jc w:val="both"/>
            </w:pPr>
            <w:r>
              <w:rPr>
                <w:rFonts w:ascii="Times New Roman"/>
                <w:b w:val="false"/>
                <w:i w:val="false"/>
                <w:color w:val="000000"/>
                <w:sz w:val="20"/>
              </w:rPr>
              <w:t>
Русский язык и литература</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593"/>
          <w:p>
            <w:pPr>
              <w:spacing w:after="20"/>
              <w:ind w:left="20"/>
              <w:jc w:val="both"/>
            </w:pPr>
            <w:r>
              <w:rPr>
                <w:rFonts w:ascii="Times New Roman"/>
                <w:b w:val="false"/>
                <w:i w:val="false"/>
                <w:color w:val="000000"/>
                <w:sz w:val="20"/>
              </w:rPr>
              <w:t>
У. Жанпейс,</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594"/>
          <w:p>
            <w:pPr>
              <w:spacing w:after="20"/>
              <w:ind w:left="20"/>
              <w:jc w:val="both"/>
            </w:pPr>
            <w:r>
              <w:rPr>
                <w:rFonts w:ascii="Times New Roman"/>
                <w:b w:val="false"/>
                <w:i w:val="false"/>
                <w:color w:val="000000"/>
                <w:sz w:val="20"/>
              </w:rPr>
              <w:t>
Қазақстан тарихы</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595"/>
          <w:p>
            <w:pPr>
              <w:spacing w:after="20"/>
              <w:ind w:left="20"/>
              <w:jc w:val="both"/>
            </w:pPr>
            <w:r>
              <w:rPr>
                <w:rFonts w:ascii="Times New Roman"/>
                <w:b w:val="false"/>
                <w:i w:val="false"/>
                <w:color w:val="000000"/>
                <w:sz w:val="20"/>
              </w:rPr>
              <w:t>
З. Қабылдинов,</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А. Сандыбаева,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Ф. Лебаев,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596"/>
          <w:p>
            <w:pPr>
              <w:spacing w:after="20"/>
              <w:ind w:left="20"/>
              <w:jc w:val="both"/>
            </w:pPr>
            <w:r>
              <w:rPr>
                <w:rFonts w:ascii="Times New Roman"/>
                <w:b w:val="false"/>
                <w:i w:val="false"/>
                <w:color w:val="000000"/>
                <w:sz w:val="20"/>
              </w:rPr>
              <w:t>
Алғашқы әскери және технологиялық дайындық.</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597"/>
          <w:p>
            <w:pPr>
              <w:spacing w:after="20"/>
              <w:ind w:left="20"/>
              <w:jc w:val="both"/>
            </w:pPr>
            <w:r>
              <w:rPr>
                <w:rFonts w:ascii="Times New Roman"/>
                <w:b w:val="false"/>
                <w:i w:val="false"/>
                <w:color w:val="000000"/>
                <w:sz w:val="20"/>
              </w:rPr>
              <w:t>
Е. Адельбаев,</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В. Яковенко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Чакантаев, </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598"/>
          <w:p>
            <w:pPr>
              <w:spacing w:after="20"/>
              <w:ind w:left="20"/>
              <w:jc w:val="both"/>
            </w:pPr>
            <w:r>
              <w:rPr>
                <w:rFonts w:ascii="Times New Roman"/>
                <w:b w:val="false"/>
                <w:i w:val="false"/>
                <w:color w:val="000000"/>
                <w:sz w:val="20"/>
              </w:rPr>
              <w:t>
А. Тасболатов,</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Лим,</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2599"/>
          <w:p>
            <w:pPr>
              <w:spacing w:after="20"/>
              <w:ind w:left="20"/>
              <w:jc w:val="both"/>
            </w:pPr>
            <w:r>
              <w:rPr>
                <w:rFonts w:ascii="Times New Roman"/>
                <w:b w:val="false"/>
                <w:i w:val="false"/>
                <w:color w:val="000000"/>
                <w:sz w:val="20"/>
              </w:rPr>
              <w:t>
Кәсіпкерлік және бизнес негіздері</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600"/>
          <w:p>
            <w:pPr>
              <w:spacing w:after="20"/>
              <w:ind w:left="20"/>
              <w:jc w:val="both"/>
            </w:pPr>
            <w:r>
              <w:rPr>
                <w:rFonts w:ascii="Times New Roman"/>
                <w:b w:val="false"/>
                <w:i w:val="false"/>
                <w:color w:val="000000"/>
                <w:sz w:val="20"/>
              </w:rPr>
              <w:t>
Е. Дүйсенханов,</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601"/>
          <w:p>
            <w:pPr>
              <w:spacing w:after="20"/>
              <w:ind w:left="20"/>
              <w:jc w:val="both"/>
            </w:pPr>
            <w:r>
              <w:rPr>
                <w:rFonts w:ascii="Times New Roman"/>
                <w:b w:val="false"/>
                <w:i w:val="false"/>
                <w:color w:val="000000"/>
                <w:sz w:val="20"/>
              </w:rPr>
              <w:t xml:space="preserve">
Графика және жобалау. </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602"/>
          <w:p>
            <w:pPr>
              <w:spacing w:after="20"/>
              <w:ind w:left="20"/>
              <w:jc w:val="both"/>
            </w:pPr>
            <w:r>
              <w:rPr>
                <w:rFonts w:ascii="Times New Roman"/>
                <w:b w:val="false"/>
                <w:i w:val="false"/>
                <w:color w:val="000000"/>
                <w:sz w:val="20"/>
              </w:rPr>
              <w:t>
Х. Танбаев,</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4539" w:id="2603"/>
    <w:p>
      <w:pPr>
        <w:spacing w:after="0"/>
        <w:ind w:left="0"/>
        <w:jc w:val="both"/>
      </w:pPr>
      <w:r>
        <w:rPr>
          <w:rFonts w:ascii="Times New Roman"/>
          <w:b w:val="false"/>
          <w:i w:val="false"/>
          <w:color w:val="000000"/>
          <w:sz w:val="28"/>
        </w:rPr>
        <w:t>
      ";</w:t>
      </w:r>
    </w:p>
    <w:bookmarkEnd w:id="2603"/>
    <w:bookmarkStart w:name="z4540" w:id="2604"/>
    <w:p>
      <w:pPr>
        <w:spacing w:after="0"/>
        <w:ind w:left="0"/>
        <w:jc w:val="both"/>
      </w:pPr>
      <w:r>
        <w:rPr>
          <w:rFonts w:ascii="Times New Roman"/>
          <w:b w:val="false"/>
          <w:i w:val="false"/>
          <w:color w:val="000000"/>
          <w:sz w:val="28"/>
        </w:rPr>
        <w:t>
      в разделе "с русским языком обучения":</w:t>
      </w:r>
    </w:p>
    <w:bookmarkEnd w:id="2604"/>
    <w:bookmarkStart w:name="z4541" w:id="2605"/>
    <w:p>
      <w:pPr>
        <w:spacing w:after="0"/>
        <w:ind w:left="0"/>
        <w:jc w:val="both"/>
      </w:pPr>
      <w:r>
        <w:rPr>
          <w:rFonts w:ascii="Times New Roman"/>
          <w:b w:val="false"/>
          <w:i w:val="false"/>
          <w:color w:val="000000"/>
          <w:sz w:val="28"/>
        </w:rPr>
        <w:t>
      подразделы "1 класс", "2 класс" и "3 класс" изложить в следующей редакции:</w:t>
      </w:r>
    </w:p>
    <w:bookmarkEnd w:id="2605"/>
    <w:bookmarkStart w:name="z4542" w:id="2606"/>
    <w:p>
      <w:pPr>
        <w:spacing w:after="0"/>
        <w:ind w:left="0"/>
        <w:jc w:val="both"/>
      </w:pPr>
      <w:r>
        <w:rPr>
          <w:rFonts w:ascii="Times New Roman"/>
          <w:b w:val="false"/>
          <w:i w:val="false"/>
          <w:color w:val="000000"/>
          <w:sz w:val="28"/>
        </w:rPr>
        <w:t>
      "</w:t>
      </w:r>
    </w:p>
    <w:bookmarkEnd w:id="2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2607"/>
          <w:p>
            <w:pPr>
              <w:spacing w:after="20"/>
              <w:ind w:left="20"/>
              <w:jc w:val="both"/>
            </w:pPr>
            <w:r>
              <w:rPr>
                <w:rFonts w:ascii="Times New Roman"/>
                <w:b w:val="false"/>
                <w:i w:val="false"/>
                <w:color w:val="000000"/>
                <w:sz w:val="20"/>
              </w:rPr>
              <w:t>
А. Хазимова,</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608"/>
          <w:p>
            <w:pPr>
              <w:spacing w:after="20"/>
              <w:ind w:left="20"/>
              <w:jc w:val="both"/>
            </w:pPr>
            <w:r>
              <w:rPr>
                <w:rFonts w:ascii="Times New Roman"/>
                <w:b w:val="false"/>
                <w:i w:val="false"/>
                <w:color w:val="000000"/>
                <w:sz w:val="20"/>
              </w:rPr>
              <w:t xml:space="preserve">
Қазақ тілі (оқыту қазақ тілінде емес мектептер үшін). </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609"/>
          <w:p>
            <w:pPr>
              <w:spacing w:after="20"/>
              <w:ind w:left="20"/>
              <w:jc w:val="both"/>
            </w:pPr>
            <w:r>
              <w:rPr>
                <w:rFonts w:ascii="Times New Roman"/>
                <w:b w:val="false"/>
                <w:i w:val="false"/>
                <w:color w:val="000000"/>
                <w:sz w:val="20"/>
              </w:rPr>
              <w:t>
А. Хазимова,</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610"/>
          <w:p>
            <w:pPr>
              <w:spacing w:after="20"/>
              <w:ind w:left="20"/>
              <w:jc w:val="both"/>
            </w:pPr>
            <w:r>
              <w:rPr>
                <w:rFonts w:ascii="Times New Roman"/>
                <w:b w:val="false"/>
                <w:i w:val="false"/>
                <w:color w:val="000000"/>
                <w:sz w:val="20"/>
              </w:rPr>
              <w:t xml:space="preserve">
Букварь. </w:t>
            </w:r>
          </w:p>
          <w:bookmarkEnd w:id="2610"/>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611"/>
          <w:p>
            <w:pPr>
              <w:spacing w:after="20"/>
              <w:ind w:left="20"/>
              <w:jc w:val="both"/>
            </w:pPr>
            <w:r>
              <w:rPr>
                <w:rFonts w:ascii="Times New Roman"/>
                <w:b w:val="false"/>
                <w:i w:val="false"/>
                <w:color w:val="000000"/>
                <w:sz w:val="20"/>
              </w:rPr>
              <w:t>
Е. Богатырева,</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Е. Штукина.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612"/>
          <w:p>
            <w:pPr>
              <w:spacing w:after="20"/>
              <w:ind w:left="20"/>
              <w:jc w:val="both"/>
            </w:pPr>
            <w:r>
              <w:rPr>
                <w:rFonts w:ascii="Times New Roman"/>
                <w:b w:val="false"/>
                <w:i w:val="false"/>
                <w:color w:val="000000"/>
                <w:sz w:val="20"/>
              </w:rPr>
              <w:t>
Обучение грамоте. Электронный учебник. (web-платформа)</w:t>
            </w:r>
          </w:p>
          <w:bookmarkEnd w:id="2612"/>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2613"/>
          <w:p>
            <w:pPr>
              <w:spacing w:after="20"/>
              <w:ind w:left="20"/>
              <w:jc w:val="both"/>
            </w:pPr>
            <w:r>
              <w:rPr>
                <w:rFonts w:ascii="Times New Roman"/>
                <w:b w:val="false"/>
                <w:i w:val="false"/>
                <w:color w:val="000000"/>
                <w:sz w:val="20"/>
              </w:rPr>
              <w:t>
Е. Богатырева,</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Е. Штукина.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614"/>
          <w:p>
            <w:pPr>
              <w:spacing w:after="20"/>
              <w:ind w:left="20"/>
              <w:jc w:val="both"/>
            </w:pPr>
            <w:r>
              <w:rPr>
                <w:rFonts w:ascii="Times New Roman"/>
                <w:b w:val="false"/>
                <w:i w:val="false"/>
                <w:color w:val="000000"/>
                <w:sz w:val="20"/>
              </w:rPr>
              <w:t>
Математика. Электронный учебник.</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615"/>
          <w:p>
            <w:pPr>
              <w:spacing w:after="20"/>
              <w:ind w:left="20"/>
              <w:jc w:val="both"/>
            </w:pPr>
            <w:r>
              <w:rPr>
                <w:rFonts w:ascii="Times New Roman"/>
                <w:b w:val="false"/>
                <w:i w:val="false"/>
                <w:color w:val="000000"/>
                <w:sz w:val="20"/>
              </w:rPr>
              <w:t>
А. Акпаева,</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Мыңжасарова,</w:t>
            </w:r>
          </w:p>
          <w:p>
            <w:pPr>
              <w:spacing w:after="20"/>
              <w:ind w:left="20"/>
              <w:jc w:val="both"/>
            </w:pPr>
            <w:r>
              <w:rPr>
                <w:rFonts w:ascii="Times New Roman"/>
                <w:b w:val="false"/>
                <w:i w:val="false"/>
                <w:color w:val="000000"/>
                <w:sz w:val="20"/>
              </w:rPr>
              <w:t>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616"/>
          <w:p>
            <w:pPr>
              <w:spacing w:after="20"/>
              <w:ind w:left="20"/>
              <w:jc w:val="both"/>
            </w:pPr>
            <w:r>
              <w:rPr>
                <w:rFonts w:ascii="Times New Roman"/>
                <w:b w:val="false"/>
                <w:i w:val="false"/>
                <w:color w:val="000000"/>
                <w:sz w:val="20"/>
              </w:rPr>
              <w:t>
Д. Исабаева,</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617"/>
          <w:p>
            <w:pPr>
              <w:spacing w:after="20"/>
              <w:ind w:left="20"/>
              <w:jc w:val="both"/>
            </w:pPr>
            <w:r>
              <w:rPr>
                <w:rFonts w:ascii="Times New Roman"/>
                <w:b w:val="false"/>
                <w:i w:val="false"/>
                <w:color w:val="000000"/>
                <w:sz w:val="20"/>
              </w:rPr>
              <w:t>
А. Сагимбаева,</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М. Ермухамбетова,</w:t>
            </w:r>
          </w:p>
          <w:p>
            <w:pPr>
              <w:spacing w:after="20"/>
              <w:ind w:left="20"/>
              <w:jc w:val="both"/>
            </w:pPr>
            <w:r>
              <w:rPr>
                <w:rFonts w:ascii="Times New Roman"/>
                <w:b w:val="false"/>
                <w:i w:val="false"/>
                <w:color w:val="000000"/>
                <w:sz w:val="20"/>
              </w:rPr>
              <w:t>
Е. 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618"/>
          <w:p>
            <w:pPr>
              <w:spacing w:after="20"/>
              <w:ind w:left="20"/>
              <w:jc w:val="both"/>
            </w:pPr>
            <w:r>
              <w:rPr>
                <w:rFonts w:ascii="Times New Roman"/>
                <w:b w:val="false"/>
                <w:i w:val="false"/>
                <w:color w:val="000000"/>
                <w:sz w:val="20"/>
              </w:rPr>
              <w:t>
Ж. Кобдикова,</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619"/>
          <w:p>
            <w:pPr>
              <w:spacing w:after="20"/>
              <w:ind w:left="20"/>
              <w:jc w:val="both"/>
            </w:pPr>
            <w:r>
              <w:rPr>
                <w:rFonts w:ascii="Times New Roman"/>
                <w:b w:val="false"/>
                <w:i w:val="false"/>
                <w:color w:val="000000"/>
                <w:sz w:val="20"/>
              </w:rPr>
              <w:t>
С. Кучербаева,</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620"/>
          <w:p>
            <w:pPr>
              <w:spacing w:after="20"/>
              <w:ind w:left="20"/>
              <w:jc w:val="both"/>
            </w:pPr>
            <w:r>
              <w:rPr>
                <w:rFonts w:ascii="Times New Roman"/>
                <w:b w:val="false"/>
                <w:i w:val="false"/>
                <w:color w:val="000000"/>
                <w:sz w:val="20"/>
              </w:rPr>
              <w:t>
Естествознание</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2621"/>
          <w:p>
            <w:pPr>
              <w:spacing w:after="20"/>
              <w:ind w:left="20"/>
              <w:jc w:val="both"/>
            </w:pPr>
            <w:r>
              <w:rPr>
                <w:rFonts w:ascii="Times New Roman"/>
                <w:b w:val="false"/>
                <w:i w:val="false"/>
                <w:color w:val="000000"/>
                <w:sz w:val="20"/>
              </w:rPr>
              <w:t>
В. Зворыгина,</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2622"/>
          <w:p>
            <w:pPr>
              <w:spacing w:after="20"/>
              <w:ind w:left="20"/>
              <w:jc w:val="both"/>
            </w:pPr>
            <w:r>
              <w:rPr>
                <w:rFonts w:ascii="Times New Roman"/>
                <w:b w:val="false"/>
                <w:i w:val="false"/>
                <w:color w:val="000000"/>
                <w:sz w:val="20"/>
              </w:rPr>
              <w:t>
Б. Турмашева,</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623"/>
          <w:p>
            <w:pPr>
              <w:spacing w:after="20"/>
              <w:ind w:left="20"/>
              <w:jc w:val="both"/>
            </w:pPr>
            <w:r>
              <w:rPr>
                <w:rFonts w:ascii="Times New Roman"/>
                <w:b w:val="false"/>
                <w:i w:val="false"/>
                <w:color w:val="000000"/>
                <w:sz w:val="20"/>
              </w:rPr>
              <w:t xml:space="preserve">
Познание мира. </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624"/>
          <w:p>
            <w:pPr>
              <w:spacing w:after="20"/>
              <w:ind w:left="20"/>
              <w:jc w:val="both"/>
            </w:pPr>
            <w:r>
              <w:rPr>
                <w:rFonts w:ascii="Times New Roman"/>
                <w:b w:val="false"/>
                <w:i w:val="false"/>
                <w:color w:val="000000"/>
                <w:sz w:val="20"/>
              </w:rPr>
              <w:t>
В. Зворыгина,</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625"/>
          <w:p>
            <w:pPr>
              <w:spacing w:after="20"/>
              <w:ind w:left="20"/>
              <w:jc w:val="both"/>
            </w:pPr>
            <w:r>
              <w:rPr>
                <w:rFonts w:ascii="Times New Roman"/>
                <w:b w:val="false"/>
                <w:i w:val="false"/>
                <w:color w:val="000000"/>
                <w:sz w:val="20"/>
              </w:rPr>
              <w:t xml:space="preserve">
Музыка. </w:t>
            </w:r>
          </w:p>
          <w:bookmarkEnd w:id="262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626"/>
          <w:p>
            <w:pPr>
              <w:spacing w:after="20"/>
              <w:ind w:left="20"/>
              <w:jc w:val="both"/>
            </w:pPr>
            <w:r>
              <w:rPr>
                <w:rFonts w:ascii="Times New Roman"/>
                <w:b w:val="false"/>
                <w:i w:val="false"/>
                <w:color w:val="000000"/>
                <w:sz w:val="20"/>
              </w:rPr>
              <w:t>
И. Садовская,</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М. Оразалиева,</w:t>
            </w:r>
          </w:p>
          <w:p>
            <w:pPr>
              <w:spacing w:after="20"/>
              <w:ind w:left="20"/>
              <w:jc w:val="both"/>
            </w:pPr>
            <w:r>
              <w:rPr>
                <w:rFonts w:ascii="Times New Roman"/>
                <w:b w:val="false"/>
                <w:i w:val="false"/>
                <w:color w:val="000000"/>
                <w:sz w:val="20"/>
              </w:rPr>
              <w:t>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627"/>
          <w:p>
            <w:pPr>
              <w:spacing w:after="20"/>
              <w:ind w:left="20"/>
              <w:jc w:val="both"/>
            </w:pPr>
            <w:r>
              <w:rPr>
                <w:rFonts w:ascii="Times New Roman"/>
                <w:b w:val="false"/>
                <w:i w:val="false"/>
                <w:color w:val="000000"/>
                <w:sz w:val="20"/>
              </w:rPr>
              <w:t>
Қазақ тілі (оқыту қазақ тілінде емес мектептер үшін). 2-сынып. Электрондық оқулық</w:t>
            </w:r>
          </w:p>
          <w:bookmarkEnd w:id="2627"/>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628"/>
          <w:p>
            <w:pPr>
              <w:spacing w:after="20"/>
              <w:ind w:left="20"/>
              <w:jc w:val="both"/>
            </w:pPr>
            <w:r>
              <w:rPr>
                <w:rFonts w:ascii="Times New Roman"/>
                <w:b w:val="false"/>
                <w:i w:val="false"/>
                <w:color w:val="000000"/>
                <w:sz w:val="20"/>
              </w:rPr>
              <w:t>
А. Хазимова,</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629"/>
          <w:p>
            <w:pPr>
              <w:spacing w:after="20"/>
              <w:ind w:left="20"/>
              <w:jc w:val="both"/>
            </w:pPr>
            <w:r>
              <w:rPr>
                <w:rFonts w:ascii="Times New Roman"/>
                <w:b w:val="false"/>
                <w:i w:val="false"/>
                <w:color w:val="000000"/>
                <w:sz w:val="20"/>
              </w:rPr>
              <w:t>
Русский язык. Электронный учебник (web-платформа).</w:t>
            </w:r>
          </w:p>
          <w:bookmarkEnd w:id="2629"/>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630"/>
          <w:p>
            <w:pPr>
              <w:spacing w:after="20"/>
              <w:ind w:left="20"/>
              <w:jc w:val="both"/>
            </w:pPr>
            <w:r>
              <w:rPr>
                <w:rFonts w:ascii="Times New Roman"/>
                <w:b w:val="false"/>
                <w:i w:val="false"/>
                <w:color w:val="000000"/>
                <w:sz w:val="20"/>
              </w:rPr>
              <w:t>
Е. Богатырева,</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Остроухова,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2631"/>
          <w:p>
            <w:pPr>
              <w:spacing w:after="20"/>
              <w:ind w:left="20"/>
              <w:jc w:val="both"/>
            </w:pPr>
            <w:r>
              <w:rPr>
                <w:rFonts w:ascii="Times New Roman"/>
                <w:b w:val="false"/>
                <w:i w:val="false"/>
                <w:color w:val="000000"/>
                <w:sz w:val="20"/>
              </w:rPr>
              <w:t>
Литературное чтение.</w:t>
            </w:r>
          </w:p>
          <w:bookmarkEnd w:id="2631"/>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632"/>
          <w:p>
            <w:pPr>
              <w:spacing w:after="20"/>
              <w:ind w:left="20"/>
              <w:jc w:val="both"/>
            </w:pPr>
            <w:r>
              <w:rPr>
                <w:rFonts w:ascii="Times New Roman"/>
                <w:b w:val="false"/>
                <w:i w:val="false"/>
                <w:color w:val="000000"/>
                <w:sz w:val="20"/>
              </w:rPr>
              <w:t>
Е. Богатырева,</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Остроухова,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633"/>
          <w:p>
            <w:pPr>
              <w:spacing w:after="20"/>
              <w:ind w:left="20"/>
              <w:jc w:val="both"/>
            </w:pPr>
            <w:r>
              <w:rPr>
                <w:rFonts w:ascii="Times New Roman"/>
                <w:b w:val="false"/>
                <w:i w:val="false"/>
                <w:color w:val="000000"/>
                <w:sz w:val="20"/>
              </w:rPr>
              <w:t>
Математика. Электронный учебник (web-платформа)</w:t>
            </w:r>
          </w:p>
          <w:bookmarkEnd w:id="2633"/>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2634"/>
          <w:p>
            <w:pPr>
              <w:spacing w:after="20"/>
              <w:ind w:left="20"/>
              <w:jc w:val="both"/>
            </w:pPr>
            <w:r>
              <w:rPr>
                <w:rFonts w:ascii="Times New Roman"/>
                <w:b w:val="false"/>
                <w:i w:val="false"/>
                <w:color w:val="000000"/>
                <w:sz w:val="20"/>
              </w:rPr>
              <w:t>
А. Акпаева,</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635"/>
          <w:p>
            <w:pPr>
              <w:spacing w:after="20"/>
              <w:ind w:left="20"/>
              <w:jc w:val="both"/>
            </w:pPr>
            <w:r>
              <w:rPr>
                <w:rFonts w:ascii="Times New Roman"/>
                <w:b w:val="false"/>
                <w:i w:val="false"/>
                <w:color w:val="000000"/>
                <w:sz w:val="20"/>
              </w:rPr>
              <w:t>
Естествознание.</w:t>
            </w:r>
          </w:p>
          <w:bookmarkEnd w:id="263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2636"/>
          <w:p>
            <w:pPr>
              <w:spacing w:after="20"/>
              <w:ind w:left="20"/>
              <w:jc w:val="both"/>
            </w:pPr>
            <w:r>
              <w:rPr>
                <w:rFonts w:ascii="Times New Roman"/>
                <w:b w:val="false"/>
                <w:i w:val="false"/>
                <w:color w:val="000000"/>
                <w:sz w:val="20"/>
              </w:rPr>
              <w:t>
Н. Болтушенко,</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Избасарова,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2637"/>
          <w:p>
            <w:pPr>
              <w:spacing w:after="20"/>
              <w:ind w:left="20"/>
              <w:jc w:val="both"/>
            </w:pPr>
            <w:r>
              <w:rPr>
                <w:rFonts w:ascii="Times New Roman"/>
                <w:b w:val="false"/>
                <w:i w:val="false"/>
                <w:color w:val="000000"/>
                <w:sz w:val="20"/>
              </w:rPr>
              <w:t>
Е. Горчакова,</w:t>
            </w:r>
          </w:p>
          <w:bookmarkEnd w:id="2637"/>
          <w:p>
            <w:pPr>
              <w:spacing w:after="20"/>
              <w:ind w:left="20"/>
              <w:jc w:val="both"/>
            </w:pPr>
            <w:r>
              <w:rPr>
                <w:rFonts w:ascii="Times New Roman"/>
                <w:b w:val="false"/>
                <w:i w:val="false"/>
                <w:color w:val="000000"/>
                <w:sz w:val="20"/>
              </w:rPr>
              <w:t>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638"/>
          <w:p>
            <w:pPr>
              <w:spacing w:after="20"/>
              <w:ind w:left="20"/>
              <w:jc w:val="both"/>
            </w:pPr>
            <w:r>
              <w:rPr>
                <w:rFonts w:ascii="Times New Roman"/>
                <w:b w:val="false"/>
                <w:i w:val="false"/>
                <w:color w:val="000000"/>
                <w:sz w:val="20"/>
              </w:rPr>
              <w:t>
Русский язык. Электронный учебник (web-платформа)</w:t>
            </w:r>
          </w:p>
          <w:bookmarkEnd w:id="2638"/>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39"/>
          <w:p>
            <w:pPr>
              <w:spacing w:after="20"/>
              <w:ind w:left="20"/>
              <w:jc w:val="both"/>
            </w:pPr>
            <w:r>
              <w:rPr>
                <w:rFonts w:ascii="Times New Roman"/>
                <w:b w:val="false"/>
                <w:i w:val="false"/>
                <w:color w:val="000000"/>
                <w:sz w:val="20"/>
              </w:rPr>
              <w:t>
М. Аймагамбетова,</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640"/>
          <w:p>
            <w:pPr>
              <w:spacing w:after="20"/>
              <w:ind w:left="20"/>
              <w:jc w:val="both"/>
            </w:pPr>
            <w:r>
              <w:rPr>
                <w:rFonts w:ascii="Times New Roman"/>
                <w:b w:val="false"/>
                <w:i w:val="false"/>
                <w:color w:val="000000"/>
                <w:sz w:val="20"/>
              </w:rPr>
              <w:t>
Русский язык. Электронный учебник (web-платформа)</w:t>
            </w:r>
          </w:p>
          <w:bookmarkEnd w:id="2640"/>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641"/>
          <w:p>
            <w:pPr>
              <w:spacing w:after="20"/>
              <w:ind w:left="20"/>
              <w:jc w:val="both"/>
            </w:pPr>
            <w:r>
              <w:rPr>
                <w:rFonts w:ascii="Times New Roman"/>
                <w:b w:val="false"/>
                <w:i w:val="false"/>
                <w:color w:val="000000"/>
                <w:sz w:val="20"/>
              </w:rPr>
              <w:t>
О. Новаковская,</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А. Ракицкая,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Н. Тузова,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Бараникова,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Лисовская,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А. Зайнуллина,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642"/>
          <w:p>
            <w:pPr>
              <w:spacing w:after="20"/>
              <w:ind w:left="20"/>
              <w:jc w:val="both"/>
            </w:pPr>
            <w:r>
              <w:rPr>
                <w:rFonts w:ascii="Times New Roman"/>
                <w:b w:val="false"/>
                <w:i w:val="false"/>
                <w:color w:val="000000"/>
                <w:sz w:val="20"/>
              </w:rPr>
              <w:t>
С. Никитина,</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Кульгильдинова,</w:t>
            </w:r>
          </w:p>
          <w:p>
            <w:pPr>
              <w:spacing w:after="20"/>
              <w:ind w:left="20"/>
              <w:jc w:val="both"/>
            </w:pPr>
            <w:r>
              <w:rPr>
                <w:rFonts w:ascii="Times New Roman"/>
                <w:b w:val="false"/>
                <w:i w:val="false"/>
                <w:color w:val="000000"/>
                <w:sz w:val="20"/>
              </w:rPr>
              <w:t>
Т. Якунина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643"/>
          <w:p>
            <w:pPr>
              <w:spacing w:after="20"/>
              <w:ind w:left="20"/>
              <w:jc w:val="both"/>
            </w:pPr>
            <w:r>
              <w:rPr>
                <w:rFonts w:ascii="Times New Roman"/>
                <w:b w:val="false"/>
                <w:i w:val="false"/>
                <w:color w:val="000000"/>
                <w:sz w:val="20"/>
              </w:rPr>
              <w:t>
Литературное чтение. Электронный учебник (web-платформа)</w:t>
            </w:r>
          </w:p>
          <w:bookmarkEnd w:id="2643"/>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644"/>
          <w:p>
            <w:pPr>
              <w:spacing w:after="20"/>
              <w:ind w:left="20"/>
              <w:jc w:val="both"/>
            </w:pPr>
            <w:r>
              <w:rPr>
                <w:rFonts w:ascii="Times New Roman"/>
                <w:b w:val="false"/>
                <w:i w:val="false"/>
                <w:color w:val="000000"/>
                <w:sz w:val="20"/>
              </w:rPr>
              <w:t>
М. Аймагамбетова,</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645"/>
          <w:p>
            <w:pPr>
              <w:spacing w:after="20"/>
              <w:ind w:left="20"/>
              <w:jc w:val="both"/>
            </w:pPr>
            <w:r>
              <w:rPr>
                <w:rFonts w:ascii="Times New Roman"/>
                <w:b w:val="false"/>
                <w:i w:val="false"/>
                <w:color w:val="000000"/>
                <w:sz w:val="20"/>
              </w:rPr>
              <w:t>
Литературное чтение. Электронный учебник (web-платформа)</w:t>
            </w:r>
          </w:p>
          <w:bookmarkEnd w:id="2645"/>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646"/>
          <w:p>
            <w:pPr>
              <w:spacing w:after="20"/>
              <w:ind w:left="20"/>
              <w:jc w:val="both"/>
            </w:pPr>
            <w:r>
              <w:rPr>
                <w:rFonts w:ascii="Times New Roman"/>
                <w:b w:val="false"/>
                <w:i w:val="false"/>
                <w:color w:val="000000"/>
                <w:sz w:val="20"/>
              </w:rPr>
              <w:t>
Е. Беляева,</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Т. Толоконникова,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Крылова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647"/>
          <w:p>
            <w:pPr>
              <w:spacing w:after="20"/>
              <w:ind w:left="20"/>
              <w:jc w:val="both"/>
            </w:pPr>
            <w:r>
              <w:rPr>
                <w:rFonts w:ascii="Times New Roman"/>
                <w:b w:val="false"/>
                <w:i w:val="false"/>
                <w:color w:val="000000"/>
                <w:sz w:val="20"/>
              </w:rPr>
              <w:t>
В. Павленко,</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2648"/>
          <w:p>
            <w:pPr>
              <w:spacing w:after="20"/>
              <w:ind w:left="20"/>
              <w:jc w:val="both"/>
            </w:pPr>
            <w:r>
              <w:rPr>
                <w:rFonts w:ascii="Times New Roman"/>
                <w:b w:val="false"/>
                <w:i w:val="false"/>
                <w:color w:val="000000"/>
                <w:sz w:val="20"/>
              </w:rPr>
              <w:t>
Қазақ тілі</w:t>
            </w:r>
          </w:p>
          <w:bookmarkEnd w:id="2648"/>
          <w:p>
            <w:pPr>
              <w:spacing w:after="20"/>
              <w:ind w:left="20"/>
              <w:jc w:val="both"/>
            </w:pPr>
            <w:r>
              <w:rPr>
                <w:rFonts w:ascii="Times New Roman"/>
                <w:b w:val="false"/>
                <w:i w:val="false"/>
                <w:color w:val="000000"/>
                <w:sz w:val="20"/>
              </w:rPr>
              <w:t>
(қазақ тілді емес мектептер үшін)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2649"/>
          <w:p>
            <w:pPr>
              <w:spacing w:after="20"/>
              <w:ind w:left="20"/>
              <w:jc w:val="both"/>
            </w:pPr>
            <w:r>
              <w:rPr>
                <w:rFonts w:ascii="Times New Roman"/>
                <w:b w:val="false"/>
                <w:i w:val="false"/>
                <w:color w:val="000000"/>
                <w:sz w:val="20"/>
              </w:rPr>
              <w:t>
А. Кайырбекова,</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Б. Нукебаева,</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650"/>
          <w:p>
            <w:pPr>
              <w:spacing w:after="20"/>
              <w:ind w:left="20"/>
              <w:jc w:val="both"/>
            </w:pPr>
            <w:r>
              <w:rPr>
                <w:rFonts w:ascii="Times New Roman"/>
                <w:b w:val="false"/>
                <w:i w:val="false"/>
                <w:color w:val="000000"/>
                <w:sz w:val="20"/>
              </w:rPr>
              <w:t>
Т. Оспанов,</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651"/>
          <w:p>
            <w:pPr>
              <w:spacing w:after="20"/>
              <w:ind w:left="20"/>
              <w:jc w:val="both"/>
            </w:pPr>
            <w:r>
              <w:rPr>
                <w:rFonts w:ascii="Times New Roman"/>
                <w:b w:val="false"/>
                <w:i w:val="false"/>
                <w:color w:val="000000"/>
                <w:sz w:val="20"/>
              </w:rPr>
              <w:t>
Д. Исабаева,</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652"/>
          <w:p>
            <w:pPr>
              <w:spacing w:after="20"/>
              <w:ind w:left="20"/>
              <w:jc w:val="both"/>
            </w:pPr>
            <w:r>
              <w:rPr>
                <w:rFonts w:ascii="Times New Roman"/>
                <w:b w:val="false"/>
                <w:i w:val="false"/>
                <w:color w:val="000000"/>
                <w:sz w:val="20"/>
              </w:rPr>
              <w:t>
Р. Кадиркулов,</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Г. Нурмуханбетова,</w:t>
            </w:r>
          </w:p>
          <w:p>
            <w:pPr>
              <w:spacing w:after="20"/>
              <w:ind w:left="20"/>
              <w:jc w:val="both"/>
            </w:pPr>
            <w:r>
              <w:rPr>
                <w:rFonts w:ascii="Times New Roman"/>
                <w:b w:val="false"/>
                <w:i w:val="false"/>
                <w:color w:val="000000"/>
                <w:sz w:val="20"/>
              </w:rPr>
              <w:t>
Б. Айтуллина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653"/>
          <w:p>
            <w:pPr>
              <w:spacing w:after="20"/>
              <w:ind w:left="20"/>
              <w:jc w:val="both"/>
            </w:pPr>
            <w:r>
              <w:rPr>
                <w:rFonts w:ascii="Times New Roman"/>
                <w:b w:val="false"/>
                <w:i w:val="false"/>
                <w:color w:val="000000"/>
                <w:sz w:val="20"/>
              </w:rPr>
              <w:t>
Ж. Кобдикова,</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2654"/>
          <w:p>
            <w:pPr>
              <w:spacing w:after="20"/>
              <w:ind w:left="20"/>
              <w:jc w:val="both"/>
            </w:pPr>
            <w:r>
              <w:rPr>
                <w:rFonts w:ascii="Times New Roman"/>
                <w:b w:val="false"/>
                <w:i w:val="false"/>
                <w:color w:val="000000"/>
                <w:sz w:val="20"/>
              </w:rPr>
              <w:t>
Естествознание.</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655"/>
          <w:p>
            <w:pPr>
              <w:spacing w:after="20"/>
              <w:ind w:left="20"/>
              <w:jc w:val="both"/>
            </w:pPr>
            <w:r>
              <w:rPr>
                <w:rFonts w:ascii="Times New Roman"/>
                <w:b w:val="false"/>
                <w:i w:val="false"/>
                <w:color w:val="000000"/>
                <w:sz w:val="20"/>
              </w:rPr>
              <w:t>
Ж. Суюндикова,</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656"/>
          <w:p>
            <w:pPr>
              <w:spacing w:after="20"/>
              <w:ind w:left="20"/>
              <w:jc w:val="both"/>
            </w:pPr>
            <w:r>
              <w:rPr>
                <w:rFonts w:ascii="Times New Roman"/>
                <w:b w:val="false"/>
                <w:i w:val="false"/>
                <w:color w:val="000000"/>
                <w:sz w:val="20"/>
              </w:rPr>
              <w:t>
С. Кучербаева,</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657"/>
          <w:p>
            <w:pPr>
              <w:spacing w:after="20"/>
              <w:ind w:left="20"/>
              <w:jc w:val="both"/>
            </w:pPr>
            <w:r>
              <w:rPr>
                <w:rFonts w:ascii="Times New Roman"/>
                <w:b w:val="false"/>
                <w:i w:val="false"/>
                <w:color w:val="000000"/>
                <w:sz w:val="20"/>
              </w:rPr>
              <w:t>
Познание мира.Учебник</w:t>
            </w:r>
          </w:p>
          <w:bookmarkEnd w:id="2657"/>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658"/>
          <w:p>
            <w:pPr>
              <w:spacing w:after="20"/>
              <w:ind w:left="20"/>
              <w:jc w:val="both"/>
            </w:pPr>
            <w:r>
              <w:rPr>
                <w:rFonts w:ascii="Times New Roman"/>
                <w:b w:val="false"/>
                <w:i w:val="false"/>
                <w:color w:val="000000"/>
                <w:sz w:val="20"/>
              </w:rPr>
              <w:t>
В. Зворыгина,</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659"/>
          <w:p>
            <w:pPr>
              <w:spacing w:after="20"/>
              <w:ind w:left="20"/>
              <w:jc w:val="both"/>
            </w:pPr>
            <w:r>
              <w:rPr>
                <w:rFonts w:ascii="Times New Roman"/>
                <w:b w:val="false"/>
                <w:i w:val="false"/>
                <w:color w:val="000000"/>
                <w:sz w:val="20"/>
              </w:rPr>
              <w:t>
Б. Турмашева,</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660"/>
          <w:p>
            <w:pPr>
              <w:spacing w:after="20"/>
              <w:ind w:left="20"/>
              <w:jc w:val="both"/>
            </w:pPr>
            <w:r>
              <w:rPr>
                <w:rFonts w:ascii="Times New Roman"/>
                <w:b w:val="false"/>
                <w:i w:val="false"/>
                <w:color w:val="000000"/>
                <w:sz w:val="20"/>
              </w:rPr>
              <w:t>
Познание мира. Электронный учебник</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661"/>
          <w:p>
            <w:pPr>
              <w:spacing w:after="20"/>
              <w:ind w:left="20"/>
              <w:jc w:val="both"/>
            </w:pPr>
            <w:r>
              <w:rPr>
                <w:rFonts w:ascii="Times New Roman"/>
                <w:b w:val="false"/>
                <w:i w:val="false"/>
                <w:color w:val="000000"/>
                <w:sz w:val="20"/>
              </w:rPr>
              <w:t>
Ш. Толыбекова,</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Дюжикова,</w:t>
            </w:r>
          </w:p>
          <w:p>
            <w:pPr>
              <w:spacing w:after="20"/>
              <w:ind w:left="20"/>
              <w:jc w:val="both"/>
            </w:pPr>
            <w:r>
              <w:rPr>
                <w:rFonts w:ascii="Times New Roman"/>
                <w:b w:val="false"/>
                <w:i w:val="false"/>
                <w:color w:val="000000"/>
                <w:sz w:val="20"/>
              </w:rPr>
              <w:t>
В. Золотарева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662"/>
          <w:p>
            <w:pPr>
              <w:spacing w:after="20"/>
              <w:ind w:left="20"/>
              <w:jc w:val="both"/>
            </w:pPr>
            <w:r>
              <w:rPr>
                <w:rFonts w:ascii="Times New Roman"/>
                <w:b w:val="false"/>
                <w:i w:val="false"/>
                <w:color w:val="000000"/>
                <w:sz w:val="20"/>
              </w:rPr>
              <w:t xml:space="preserve">
Музыка. Электронный учебник </w:t>
            </w:r>
          </w:p>
          <w:bookmarkEnd w:id="2662"/>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663"/>
          <w:p>
            <w:pPr>
              <w:spacing w:after="20"/>
              <w:ind w:left="20"/>
              <w:jc w:val="both"/>
            </w:pPr>
            <w:r>
              <w:rPr>
                <w:rFonts w:ascii="Times New Roman"/>
                <w:b w:val="false"/>
                <w:i w:val="false"/>
                <w:color w:val="000000"/>
                <w:sz w:val="20"/>
              </w:rPr>
              <w:t>
Р. Валиуллина,</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О. Каппучи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664"/>
          <w:p>
            <w:pPr>
              <w:spacing w:after="20"/>
              <w:ind w:left="20"/>
              <w:jc w:val="both"/>
            </w:pPr>
            <w:r>
              <w:rPr>
                <w:rFonts w:ascii="Times New Roman"/>
                <w:b w:val="false"/>
                <w:i w:val="false"/>
                <w:color w:val="000000"/>
                <w:sz w:val="20"/>
              </w:rPr>
              <w:t>
Қазақ тiлi (оқыту қазақ тілінде емес). Электрондық оқулық</w:t>
            </w:r>
          </w:p>
          <w:bookmarkEnd w:id="266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665"/>
          <w:p>
            <w:pPr>
              <w:spacing w:after="20"/>
              <w:ind w:left="20"/>
              <w:jc w:val="both"/>
            </w:pPr>
            <w:r>
              <w:rPr>
                <w:rFonts w:ascii="Times New Roman"/>
                <w:b w:val="false"/>
                <w:i w:val="false"/>
                <w:color w:val="000000"/>
                <w:sz w:val="20"/>
              </w:rPr>
              <w:t xml:space="preserve">
А. Қайырбекова, </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Нукебаева, </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666"/>
          <w:p>
            <w:pPr>
              <w:spacing w:after="20"/>
              <w:ind w:left="20"/>
              <w:jc w:val="both"/>
            </w:pPr>
            <w:r>
              <w:rPr>
                <w:rFonts w:ascii="Times New Roman"/>
                <w:b w:val="false"/>
                <w:i w:val="false"/>
                <w:color w:val="000000"/>
                <w:sz w:val="20"/>
              </w:rPr>
              <w:t xml:space="preserve">
Қазақ тілі </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(оқыту қазақ тілінде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667"/>
          <w:p>
            <w:pPr>
              <w:spacing w:after="20"/>
              <w:ind w:left="20"/>
              <w:jc w:val="both"/>
            </w:pPr>
            <w:r>
              <w:rPr>
                <w:rFonts w:ascii="Times New Roman"/>
                <w:b w:val="false"/>
                <w:i w:val="false"/>
                <w:color w:val="000000"/>
                <w:sz w:val="20"/>
              </w:rPr>
              <w:t xml:space="preserve">
Ә. Хазимова, </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668"/>
          <w:p>
            <w:pPr>
              <w:spacing w:after="20"/>
              <w:ind w:left="20"/>
              <w:jc w:val="both"/>
            </w:pPr>
            <w:r>
              <w:rPr>
                <w:rFonts w:ascii="Times New Roman"/>
                <w:b w:val="false"/>
                <w:i w:val="false"/>
                <w:color w:val="000000"/>
                <w:sz w:val="20"/>
              </w:rPr>
              <w:t xml:space="preserve">
Б. Капасова, </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669"/>
          <w:p>
            <w:pPr>
              <w:spacing w:after="20"/>
              <w:ind w:left="20"/>
              <w:jc w:val="both"/>
            </w:pPr>
            <w:r>
              <w:rPr>
                <w:rFonts w:ascii="Times New Roman"/>
                <w:b w:val="false"/>
                <w:i w:val="false"/>
                <w:color w:val="000000"/>
                <w:sz w:val="20"/>
              </w:rPr>
              <w:t xml:space="preserve">
Қазақ тілі </w:t>
            </w:r>
          </w:p>
          <w:bookmarkEnd w:id="2669"/>
          <w:p>
            <w:pPr>
              <w:spacing w:after="20"/>
              <w:ind w:left="20"/>
              <w:jc w:val="both"/>
            </w:pPr>
            <w:r>
              <w:rPr>
                <w:rFonts w:ascii="Times New Roman"/>
                <w:b w:val="false"/>
                <w:i w:val="false"/>
                <w:color w:val="000000"/>
                <w:sz w:val="20"/>
              </w:rPr>
              <w:t>
</w:t>
            </w:r>
            <w:r>
              <w:rPr>
                <w:rFonts w:ascii="Times New Roman"/>
                <w:b w:val="false"/>
                <w:i w:val="false"/>
                <w:color w:val="000000"/>
                <w:sz w:val="20"/>
              </w:rPr>
              <w:t>(оқыту қазақ тілінде емес мектептер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670"/>
          <w:p>
            <w:pPr>
              <w:spacing w:after="20"/>
              <w:ind w:left="20"/>
              <w:jc w:val="both"/>
            </w:pPr>
            <w:r>
              <w:rPr>
                <w:rFonts w:ascii="Times New Roman"/>
                <w:b w:val="false"/>
                <w:i w:val="false"/>
                <w:color w:val="000000"/>
                <w:sz w:val="20"/>
              </w:rPr>
              <w:t>
С. Кенжемұратова,</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А. Қазбекова,</w:t>
            </w:r>
          </w:p>
          <w:p>
            <w:pPr>
              <w:spacing w:after="20"/>
              <w:ind w:left="20"/>
              <w:jc w:val="both"/>
            </w:pPr>
            <w:r>
              <w:rPr>
                <w:rFonts w:ascii="Times New Roman"/>
                <w:b w:val="false"/>
                <w:i w:val="false"/>
                <w:color w:val="000000"/>
                <w:sz w:val="20"/>
              </w:rPr>
              <w:t>
Е. Жақсыбекова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671"/>
          <w:p>
            <w:pPr>
              <w:spacing w:after="20"/>
              <w:ind w:left="20"/>
              <w:jc w:val="both"/>
            </w:pPr>
            <w:r>
              <w:rPr>
                <w:rFonts w:ascii="Times New Roman"/>
                <w:b w:val="false"/>
                <w:i w:val="false"/>
                <w:color w:val="000000"/>
                <w:sz w:val="20"/>
              </w:rPr>
              <w:t xml:space="preserve">
Русский язык. </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672"/>
          <w:p>
            <w:pPr>
              <w:spacing w:after="20"/>
              <w:ind w:left="20"/>
              <w:jc w:val="both"/>
            </w:pPr>
            <w:r>
              <w:rPr>
                <w:rFonts w:ascii="Times New Roman"/>
                <w:b w:val="false"/>
                <w:i w:val="false"/>
                <w:color w:val="000000"/>
                <w:sz w:val="20"/>
              </w:rPr>
              <w:t xml:space="preserve">
М. Аймагамбетова, </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673"/>
          <w:p>
            <w:pPr>
              <w:spacing w:after="20"/>
              <w:ind w:left="20"/>
              <w:jc w:val="both"/>
            </w:pPr>
            <w:r>
              <w:rPr>
                <w:rFonts w:ascii="Times New Roman"/>
                <w:b w:val="false"/>
                <w:i w:val="false"/>
                <w:color w:val="000000"/>
                <w:sz w:val="20"/>
              </w:rPr>
              <w:t>
Русский язык.</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3 класс. 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674"/>
          <w:p>
            <w:pPr>
              <w:spacing w:after="20"/>
              <w:ind w:left="20"/>
              <w:jc w:val="both"/>
            </w:pPr>
            <w:r>
              <w:rPr>
                <w:rFonts w:ascii="Times New Roman"/>
                <w:b w:val="false"/>
                <w:i w:val="false"/>
                <w:color w:val="000000"/>
                <w:sz w:val="20"/>
              </w:rPr>
              <w:t>
С. Никитина,</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Кульгильдинова</w:t>
            </w:r>
          </w:p>
          <w:p>
            <w:pPr>
              <w:spacing w:after="20"/>
              <w:ind w:left="20"/>
              <w:jc w:val="both"/>
            </w:pPr>
            <w:r>
              <w:rPr>
                <w:rFonts w:ascii="Times New Roman"/>
                <w:b w:val="false"/>
                <w:i w:val="false"/>
                <w:color w:val="000000"/>
                <w:sz w:val="20"/>
              </w:rPr>
              <w:t>
М. Достанбекова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675"/>
          <w:p>
            <w:pPr>
              <w:spacing w:after="20"/>
              <w:ind w:left="20"/>
              <w:jc w:val="both"/>
            </w:pPr>
            <w:r>
              <w:rPr>
                <w:rFonts w:ascii="Times New Roman"/>
                <w:b w:val="false"/>
                <w:i w:val="false"/>
                <w:color w:val="000000"/>
                <w:sz w:val="20"/>
              </w:rPr>
              <w:t xml:space="preserve">
Литературное чтение. Электронный учебник. </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2676"/>
          <w:p>
            <w:pPr>
              <w:spacing w:after="20"/>
              <w:ind w:left="20"/>
              <w:jc w:val="both"/>
            </w:pPr>
            <w:r>
              <w:rPr>
                <w:rFonts w:ascii="Times New Roman"/>
                <w:b w:val="false"/>
                <w:i w:val="false"/>
                <w:color w:val="000000"/>
                <w:sz w:val="20"/>
              </w:rPr>
              <w:t xml:space="preserve">
М. Аймагамбетова, </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2677"/>
          <w:p>
            <w:pPr>
              <w:spacing w:after="20"/>
              <w:ind w:left="20"/>
              <w:jc w:val="both"/>
            </w:pPr>
            <w:r>
              <w:rPr>
                <w:rFonts w:ascii="Times New Roman"/>
                <w:b w:val="false"/>
                <w:i w:val="false"/>
                <w:color w:val="000000"/>
                <w:sz w:val="20"/>
              </w:rPr>
              <w:t xml:space="preserve">
Литературное чтение. 3 класс. </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678"/>
          <w:p>
            <w:pPr>
              <w:spacing w:after="20"/>
              <w:ind w:left="20"/>
              <w:jc w:val="both"/>
            </w:pPr>
            <w:r>
              <w:rPr>
                <w:rFonts w:ascii="Times New Roman"/>
                <w:b w:val="false"/>
                <w:i w:val="false"/>
                <w:color w:val="000000"/>
                <w:sz w:val="20"/>
              </w:rPr>
              <w:t>
Е. Беляева,</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Т. Толоконникова,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Крылова,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679"/>
          <w:p>
            <w:pPr>
              <w:spacing w:after="20"/>
              <w:ind w:left="20"/>
              <w:jc w:val="both"/>
            </w:pPr>
            <w:r>
              <w:rPr>
                <w:rFonts w:ascii="Times New Roman"/>
                <w:b w:val="false"/>
                <w:i w:val="false"/>
                <w:color w:val="000000"/>
                <w:sz w:val="20"/>
              </w:rPr>
              <w:t>
Математика. Электронный учебник</w:t>
            </w:r>
          </w:p>
          <w:bookmarkEnd w:id="2679"/>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680"/>
          <w:p>
            <w:pPr>
              <w:spacing w:after="20"/>
              <w:ind w:left="20"/>
              <w:jc w:val="both"/>
            </w:pPr>
            <w:r>
              <w:rPr>
                <w:rFonts w:ascii="Times New Roman"/>
                <w:b w:val="false"/>
                <w:i w:val="false"/>
                <w:color w:val="000000"/>
                <w:sz w:val="20"/>
              </w:rPr>
              <w:t xml:space="preserve">
Т. Оспанов, </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xml:space="preserve">
Е. Дерябина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2681"/>
          <w:p>
            <w:pPr>
              <w:spacing w:after="20"/>
              <w:ind w:left="20"/>
              <w:jc w:val="both"/>
            </w:pPr>
            <w:r>
              <w:rPr>
                <w:rFonts w:ascii="Times New Roman"/>
                <w:b w:val="false"/>
                <w:i w:val="false"/>
                <w:color w:val="000000"/>
                <w:sz w:val="20"/>
              </w:rPr>
              <w:t>
Математика.</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1, 2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682"/>
          <w:p>
            <w:pPr>
              <w:spacing w:after="20"/>
              <w:ind w:left="20"/>
              <w:jc w:val="both"/>
            </w:pPr>
            <w:r>
              <w:rPr>
                <w:rFonts w:ascii="Times New Roman"/>
                <w:b w:val="false"/>
                <w:i w:val="false"/>
                <w:color w:val="000000"/>
                <w:sz w:val="20"/>
              </w:rPr>
              <w:t>
А. Акпаева,</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683"/>
          <w:p>
            <w:pPr>
              <w:spacing w:after="20"/>
              <w:ind w:left="20"/>
              <w:jc w:val="both"/>
            </w:pPr>
            <w:r>
              <w:rPr>
                <w:rFonts w:ascii="Times New Roman"/>
                <w:b w:val="false"/>
                <w:i w:val="false"/>
                <w:color w:val="000000"/>
                <w:sz w:val="20"/>
              </w:rPr>
              <w:t>
Цифровая грамотность.</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684"/>
          <w:p>
            <w:pPr>
              <w:spacing w:after="20"/>
              <w:ind w:left="20"/>
              <w:jc w:val="both"/>
            </w:pPr>
            <w:r>
              <w:rPr>
                <w:rFonts w:ascii="Times New Roman"/>
                <w:b w:val="false"/>
                <w:i w:val="false"/>
                <w:color w:val="000000"/>
                <w:sz w:val="20"/>
              </w:rPr>
              <w:t>
Р. Кадиркулов,</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Г. Нурмуханбетова,</w:t>
            </w:r>
          </w:p>
          <w:p>
            <w:pPr>
              <w:spacing w:after="20"/>
              <w:ind w:left="20"/>
              <w:jc w:val="both"/>
            </w:pPr>
            <w:r>
              <w:rPr>
                <w:rFonts w:ascii="Times New Roman"/>
                <w:b w:val="false"/>
                <w:i w:val="false"/>
                <w:color w:val="000000"/>
                <w:sz w:val="20"/>
              </w:rPr>
              <w:t>
Б. Айтуллина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685"/>
          <w:p>
            <w:pPr>
              <w:spacing w:after="20"/>
              <w:ind w:left="20"/>
              <w:jc w:val="both"/>
            </w:pPr>
            <w:r>
              <w:rPr>
                <w:rFonts w:ascii="Times New Roman"/>
                <w:b w:val="false"/>
                <w:i w:val="false"/>
                <w:color w:val="000000"/>
                <w:sz w:val="20"/>
              </w:rPr>
              <w:t>
Цифровая грамотность.</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686"/>
          <w:p>
            <w:pPr>
              <w:spacing w:after="20"/>
              <w:ind w:left="20"/>
              <w:jc w:val="both"/>
            </w:pPr>
            <w:r>
              <w:rPr>
                <w:rFonts w:ascii="Times New Roman"/>
                <w:b w:val="false"/>
                <w:i w:val="false"/>
                <w:color w:val="000000"/>
                <w:sz w:val="20"/>
              </w:rPr>
              <w:t>
Д. Исабаева,</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М. Аубекова,</w:t>
            </w:r>
          </w:p>
          <w:p>
            <w:pPr>
              <w:spacing w:after="20"/>
              <w:ind w:left="20"/>
              <w:jc w:val="both"/>
            </w:pPr>
            <w:r>
              <w:rPr>
                <w:rFonts w:ascii="Times New Roman"/>
                <w:b w:val="false"/>
                <w:i w:val="false"/>
                <w:color w:val="000000"/>
                <w:sz w:val="20"/>
              </w:rPr>
              <w:t>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687"/>
          <w:p>
            <w:pPr>
              <w:spacing w:after="20"/>
              <w:ind w:left="20"/>
              <w:jc w:val="both"/>
            </w:pPr>
            <w:r>
              <w:rPr>
                <w:rFonts w:ascii="Times New Roman"/>
                <w:b w:val="false"/>
                <w:i w:val="false"/>
                <w:color w:val="000000"/>
                <w:sz w:val="20"/>
              </w:rPr>
              <w:t>
Цифровая грамотность.</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688"/>
          <w:p>
            <w:pPr>
              <w:spacing w:after="20"/>
              <w:ind w:left="20"/>
              <w:jc w:val="both"/>
            </w:pPr>
            <w:r>
              <w:rPr>
                <w:rFonts w:ascii="Times New Roman"/>
                <w:b w:val="false"/>
                <w:i w:val="false"/>
                <w:color w:val="000000"/>
                <w:sz w:val="20"/>
              </w:rPr>
              <w:t>
Ж. Кобдикова,</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689"/>
          <w:p>
            <w:pPr>
              <w:spacing w:after="20"/>
              <w:ind w:left="20"/>
              <w:jc w:val="both"/>
            </w:pPr>
            <w:r>
              <w:rPr>
                <w:rFonts w:ascii="Times New Roman"/>
                <w:b w:val="false"/>
                <w:i w:val="false"/>
                <w:color w:val="000000"/>
                <w:sz w:val="20"/>
              </w:rPr>
              <w:t xml:space="preserve">
Естествознание </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класс. </w:t>
            </w:r>
          </w:p>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690"/>
          <w:p>
            <w:pPr>
              <w:spacing w:after="20"/>
              <w:ind w:left="20"/>
              <w:jc w:val="both"/>
            </w:pPr>
            <w:r>
              <w:rPr>
                <w:rFonts w:ascii="Times New Roman"/>
                <w:b w:val="false"/>
                <w:i w:val="false"/>
                <w:color w:val="000000"/>
                <w:sz w:val="20"/>
              </w:rPr>
              <w:t>
С. Кучербаева,</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691"/>
          <w:p>
            <w:pPr>
              <w:spacing w:after="20"/>
              <w:ind w:left="20"/>
              <w:jc w:val="both"/>
            </w:pPr>
            <w:r>
              <w:rPr>
                <w:rFonts w:ascii="Times New Roman"/>
                <w:b w:val="false"/>
                <w:i w:val="false"/>
                <w:color w:val="000000"/>
                <w:sz w:val="20"/>
              </w:rPr>
              <w:t>
Естествознание</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692"/>
          <w:p>
            <w:pPr>
              <w:spacing w:after="20"/>
              <w:ind w:left="20"/>
              <w:jc w:val="both"/>
            </w:pPr>
            <w:r>
              <w:rPr>
                <w:rFonts w:ascii="Times New Roman"/>
                <w:b w:val="false"/>
                <w:i w:val="false"/>
                <w:color w:val="000000"/>
                <w:sz w:val="20"/>
              </w:rPr>
              <w:t>
Ж. Суюндикова,</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Федченко</w:t>
            </w:r>
          </w:p>
          <w:p>
            <w:pPr>
              <w:spacing w:after="20"/>
              <w:ind w:left="20"/>
              <w:jc w:val="both"/>
            </w:pPr>
            <w:r>
              <w:rPr>
                <w:rFonts w:ascii="Times New Roman"/>
                <w:b w:val="false"/>
                <w:i w:val="false"/>
                <w:color w:val="000000"/>
                <w:sz w:val="20"/>
              </w:rPr>
              <w:t>
Е. Зуборева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693"/>
          <w:p>
            <w:pPr>
              <w:spacing w:after="20"/>
              <w:ind w:left="20"/>
              <w:jc w:val="both"/>
            </w:pPr>
            <w:r>
              <w:rPr>
                <w:rFonts w:ascii="Times New Roman"/>
                <w:b w:val="false"/>
                <w:i w:val="false"/>
                <w:color w:val="000000"/>
                <w:sz w:val="20"/>
              </w:rPr>
              <w:t xml:space="preserve">
Познание мира. </w:t>
            </w:r>
          </w:p>
          <w:bookmarkEnd w:id="2693"/>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694"/>
          <w:p>
            <w:pPr>
              <w:spacing w:after="20"/>
              <w:ind w:left="20"/>
              <w:jc w:val="both"/>
            </w:pPr>
            <w:r>
              <w:rPr>
                <w:rFonts w:ascii="Times New Roman"/>
                <w:b w:val="false"/>
                <w:i w:val="false"/>
                <w:color w:val="000000"/>
                <w:sz w:val="20"/>
              </w:rPr>
              <w:t xml:space="preserve">
Г. Аспанова, </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695"/>
          <w:p>
            <w:pPr>
              <w:spacing w:after="20"/>
              <w:ind w:left="20"/>
              <w:jc w:val="both"/>
            </w:pPr>
            <w:r>
              <w:rPr>
                <w:rFonts w:ascii="Times New Roman"/>
                <w:b w:val="false"/>
                <w:i w:val="false"/>
                <w:color w:val="000000"/>
                <w:sz w:val="20"/>
              </w:rPr>
              <w:t xml:space="preserve">
Познание мира. </w:t>
            </w:r>
          </w:p>
          <w:bookmarkEnd w:id="269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696"/>
          <w:p>
            <w:pPr>
              <w:spacing w:after="20"/>
              <w:ind w:left="20"/>
              <w:jc w:val="both"/>
            </w:pPr>
            <w:r>
              <w:rPr>
                <w:rFonts w:ascii="Times New Roman"/>
                <w:b w:val="false"/>
                <w:i w:val="false"/>
                <w:color w:val="000000"/>
                <w:sz w:val="20"/>
              </w:rPr>
              <w:t xml:space="preserve">
О. Боталова, </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697"/>
          <w:p>
            <w:pPr>
              <w:spacing w:after="20"/>
              <w:ind w:left="20"/>
              <w:jc w:val="both"/>
            </w:pPr>
            <w:r>
              <w:rPr>
                <w:rFonts w:ascii="Times New Roman"/>
                <w:b w:val="false"/>
                <w:i w:val="false"/>
                <w:color w:val="000000"/>
                <w:sz w:val="20"/>
              </w:rPr>
              <w:t xml:space="preserve">
Познание мира. Электронный учебник </w:t>
            </w:r>
          </w:p>
          <w:bookmarkEnd w:id="269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698"/>
          <w:p>
            <w:pPr>
              <w:spacing w:after="20"/>
              <w:ind w:left="20"/>
              <w:jc w:val="both"/>
            </w:pPr>
            <w:r>
              <w:rPr>
                <w:rFonts w:ascii="Times New Roman"/>
                <w:b w:val="false"/>
                <w:i w:val="false"/>
                <w:color w:val="000000"/>
                <w:sz w:val="20"/>
              </w:rPr>
              <w:t>
Б. Турмашева,</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2699"/>
          <w:p>
            <w:pPr>
              <w:spacing w:after="20"/>
              <w:ind w:left="20"/>
              <w:jc w:val="both"/>
            </w:pPr>
            <w:r>
              <w:rPr>
                <w:rFonts w:ascii="Times New Roman"/>
                <w:b w:val="false"/>
                <w:i w:val="false"/>
                <w:color w:val="000000"/>
                <w:sz w:val="20"/>
              </w:rPr>
              <w:t>
Музыка.</w:t>
            </w:r>
          </w:p>
          <w:bookmarkEnd w:id="2699"/>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700"/>
          <w:p>
            <w:pPr>
              <w:spacing w:after="20"/>
              <w:ind w:left="20"/>
              <w:jc w:val="both"/>
            </w:pPr>
            <w:r>
              <w:rPr>
                <w:rFonts w:ascii="Times New Roman"/>
                <w:b w:val="false"/>
                <w:i w:val="false"/>
                <w:color w:val="000000"/>
                <w:sz w:val="20"/>
              </w:rPr>
              <w:t xml:space="preserve">
Б. Бодауова, </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 класс.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2701"/>
          <w:p>
            <w:pPr>
              <w:spacing w:after="20"/>
              <w:ind w:left="20"/>
              <w:jc w:val="both"/>
            </w:pPr>
            <w:r>
              <w:rPr>
                <w:rFonts w:ascii="Times New Roman"/>
                <w:b w:val="false"/>
                <w:i w:val="false"/>
                <w:color w:val="000000"/>
                <w:sz w:val="20"/>
              </w:rPr>
              <w:t>
Р. Валиуллина,</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О. Капуччи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702"/>
          <w:p>
            <w:pPr>
              <w:spacing w:after="20"/>
              <w:ind w:left="20"/>
              <w:jc w:val="both"/>
            </w:pPr>
            <w:r>
              <w:rPr>
                <w:rFonts w:ascii="Times New Roman"/>
                <w:b w:val="false"/>
                <w:i w:val="false"/>
                <w:color w:val="000000"/>
                <w:sz w:val="20"/>
              </w:rPr>
              <w:t>
Цифровая грамотность.</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703"/>
          <w:p>
            <w:pPr>
              <w:spacing w:after="20"/>
              <w:ind w:left="20"/>
              <w:jc w:val="both"/>
            </w:pPr>
            <w:r>
              <w:rPr>
                <w:rFonts w:ascii="Times New Roman"/>
                <w:b w:val="false"/>
                <w:i w:val="false"/>
                <w:color w:val="000000"/>
                <w:sz w:val="20"/>
              </w:rPr>
              <w:t>
А. Абсалямова,</w:t>
            </w:r>
          </w:p>
          <w:bookmarkEnd w:id="2703"/>
          <w:p>
            <w:pPr>
              <w:spacing w:after="20"/>
              <w:ind w:left="20"/>
              <w:jc w:val="both"/>
            </w:pPr>
            <w:r>
              <w:rPr>
                <w:rFonts w:ascii="Times New Roman"/>
                <w:b w:val="false"/>
                <w:i w:val="false"/>
                <w:color w:val="000000"/>
                <w:sz w:val="20"/>
              </w:rPr>
              <w:t>
</w:t>
            </w:r>
            <w:r>
              <w:rPr>
                <w:rFonts w:ascii="Times New Roman"/>
                <w:b w:val="false"/>
                <w:i w:val="false"/>
                <w:color w:val="000000"/>
                <w:sz w:val="20"/>
              </w:rPr>
              <w:t>М. Дуйсенбекова,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Ахметов,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 Махамбетова,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Койшыбекова,</w:t>
            </w:r>
          </w:p>
          <w:p>
            <w:pPr>
              <w:spacing w:after="20"/>
              <w:ind w:left="20"/>
              <w:jc w:val="both"/>
            </w:pPr>
            <w:r>
              <w:rPr>
                <w:rFonts w:ascii="Times New Roman"/>
                <w:b w:val="false"/>
                <w:i w:val="false"/>
                <w:color w:val="000000"/>
                <w:sz w:val="20"/>
              </w:rPr>
              <w:t>
С. Игембаева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704"/>
          <w:p>
            <w:pPr>
              <w:spacing w:after="20"/>
              <w:ind w:left="20"/>
              <w:jc w:val="both"/>
            </w:pPr>
            <w:r>
              <w:rPr>
                <w:rFonts w:ascii="Times New Roman"/>
                <w:b w:val="false"/>
                <w:i w:val="false"/>
                <w:color w:val="000000"/>
                <w:sz w:val="20"/>
              </w:rPr>
              <w:t>
Трудовое обучение.</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705"/>
          <w:p>
            <w:pPr>
              <w:spacing w:after="20"/>
              <w:ind w:left="20"/>
              <w:jc w:val="both"/>
            </w:pPr>
            <w:r>
              <w:rPr>
                <w:rFonts w:ascii="Times New Roman"/>
                <w:b w:val="false"/>
                <w:i w:val="false"/>
                <w:color w:val="000000"/>
                <w:sz w:val="20"/>
              </w:rPr>
              <w:t>
Г. Орманбекова,</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А. Мамырова,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706"/>
          <w:p>
            <w:pPr>
              <w:spacing w:after="20"/>
              <w:ind w:left="20"/>
              <w:jc w:val="both"/>
            </w:pPr>
            <w:r>
              <w:rPr>
                <w:rFonts w:ascii="Times New Roman"/>
                <w:b w:val="false"/>
                <w:i w:val="false"/>
                <w:color w:val="000000"/>
                <w:sz w:val="20"/>
              </w:rPr>
              <w:t>
Трудовое обучение.</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2707"/>
          <w:p>
            <w:pPr>
              <w:spacing w:after="20"/>
              <w:ind w:left="20"/>
              <w:jc w:val="both"/>
            </w:pPr>
            <w:r>
              <w:rPr>
                <w:rFonts w:ascii="Times New Roman"/>
                <w:b w:val="false"/>
                <w:i w:val="false"/>
                <w:color w:val="000000"/>
                <w:sz w:val="20"/>
              </w:rPr>
              <w:t>
Е. Кисимисов,</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А. Бочкарев,</w:t>
            </w:r>
          </w:p>
          <w:p>
            <w:pPr>
              <w:spacing w:after="20"/>
              <w:ind w:left="20"/>
              <w:jc w:val="both"/>
            </w:pPr>
            <w:r>
              <w:rPr>
                <w:rFonts w:ascii="Times New Roman"/>
                <w:b w:val="false"/>
                <w:i w:val="false"/>
                <w:color w:val="000000"/>
                <w:sz w:val="20"/>
              </w:rPr>
              <w:t>
Е. Иминиязова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708"/>
          <w:p>
            <w:pPr>
              <w:spacing w:after="20"/>
              <w:ind w:left="20"/>
              <w:jc w:val="both"/>
            </w:pPr>
            <w:r>
              <w:rPr>
                <w:rFonts w:ascii="Times New Roman"/>
                <w:b w:val="false"/>
                <w:i w:val="false"/>
                <w:color w:val="000000"/>
                <w:sz w:val="20"/>
              </w:rPr>
              <w:t>
Трудовое обучение.</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709"/>
          <w:p>
            <w:pPr>
              <w:spacing w:after="20"/>
              <w:ind w:left="20"/>
              <w:jc w:val="both"/>
            </w:pPr>
            <w:r>
              <w:rPr>
                <w:rFonts w:ascii="Times New Roman"/>
                <w:b w:val="false"/>
                <w:i w:val="false"/>
                <w:color w:val="000000"/>
                <w:sz w:val="20"/>
              </w:rPr>
              <w:t>
З. Рабилова,</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З. Шигова,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Л.Дубовик,</w:t>
            </w:r>
          </w:p>
          <w:p>
            <w:pPr>
              <w:spacing w:after="20"/>
              <w:ind w:left="20"/>
              <w:jc w:val="both"/>
            </w:pPr>
            <w:r>
              <w:rPr>
                <w:rFonts w:ascii="Times New Roman"/>
                <w:b w:val="false"/>
                <w:i w:val="false"/>
                <w:color w:val="000000"/>
                <w:sz w:val="20"/>
              </w:rPr>
              <w:t>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10"/>
          <w:p>
            <w:pPr>
              <w:spacing w:after="20"/>
              <w:ind w:left="20"/>
              <w:jc w:val="both"/>
            </w:pPr>
            <w:r>
              <w:rPr>
                <w:rFonts w:ascii="Times New Roman"/>
                <w:b w:val="false"/>
                <w:i w:val="false"/>
                <w:color w:val="000000"/>
                <w:sz w:val="20"/>
              </w:rPr>
              <w:t>
Изобразительное искусство.</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711"/>
          <w:p>
            <w:pPr>
              <w:spacing w:after="20"/>
              <w:ind w:left="20"/>
              <w:jc w:val="both"/>
            </w:pPr>
            <w:r>
              <w:rPr>
                <w:rFonts w:ascii="Times New Roman"/>
                <w:b w:val="false"/>
                <w:i w:val="false"/>
                <w:color w:val="000000"/>
                <w:sz w:val="20"/>
              </w:rPr>
              <w:t>
Ш. Ақбаева,</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А. Мамырова,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Қасенова,</w:t>
            </w:r>
          </w:p>
          <w:p>
            <w:pPr>
              <w:spacing w:after="20"/>
              <w:ind w:left="20"/>
              <w:jc w:val="both"/>
            </w:pPr>
            <w:r>
              <w:rPr>
                <w:rFonts w:ascii="Times New Roman"/>
                <w:b w:val="false"/>
                <w:i w:val="false"/>
                <w:color w:val="000000"/>
                <w:sz w:val="20"/>
              </w:rPr>
              <w:t>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712"/>
          <w:p>
            <w:pPr>
              <w:spacing w:after="20"/>
              <w:ind w:left="20"/>
              <w:jc w:val="both"/>
            </w:pPr>
            <w:r>
              <w:rPr>
                <w:rFonts w:ascii="Times New Roman"/>
                <w:b w:val="false"/>
                <w:i w:val="false"/>
                <w:color w:val="000000"/>
                <w:sz w:val="20"/>
              </w:rPr>
              <w:t>
Изобразительное искусство.</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713"/>
          <w:p>
            <w:pPr>
              <w:spacing w:after="20"/>
              <w:ind w:left="20"/>
              <w:jc w:val="both"/>
            </w:pPr>
            <w:r>
              <w:rPr>
                <w:rFonts w:ascii="Times New Roman"/>
                <w:b w:val="false"/>
                <w:i w:val="false"/>
                <w:color w:val="000000"/>
                <w:sz w:val="20"/>
              </w:rPr>
              <w:t>
З. Рабилова,</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С. Архангельская,</w:t>
            </w:r>
          </w:p>
          <w:p>
            <w:pPr>
              <w:spacing w:after="20"/>
              <w:ind w:left="20"/>
              <w:jc w:val="both"/>
            </w:pPr>
            <w:r>
              <w:rPr>
                <w:rFonts w:ascii="Times New Roman"/>
                <w:b w:val="false"/>
                <w:i w:val="false"/>
                <w:color w:val="000000"/>
                <w:sz w:val="20"/>
              </w:rPr>
              <w:t>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792" w:id="2714"/>
    <w:p>
      <w:pPr>
        <w:spacing w:after="0"/>
        <w:ind w:left="0"/>
        <w:jc w:val="both"/>
      </w:pPr>
      <w:r>
        <w:rPr>
          <w:rFonts w:ascii="Times New Roman"/>
          <w:b w:val="false"/>
          <w:i w:val="false"/>
          <w:color w:val="000000"/>
          <w:sz w:val="28"/>
        </w:rPr>
        <w:t>
      ";</w:t>
      </w:r>
    </w:p>
    <w:bookmarkEnd w:id="2714"/>
    <w:bookmarkStart w:name="z4793" w:id="2715"/>
    <w:p>
      <w:pPr>
        <w:spacing w:after="0"/>
        <w:ind w:left="0"/>
        <w:jc w:val="both"/>
      </w:pPr>
      <w:r>
        <w:rPr>
          <w:rFonts w:ascii="Times New Roman"/>
          <w:b w:val="false"/>
          <w:i w:val="false"/>
          <w:color w:val="000000"/>
          <w:sz w:val="28"/>
        </w:rPr>
        <w:t>
      в подразделе "4 класс":</w:t>
      </w:r>
    </w:p>
    <w:bookmarkEnd w:id="2715"/>
    <w:bookmarkStart w:name="z4794" w:id="2716"/>
    <w:p>
      <w:pPr>
        <w:spacing w:after="0"/>
        <w:ind w:left="0"/>
        <w:jc w:val="both"/>
      </w:pPr>
      <w:r>
        <w:rPr>
          <w:rFonts w:ascii="Times New Roman"/>
          <w:b w:val="false"/>
          <w:i w:val="false"/>
          <w:color w:val="000000"/>
          <w:sz w:val="28"/>
        </w:rPr>
        <w:t>
      строку, порядковый номер 1, исключить;</w:t>
      </w:r>
    </w:p>
    <w:bookmarkEnd w:id="2716"/>
    <w:bookmarkStart w:name="z4795" w:id="2717"/>
    <w:p>
      <w:pPr>
        <w:spacing w:after="0"/>
        <w:ind w:left="0"/>
        <w:jc w:val="both"/>
      </w:pPr>
      <w:r>
        <w:rPr>
          <w:rFonts w:ascii="Times New Roman"/>
          <w:b w:val="false"/>
          <w:i w:val="false"/>
          <w:color w:val="000000"/>
          <w:sz w:val="28"/>
        </w:rPr>
        <w:t>
      дополнить строками, порядковые номера 1-1 и 1-2, следующего содержания:</w:t>
      </w:r>
    </w:p>
    <w:bookmarkEnd w:id="2717"/>
    <w:bookmarkStart w:name="z4796" w:id="2718"/>
    <w:p>
      <w:pPr>
        <w:spacing w:after="0"/>
        <w:ind w:left="0"/>
        <w:jc w:val="both"/>
      </w:pPr>
      <w:r>
        <w:rPr>
          <w:rFonts w:ascii="Times New Roman"/>
          <w:b w:val="false"/>
          <w:i w:val="false"/>
          <w:color w:val="000000"/>
          <w:sz w:val="28"/>
        </w:rPr>
        <w:t>
      "</w:t>
      </w:r>
    </w:p>
    <w:bookmarkEnd w:id="2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719"/>
          <w:p>
            <w:pPr>
              <w:spacing w:after="20"/>
              <w:ind w:left="20"/>
              <w:jc w:val="both"/>
            </w:pPr>
            <w:r>
              <w:rPr>
                <w:rFonts w:ascii="Times New Roman"/>
                <w:b w:val="false"/>
                <w:i w:val="false"/>
                <w:color w:val="000000"/>
                <w:sz w:val="20"/>
              </w:rPr>
              <w:t xml:space="preserve">
Қазақ тілі (оқыту қазақ тілінде емес). </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720"/>
          <w:p>
            <w:pPr>
              <w:spacing w:after="20"/>
              <w:ind w:left="20"/>
              <w:jc w:val="both"/>
            </w:pPr>
            <w:r>
              <w:rPr>
                <w:rFonts w:ascii="Times New Roman"/>
                <w:b w:val="false"/>
                <w:i w:val="false"/>
                <w:color w:val="000000"/>
                <w:sz w:val="20"/>
              </w:rPr>
              <w:t>
Н. Дәулеткереева,</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xml:space="preserve">
А. Қасенова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21"/>
          <w:p>
            <w:pPr>
              <w:spacing w:after="20"/>
              <w:ind w:left="20"/>
              <w:jc w:val="both"/>
            </w:pPr>
            <w:r>
              <w:rPr>
                <w:rFonts w:ascii="Times New Roman"/>
                <w:b w:val="false"/>
                <w:i w:val="false"/>
                <w:color w:val="000000"/>
                <w:sz w:val="20"/>
              </w:rPr>
              <w:t xml:space="preserve">
Қазақ тілі. </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xml:space="preserve">
(web-платформа) https://kitapedu.kz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722"/>
          <w:p>
            <w:pPr>
              <w:spacing w:after="20"/>
              <w:ind w:left="20"/>
              <w:jc w:val="both"/>
            </w:pPr>
            <w:r>
              <w:rPr>
                <w:rFonts w:ascii="Times New Roman"/>
                <w:b w:val="false"/>
                <w:i w:val="false"/>
                <w:color w:val="000000"/>
                <w:sz w:val="20"/>
              </w:rPr>
              <w:t>
А. Қайырбекова,</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xml:space="preserve">
Қ. Баракова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808" w:id="2723"/>
    <w:p>
      <w:pPr>
        <w:spacing w:after="0"/>
        <w:ind w:left="0"/>
        <w:jc w:val="both"/>
      </w:pPr>
      <w:r>
        <w:rPr>
          <w:rFonts w:ascii="Times New Roman"/>
          <w:b w:val="false"/>
          <w:i w:val="false"/>
          <w:color w:val="000000"/>
          <w:sz w:val="28"/>
        </w:rPr>
        <w:t>
      ";</w:t>
      </w:r>
    </w:p>
    <w:bookmarkEnd w:id="2723"/>
    <w:bookmarkStart w:name="z4809" w:id="2724"/>
    <w:p>
      <w:pPr>
        <w:spacing w:after="0"/>
        <w:ind w:left="0"/>
        <w:jc w:val="both"/>
      </w:pPr>
      <w:r>
        <w:rPr>
          <w:rFonts w:ascii="Times New Roman"/>
          <w:b w:val="false"/>
          <w:i w:val="false"/>
          <w:color w:val="000000"/>
          <w:sz w:val="28"/>
        </w:rPr>
        <w:t>
      строку, порядковый номер 2, исключить;</w:t>
      </w:r>
    </w:p>
    <w:bookmarkEnd w:id="2724"/>
    <w:bookmarkStart w:name="z4810" w:id="2725"/>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2725"/>
    <w:bookmarkStart w:name="z4811" w:id="2726"/>
    <w:p>
      <w:pPr>
        <w:spacing w:after="0"/>
        <w:ind w:left="0"/>
        <w:jc w:val="both"/>
      </w:pPr>
      <w:r>
        <w:rPr>
          <w:rFonts w:ascii="Times New Roman"/>
          <w:b w:val="false"/>
          <w:i w:val="false"/>
          <w:color w:val="000000"/>
          <w:sz w:val="28"/>
        </w:rPr>
        <w:t>
      "</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727"/>
          <w:p>
            <w:pPr>
              <w:spacing w:after="20"/>
              <w:ind w:left="20"/>
              <w:jc w:val="both"/>
            </w:pPr>
            <w:r>
              <w:rPr>
                <w:rFonts w:ascii="Times New Roman"/>
                <w:b w:val="false"/>
                <w:i w:val="false"/>
                <w:color w:val="000000"/>
                <w:sz w:val="20"/>
              </w:rPr>
              <w:t>
Русский язык.</w:t>
            </w:r>
          </w:p>
          <w:bookmarkEnd w:id="27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728"/>
          <w:p>
            <w:pPr>
              <w:spacing w:after="20"/>
              <w:ind w:left="20"/>
              <w:jc w:val="both"/>
            </w:pPr>
            <w:r>
              <w:rPr>
                <w:rFonts w:ascii="Times New Roman"/>
                <w:b w:val="false"/>
                <w:i w:val="false"/>
                <w:color w:val="000000"/>
                <w:sz w:val="20"/>
              </w:rPr>
              <w:t>
М. Аймагамбетова,</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xml:space="preserve">
О. Труханова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17" w:id="2729"/>
    <w:p>
      <w:pPr>
        <w:spacing w:after="0"/>
        <w:ind w:left="0"/>
        <w:jc w:val="both"/>
      </w:pPr>
      <w:r>
        <w:rPr>
          <w:rFonts w:ascii="Times New Roman"/>
          <w:b w:val="false"/>
          <w:i w:val="false"/>
          <w:color w:val="000000"/>
          <w:sz w:val="28"/>
        </w:rPr>
        <w:t>
      ";</w:t>
      </w:r>
    </w:p>
    <w:bookmarkEnd w:id="2729"/>
    <w:bookmarkStart w:name="z4818" w:id="2730"/>
    <w:p>
      <w:pPr>
        <w:spacing w:after="0"/>
        <w:ind w:left="0"/>
        <w:jc w:val="both"/>
      </w:pPr>
      <w:r>
        <w:rPr>
          <w:rFonts w:ascii="Times New Roman"/>
          <w:b w:val="false"/>
          <w:i w:val="false"/>
          <w:color w:val="000000"/>
          <w:sz w:val="28"/>
        </w:rPr>
        <w:t>
      строку, порядковый номер 3, исключить;</w:t>
      </w:r>
    </w:p>
    <w:bookmarkEnd w:id="2730"/>
    <w:bookmarkStart w:name="z4819" w:id="2731"/>
    <w:p>
      <w:pPr>
        <w:spacing w:after="0"/>
        <w:ind w:left="0"/>
        <w:jc w:val="both"/>
      </w:pPr>
      <w:r>
        <w:rPr>
          <w:rFonts w:ascii="Times New Roman"/>
          <w:b w:val="false"/>
          <w:i w:val="false"/>
          <w:color w:val="000000"/>
          <w:sz w:val="28"/>
        </w:rPr>
        <w:t>
      дополнить строками, порядковые номера 3-1 и 3-2, следующего содержания:</w:t>
      </w:r>
    </w:p>
    <w:bookmarkEnd w:id="2731"/>
    <w:bookmarkStart w:name="z4820" w:id="2732"/>
    <w:p>
      <w:pPr>
        <w:spacing w:after="0"/>
        <w:ind w:left="0"/>
        <w:jc w:val="both"/>
      </w:pPr>
      <w:r>
        <w:rPr>
          <w:rFonts w:ascii="Times New Roman"/>
          <w:b w:val="false"/>
          <w:i w:val="false"/>
          <w:color w:val="000000"/>
          <w:sz w:val="28"/>
        </w:rPr>
        <w:t>
      "</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733"/>
          <w:p>
            <w:pPr>
              <w:spacing w:after="20"/>
              <w:ind w:left="20"/>
              <w:jc w:val="both"/>
            </w:pPr>
            <w:r>
              <w:rPr>
                <w:rFonts w:ascii="Times New Roman"/>
                <w:b w:val="false"/>
                <w:i w:val="false"/>
                <w:color w:val="000000"/>
                <w:sz w:val="20"/>
              </w:rPr>
              <w:t xml:space="preserve">
Литературное чтение. </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xml:space="preserve">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734"/>
          <w:p>
            <w:pPr>
              <w:spacing w:after="20"/>
              <w:ind w:left="20"/>
              <w:jc w:val="both"/>
            </w:pPr>
            <w:r>
              <w:rPr>
                <w:rFonts w:ascii="Times New Roman"/>
                <w:b w:val="false"/>
                <w:i w:val="false"/>
                <w:color w:val="000000"/>
                <w:sz w:val="20"/>
              </w:rPr>
              <w:t xml:space="preserve">
М. Аймагамбетова, </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xml:space="preserve">
Р. Бучина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735"/>
          <w:p>
            <w:pPr>
              <w:spacing w:after="20"/>
              <w:ind w:left="20"/>
              <w:jc w:val="both"/>
            </w:pPr>
            <w:r>
              <w:rPr>
                <w:rFonts w:ascii="Times New Roman"/>
                <w:b w:val="false"/>
                <w:i w:val="false"/>
                <w:color w:val="000000"/>
                <w:sz w:val="20"/>
              </w:rPr>
              <w:t xml:space="preserve">
Литературное чтение. </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2736"/>
          <w:p>
            <w:pPr>
              <w:spacing w:after="20"/>
              <w:ind w:left="20"/>
              <w:jc w:val="both"/>
            </w:pPr>
            <w:r>
              <w:rPr>
                <w:rFonts w:ascii="Times New Roman"/>
                <w:b w:val="false"/>
                <w:i w:val="false"/>
                <w:color w:val="000000"/>
                <w:sz w:val="20"/>
              </w:rPr>
              <w:t xml:space="preserve">
В. Павленко, </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Баянбаева, </w:t>
            </w:r>
          </w:p>
          <w:p>
            <w:pPr>
              <w:spacing w:after="20"/>
              <w:ind w:left="20"/>
              <w:jc w:val="both"/>
            </w:pPr>
            <w:r>
              <w:rPr>
                <w:rFonts w:ascii="Times New Roman"/>
                <w:b w:val="false"/>
                <w:i w:val="false"/>
                <w:color w:val="000000"/>
                <w:sz w:val="20"/>
              </w:rPr>
              <w:t xml:space="preserve">
М. Грушина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833" w:id="2737"/>
    <w:p>
      <w:pPr>
        <w:spacing w:after="0"/>
        <w:ind w:left="0"/>
        <w:jc w:val="both"/>
      </w:pPr>
      <w:r>
        <w:rPr>
          <w:rFonts w:ascii="Times New Roman"/>
          <w:b w:val="false"/>
          <w:i w:val="false"/>
          <w:color w:val="000000"/>
          <w:sz w:val="28"/>
        </w:rPr>
        <w:t>
      ";</w:t>
      </w:r>
    </w:p>
    <w:bookmarkEnd w:id="2737"/>
    <w:bookmarkStart w:name="z4834" w:id="2738"/>
    <w:p>
      <w:pPr>
        <w:spacing w:after="0"/>
        <w:ind w:left="0"/>
        <w:jc w:val="both"/>
      </w:pPr>
      <w:r>
        <w:rPr>
          <w:rFonts w:ascii="Times New Roman"/>
          <w:b w:val="false"/>
          <w:i w:val="false"/>
          <w:color w:val="000000"/>
          <w:sz w:val="28"/>
        </w:rPr>
        <w:t>
      строку, порядковый номер 4, исключить;</w:t>
      </w:r>
    </w:p>
    <w:bookmarkEnd w:id="2738"/>
    <w:bookmarkStart w:name="z4835" w:id="2739"/>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2739"/>
    <w:bookmarkStart w:name="z4836" w:id="2740"/>
    <w:p>
      <w:pPr>
        <w:spacing w:after="0"/>
        <w:ind w:left="0"/>
        <w:jc w:val="both"/>
      </w:pPr>
      <w:r>
        <w:rPr>
          <w:rFonts w:ascii="Times New Roman"/>
          <w:b w:val="false"/>
          <w:i w:val="false"/>
          <w:color w:val="000000"/>
          <w:sz w:val="28"/>
        </w:rPr>
        <w:t>
      "</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741"/>
          <w:p>
            <w:pPr>
              <w:spacing w:after="20"/>
              <w:ind w:left="20"/>
              <w:jc w:val="both"/>
            </w:pPr>
            <w:r>
              <w:rPr>
                <w:rFonts w:ascii="Times New Roman"/>
                <w:b w:val="false"/>
                <w:i w:val="false"/>
                <w:color w:val="000000"/>
                <w:sz w:val="20"/>
              </w:rPr>
              <w:t xml:space="preserve">
Математика. </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2742"/>
          <w:p>
            <w:pPr>
              <w:spacing w:after="20"/>
              <w:ind w:left="20"/>
              <w:jc w:val="both"/>
            </w:pPr>
            <w:r>
              <w:rPr>
                <w:rFonts w:ascii="Times New Roman"/>
                <w:b w:val="false"/>
                <w:i w:val="false"/>
                <w:color w:val="000000"/>
                <w:sz w:val="20"/>
              </w:rPr>
              <w:t xml:space="preserve">
А. Акпаева, </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43" w:id="2743"/>
    <w:p>
      <w:pPr>
        <w:spacing w:after="0"/>
        <w:ind w:left="0"/>
        <w:jc w:val="both"/>
      </w:pPr>
      <w:r>
        <w:rPr>
          <w:rFonts w:ascii="Times New Roman"/>
          <w:b w:val="false"/>
          <w:i w:val="false"/>
          <w:color w:val="000000"/>
          <w:sz w:val="28"/>
        </w:rPr>
        <w:t>
      ";</w:t>
      </w:r>
    </w:p>
    <w:bookmarkEnd w:id="2743"/>
    <w:bookmarkStart w:name="z4844" w:id="2744"/>
    <w:p>
      <w:pPr>
        <w:spacing w:after="0"/>
        <w:ind w:left="0"/>
        <w:jc w:val="both"/>
      </w:pPr>
      <w:r>
        <w:rPr>
          <w:rFonts w:ascii="Times New Roman"/>
          <w:b w:val="false"/>
          <w:i w:val="false"/>
          <w:color w:val="000000"/>
          <w:sz w:val="28"/>
        </w:rPr>
        <w:t>
      строку, порядковый номер 10, исключить;</w:t>
      </w:r>
    </w:p>
    <w:bookmarkEnd w:id="2744"/>
    <w:bookmarkStart w:name="z4845" w:id="2745"/>
    <w:p>
      <w:pPr>
        <w:spacing w:after="0"/>
        <w:ind w:left="0"/>
        <w:jc w:val="both"/>
      </w:pPr>
      <w:r>
        <w:rPr>
          <w:rFonts w:ascii="Times New Roman"/>
          <w:b w:val="false"/>
          <w:i w:val="false"/>
          <w:color w:val="000000"/>
          <w:sz w:val="28"/>
        </w:rPr>
        <w:t>
      дополнить строками, порядковые номера 10-1, 10-2 и 10-3, следующего содержания:</w:t>
      </w:r>
    </w:p>
    <w:bookmarkEnd w:id="2745"/>
    <w:bookmarkStart w:name="z4846" w:id="2746"/>
    <w:p>
      <w:pPr>
        <w:spacing w:after="0"/>
        <w:ind w:left="0"/>
        <w:jc w:val="both"/>
      </w:pPr>
      <w:r>
        <w:rPr>
          <w:rFonts w:ascii="Times New Roman"/>
          <w:b w:val="false"/>
          <w:i w:val="false"/>
          <w:color w:val="000000"/>
          <w:sz w:val="28"/>
        </w:rPr>
        <w:t>
      "</w:t>
      </w:r>
    </w:p>
    <w:bookmarkEnd w:id="2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747"/>
          <w:p>
            <w:pPr>
              <w:spacing w:after="20"/>
              <w:ind w:left="20"/>
              <w:jc w:val="both"/>
            </w:pPr>
            <w:r>
              <w:rPr>
                <w:rFonts w:ascii="Times New Roman"/>
                <w:b w:val="false"/>
                <w:i w:val="false"/>
                <w:color w:val="000000"/>
                <w:sz w:val="20"/>
              </w:rPr>
              <w:t xml:space="preserve">
Познание мира. </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748"/>
          <w:p>
            <w:pPr>
              <w:spacing w:after="20"/>
              <w:ind w:left="20"/>
              <w:jc w:val="both"/>
            </w:pPr>
            <w:r>
              <w:rPr>
                <w:rFonts w:ascii="Times New Roman"/>
                <w:b w:val="false"/>
                <w:i w:val="false"/>
                <w:color w:val="000000"/>
                <w:sz w:val="20"/>
              </w:rPr>
              <w:t xml:space="preserve">
Б. Турмашева, </w:t>
            </w:r>
          </w:p>
          <w:bookmarkEnd w:id="2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xml:space="preserve">
В. Пугач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749"/>
          <w:p>
            <w:pPr>
              <w:spacing w:after="20"/>
              <w:ind w:left="20"/>
              <w:jc w:val="both"/>
            </w:pPr>
            <w:r>
              <w:rPr>
                <w:rFonts w:ascii="Times New Roman"/>
                <w:b w:val="false"/>
                <w:i w:val="false"/>
                <w:color w:val="000000"/>
                <w:sz w:val="20"/>
              </w:rPr>
              <w:t xml:space="preserve">
Познание мира. </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750"/>
          <w:p>
            <w:pPr>
              <w:spacing w:after="20"/>
              <w:ind w:left="20"/>
              <w:jc w:val="both"/>
            </w:pPr>
            <w:r>
              <w:rPr>
                <w:rFonts w:ascii="Times New Roman"/>
                <w:b w:val="false"/>
                <w:i w:val="false"/>
                <w:color w:val="000000"/>
                <w:sz w:val="20"/>
              </w:rPr>
              <w:t xml:space="preserve">
О. Боталова, </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Яндулова, </w:t>
            </w:r>
          </w:p>
          <w:p>
            <w:pPr>
              <w:spacing w:after="20"/>
              <w:ind w:left="20"/>
              <w:jc w:val="both"/>
            </w:pPr>
            <w:r>
              <w:rPr>
                <w:rFonts w:ascii="Times New Roman"/>
                <w:b w:val="false"/>
                <w:i w:val="false"/>
                <w:color w:val="000000"/>
                <w:sz w:val="20"/>
              </w:rPr>
              <w:t xml:space="preserve">
Е. Горбунова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751"/>
          <w:p>
            <w:pPr>
              <w:spacing w:after="20"/>
              <w:ind w:left="20"/>
              <w:jc w:val="both"/>
            </w:pPr>
            <w:r>
              <w:rPr>
                <w:rFonts w:ascii="Times New Roman"/>
                <w:b w:val="false"/>
                <w:i w:val="false"/>
                <w:color w:val="000000"/>
                <w:sz w:val="20"/>
              </w:rPr>
              <w:t xml:space="preserve">
Познание мира. </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752"/>
          <w:p>
            <w:pPr>
              <w:spacing w:after="20"/>
              <w:ind w:left="20"/>
              <w:jc w:val="both"/>
            </w:pPr>
            <w:r>
              <w:rPr>
                <w:rFonts w:ascii="Times New Roman"/>
                <w:b w:val="false"/>
                <w:i w:val="false"/>
                <w:color w:val="000000"/>
                <w:sz w:val="20"/>
              </w:rPr>
              <w:t xml:space="preserve">
Г. Аспанова, </w:t>
            </w:r>
          </w:p>
          <w:bookmarkEnd w:id="2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Никитина,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Стрикунова, </w:t>
            </w:r>
          </w:p>
          <w:p>
            <w:pPr>
              <w:spacing w:after="20"/>
              <w:ind w:left="20"/>
              <w:jc w:val="both"/>
            </w:pPr>
            <w:r>
              <w:rPr>
                <w:rFonts w:ascii="Times New Roman"/>
                <w:b w:val="false"/>
                <w:i w:val="false"/>
                <w:color w:val="000000"/>
                <w:sz w:val="20"/>
              </w:rPr>
              <w:t xml:space="preserve">
А. Сироткина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4861" w:id="2753"/>
    <w:p>
      <w:pPr>
        <w:spacing w:after="0"/>
        <w:ind w:left="0"/>
        <w:jc w:val="both"/>
      </w:pPr>
      <w:r>
        <w:rPr>
          <w:rFonts w:ascii="Times New Roman"/>
          <w:b w:val="false"/>
          <w:i w:val="false"/>
          <w:color w:val="000000"/>
          <w:sz w:val="28"/>
        </w:rPr>
        <w:t>
      ";</w:t>
      </w:r>
    </w:p>
    <w:bookmarkEnd w:id="2753"/>
    <w:bookmarkStart w:name="z4862" w:id="2754"/>
    <w:p>
      <w:pPr>
        <w:spacing w:after="0"/>
        <w:ind w:left="0"/>
        <w:jc w:val="both"/>
      </w:pPr>
      <w:r>
        <w:rPr>
          <w:rFonts w:ascii="Times New Roman"/>
          <w:b w:val="false"/>
          <w:i w:val="false"/>
          <w:color w:val="000000"/>
          <w:sz w:val="28"/>
        </w:rPr>
        <w:t>
      строку, порядковый номер 11, исключить;</w:t>
      </w:r>
    </w:p>
    <w:bookmarkEnd w:id="2754"/>
    <w:bookmarkStart w:name="z4863" w:id="2755"/>
    <w:p>
      <w:pPr>
        <w:spacing w:after="0"/>
        <w:ind w:left="0"/>
        <w:jc w:val="both"/>
      </w:pPr>
      <w:r>
        <w:rPr>
          <w:rFonts w:ascii="Times New Roman"/>
          <w:b w:val="false"/>
          <w:i w:val="false"/>
          <w:color w:val="000000"/>
          <w:sz w:val="28"/>
        </w:rPr>
        <w:t>
      дополнить строками, порядковые номера 11-1 и 11-2, следующего содержания:</w:t>
      </w:r>
    </w:p>
    <w:bookmarkEnd w:id="2755"/>
    <w:bookmarkStart w:name="z4864" w:id="2756"/>
    <w:p>
      <w:pPr>
        <w:spacing w:after="0"/>
        <w:ind w:left="0"/>
        <w:jc w:val="both"/>
      </w:pPr>
      <w:r>
        <w:rPr>
          <w:rFonts w:ascii="Times New Roman"/>
          <w:b w:val="false"/>
          <w:i w:val="false"/>
          <w:color w:val="000000"/>
          <w:sz w:val="28"/>
        </w:rPr>
        <w:t>
      "</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757"/>
          <w:p>
            <w:pPr>
              <w:spacing w:after="20"/>
              <w:ind w:left="20"/>
              <w:jc w:val="both"/>
            </w:pPr>
            <w:r>
              <w:rPr>
                <w:rFonts w:ascii="Times New Roman"/>
                <w:b w:val="false"/>
                <w:i w:val="false"/>
                <w:color w:val="000000"/>
                <w:sz w:val="20"/>
              </w:rPr>
              <w:t xml:space="preserve">
Музыка. </w:t>
            </w:r>
          </w:p>
          <w:bookmarkEnd w:id="2757"/>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758"/>
          <w:p>
            <w:pPr>
              <w:spacing w:after="20"/>
              <w:ind w:left="20"/>
              <w:jc w:val="both"/>
            </w:pPr>
            <w:r>
              <w:rPr>
                <w:rFonts w:ascii="Times New Roman"/>
                <w:b w:val="false"/>
                <w:i w:val="false"/>
                <w:color w:val="000000"/>
                <w:sz w:val="20"/>
              </w:rPr>
              <w:t xml:space="preserve">
Р. Валиуллина, </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759"/>
          <w:p>
            <w:pPr>
              <w:spacing w:after="20"/>
              <w:ind w:left="20"/>
              <w:jc w:val="both"/>
            </w:pPr>
            <w:r>
              <w:rPr>
                <w:rFonts w:ascii="Times New Roman"/>
                <w:b w:val="false"/>
                <w:i w:val="false"/>
                <w:color w:val="000000"/>
                <w:sz w:val="20"/>
              </w:rPr>
              <w:t xml:space="preserve">
Музыка. </w:t>
            </w:r>
          </w:p>
          <w:bookmarkEnd w:id="2759"/>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760"/>
          <w:p>
            <w:pPr>
              <w:spacing w:after="20"/>
              <w:ind w:left="20"/>
              <w:jc w:val="both"/>
            </w:pPr>
            <w:r>
              <w:rPr>
                <w:rFonts w:ascii="Times New Roman"/>
                <w:b w:val="false"/>
                <w:i w:val="false"/>
                <w:color w:val="000000"/>
                <w:sz w:val="20"/>
              </w:rPr>
              <w:t xml:space="preserve">
Б. Бодауова, </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73" w:id="2761"/>
    <w:p>
      <w:pPr>
        <w:spacing w:after="0"/>
        <w:ind w:left="0"/>
        <w:jc w:val="both"/>
      </w:pPr>
      <w:r>
        <w:rPr>
          <w:rFonts w:ascii="Times New Roman"/>
          <w:b w:val="false"/>
          <w:i w:val="false"/>
          <w:color w:val="000000"/>
          <w:sz w:val="28"/>
        </w:rPr>
        <w:t>
      ";</w:t>
      </w:r>
    </w:p>
    <w:bookmarkEnd w:id="2761"/>
    <w:bookmarkStart w:name="z4874" w:id="2762"/>
    <w:p>
      <w:pPr>
        <w:spacing w:after="0"/>
        <w:ind w:left="0"/>
        <w:jc w:val="both"/>
      </w:pPr>
      <w:r>
        <w:rPr>
          <w:rFonts w:ascii="Times New Roman"/>
          <w:b w:val="false"/>
          <w:i w:val="false"/>
          <w:color w:val="000000"/>
          <w:sz w:val="28"/>
        </w:rPr>
        <w:t>
      подразделы "5 класс", "6 класс", "7 класс" и "8 класс" изложить в следующей редакции:</w:t>
      </w:r>
    </w:p>
    <w:bookmarkEnd w:id="2762"/>
    <w:bookmarkStart w:name="z4875" w:id="2763"/>
    <w:p>
      <w:pPr>
        <w:spacing w:after="0"/>
        <w:ind w:left="0"/>
        <w:jc w:val="both"/>
      </w:pPr>
      <w:r>
        <w:rPr>
          <w:rFonts w:ascii="Times New Roman"/>
          <w:b w:val="false"/>
          <w:i w:val="false"/>
          <w:color w:val="000000"/>
          <w:sz w:val="28"/>
        </w:rPr>
        <w:t>
      "</w:t>
      </w:r>
    </w:p>
    <w:bookmarkEnd w:id="2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764"/>
          <w:p>
            <w:pPr>
              <w:spacing w:after="20"/>
              <w:ind w:left="20"/>
              <w:jc w:val="both"/>
            </w:pPr>
            <w:r>
              <w:rPr>
                <w:rFonts w:ascii="Times New Roman"/>
                <w:b w:val="false"/>
                <w:i w:val="false"/>
                <w:color w:val="000000"/>
                <w:sz w:val="20"/>
              </w:rPr>
              <w:t xml:space="preserve">
Қазақ тілі мен әдебиеті. </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765"/>
          <w:p>
            <w:pPr>
              <w:spacing w:after="20"/>
              <w:ind w:left="20"/>
              <w:jc w:val="both"/>
            </w:pPr>
            <w:r>
              <w:rPr>
                <w:rFonts w:ascii="Times New Roman"/>
                <w:b w:val="false"/>
                <w:i w:val="false"/>
                <w:color w:val="000000"/>
                <w:sz w:val="20"/>
              </w:rPr>
              <w:t>
Е. Адаева,</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С. Асқаров,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Айтжанова,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Көпеш,</w:t>
            </w:r>
          </w:p>
          <w:p>
            <w:pPr>
              <w:spacing w:after="20"/>
              <w:ind w:left="20"/>
              <w:jc w:val="both"/>
            </w:pPr>
            <w:r>
              <w:rPr>
                <w:rFonts w:ascii="Times New Roman"/>
                <w:b w:val="false"/>
                <w:i w:val="false"/>
                <w:color w:val="000000"/>
                <w:sz w:val="20"/>
              </w:rPr>
              <w:t>
Г. Сансызбаева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766"/>
          <w:p>
            <w:pPr>
              <w:spacing w:after="20"/>
              <w:ind w:left="20"/>
              <w:jc w:val="both"/>
            </w:pPr>
            <w:r>
              <w:rPr>
                <w:rFonts w:ascii="Times New Roman"/>
                <w:b w:val="false"/>
                <w:i w:val="false"/>
                <w:color w:val="000000"/>
                <w:sz w:val="20"/>
              </w:rPr>
              <w:t xml:space="preserve">
Русская литература. </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5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767"/>
          <w:p>
            <w:pPr>
              <w:spacing w:after="20"/>
              <w:ind w:left="20"/>
              <w:jc w:val="both"/>
            </w:pPr>
            <w:r>
              <w:rPr>
                <w:rFonts w:ascii="Times New Roman"/>
                <w:b w:val="false"/>
                <w:i w:val="false"/>
                <w:color w:val="000000"/>
                <w:sz w:val="20"/>
              </w:rPr>
              <w:t>
Л. Сафронова,</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Т. Чаплышкина,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Свидова,</w:t>
            </w:r>
          </w:p>
          <w:p>
            <w:pPr>
              <w:spacing w:after="20"/>
              <w:ind w:left="20"/>
              <w:jc w:val="both"/>
            </w:pPr>
            <w:r>
              <w:rPr>
                <w:rFonts w:ascii="Times New Roman"/>
                <w:b w:val="false"/>
                <w:i w:val="false"/>
                <w:color w:val="000000"/>
                <w:sz w:val="20"/>
              </w:rPr>
              <w:t>
Е. Белоус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768"/>
          <w:p>
            <w:pPr>
              <w:spacing w:after="20"/>
              <w:ind w:left="20"/>
              <w:jc w:val="both"/>
            </w:pPr>
            <w:r>
              <w:rPr>
                <w:rFonts w:ascii="Times New Roman"/>
                <w:b w:val="false"/>
                <w:i w:val="false"/>
                <w:color w:val="000000"/>
                <w:sz w:val="20"/>
              </w:rPr>
              <w:t>
Русская литература.</w:t>
            </w:r>
          </w:p>
          <w:bookmarkEnd w:id="276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769"/>
          <w:p>
            <w:pPr>
              <w:spacing w:after="20"/>
              <w:ind w:left="20"/>
              <w:jc w:val="both"/>
            </w:pPr>
            <w:r>
              <w:rPr>
                <w:rFonts w:ascii="Times New Roman"/>
                <w:b w:val="false"/>
                <w:i w:val="false"/>
                <w:color w:val="000000"/>
                <w:sz w:val="20"/>
              </w:rPr>
              <w:t>
Е. Бодрова,</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А. Франк,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О. Кравченко,</w:t>
            </w:r>
          </w:p>
          <w:p>
            <w:pPr>
              <w:spacing w:after="20"/>
              <w:ind w:left="20"/>
              <w:jc w:val="both"/>
            </w:pPr>
            <w:r>
              <w:rPr>
                <w:rFonts w:ascii="Times New Roman"/>
                <w:b w:val="false"/>
                <w:i w:val="false"/>
                <w:color w:val="000000"/>
                <w:sz w:val="20"/>
              </w:rPr>
              <w:t>
Л. Винникова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770"/>
          <w:p>
            <w:pPr>
              <w:spacing w:after="20"/>
              <w:ind w:left="20"/>
              <w:jc w:val="both"/>
            </w:pPr>
            <w:r>
              <w:rPr>
                <w:rFonts w:ascii="Times New Roman"/>
                <w:b w:val="false"/>
                <w:i w:val="false"/>
                <w:color w:val="000000"/>
                <w:sz w:val="20"/>
              </w:rPr>
              <w:t>
Р. Кадиркулов,</w:t>
            </w:r>
          </w:p>
          <w:bookmarkEnd w:id="2770"/>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771"/>
          <w:p>
            <w:pPr>
              <w:spacing w:after="20"/>
              <w:ind w:left="20"/>
              <w:jc w:val="both"/>
            </w:pPr>
            <w:r>
              <w:rPr>
                <w:rFonts w:ascii="Times New Roman"/>
                <w:b w:val="false"/>
                <w:i w:val="false"/>
                <w:color w:val="000000"/>
                <w:sz w:val="20"/>
              </w:rPr>
              <w:t>
З. Сабитова,</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772"/>
          <w:p>
            <w:pPr>
              <w:spacing w:after="20"/>
              <w:ind w:left="20"/>
              <w:jc w:val="both"/>
            </w:pPr>
            <w:r>
              <w:rPr>
                <w:rFonts w:ascii="Times New Roman"/>
                <w:b w:val="false"/>
                <w:i w:val="false"/>
                <w:color w:val="000000"/>
                <w:sz w:val="20"/>
              </w:rPr>
              <w:t>
Русская литература. Электронный учебник (web-платформа)</w:t>
            </w:r>
          </w:p>
          <w:bookmarkEnd w:id="2772"/>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773"/>
          <w:p>
            <w:pPr>
              <w:spacing w:after="20"/>
              <w:ind w:left="20"/>
              <w:jc w:val="both"/>
            </w:pPr>
            <w:r>
              <w:rPr>
                <w:rFonts w:ascii="Times New Roman"/>
                <w:b w:val="false"/>
                <w:i w:val="false"/>
                <w:color w:val="000000"/>
                <w:sz w:val="20"/>
              </w:rPr>
              <w:t>
Н. Локтионова,</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774"/>
          <w:p>
            <w:pPr>
              <w:spacing w:after="20"/>
              <w:ind w:left="20"/>
              <w:jc w:val="both"/>
            </w:pPr>
            <w:r>
              <w:rPr>
                <w:rFonts w:ascii="Times New Roman"/>
                <w:b w:val="false"/>
                <w:i w:val="false"/>
                <w:color w:val="000000"/>
                <w:sz w:val="20"/>
              </w:rPr>
              <w:t>
Г. Қосымова,</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Г. Тәуекелова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775"/>
          <w:p>
            <w:pPr>
              <w:spacing w:after="20"/>
              <w:ind w:left="20"/>
              <w:jc w:val="both"/>
            </w:pPr>
            <w:r>
              <w:rPr>
                <w:rFonts w:ascii="Times New Roman"/>
                <w:b w:val="false"/>
                <w:i w:val="false"/>
                <w:color w:val="000000"/>
                <w:sz w:val="20"/>
              </w:rPr>
              <w:t>
Математика,</w:t>
            </w:r>
          </w:p>
          <w:bookmarkEnd w:id="27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776"/>
          <w:p>
            <w:pPr>
              <w:spacing w:after="20"/>
              <w:ind w:left="20"/>
              <w:jc w:val="both"/>
            </w:pPr>
            <w:r>
              <w:rPr>
                <w:rFonts w:ascii="Times New Roman"/>
                <w:b w:val="false"/>
                <w:i w:val="false"/>
                <w:color w:val="000000"/>
                <w:sz w:val="20"/>
              </w:rPr>
              <w:t>
Ж. Кайдасов,</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С. Грачева,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Деменова,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777"/>
          <w:p>
            <w:pPr>
              <w:spacing w:after="20"/>
              <w:ind w:left="20"/>
              <w:jc w:val="both"/>
            </w:pPr>
            <w:r>
              <w:rPr>
                <w:rFonts w:ascii="Times New Roman"/>
                <w:b w:val="false"/>
                <w:i w:val="false"/>
                <w:color w:val="000000"/>
                <w:sz w:val="20"/>
              </w:rPr>
              <w:t xml:space="preserve">
Математика. </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778"/>
          <w:p>
            <w:pPr>
              <w:spacing w:after="20"/>
              <w:ind w:left="20"/>
              <w:jc w:val="both"/>
            </w:pPr>
            <w:r>
              <w:rPr>
                <w:rFonts w:ascii="Times New Roman"/>
                <w:b w:val="false"/>
                <w:i w:val="false"/>
                <w:color w:val="000000"/>
                <w:sz w:val="20"/>
              </w:rPr>
              <w:t>
Т. Алдамуратова,</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779"/>
          <w:p>
            <w:pPr>
              <w:spacing w:after="20"/>
              <w:ind w:left="20"/>
              <w:jc w:val="both"/>
            </w:pPr>
            <w:r>
              <w:rPr>
                <w:rFonts w:ascii="Times New Roman"/>
                <w:b w:val="false"/>
                <w:i w:val="false"/>
                <w:color w:val="000000"/>
                <w:sz w:val="20"/>
              </w:rPr>
              <w:t>
Информатика,</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780"/>
          <w:p>
            <w:pPr>
              <w:spacing w:after="20"/>
              <w:ind w:left="20"/>
              <w:jc w:val="both"/>
            </w:pPr>
            <w:r>
              <w:rPr>
                <w:rFonts w:ascii="Times New Roman"/>
                <w:b w:val="false"/>
                <w:i w:val="false"/>
                <w:color w:val="000000"/>
                <w:sz w:val="20"/>
              </w:rPr>
              <w:t>
А. Давлетова,</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Ю. Панченко,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Ю. Маскаленко,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Тажигулова,</w:t>
            </w:r>
          </w:p>
          <w:p>
            <w:pPr>
              <w:spacing w:after="20"/>
              <w:ind w:left="20"/>
              <w:jc w:val="both"/>
            </w:pPr>
            <w:r>
              <w:rPr>
                <w:rFonts w:ascii="Times New Roman"/>
                <w:b w:val="false"/>
                <w:i w:val="false"/>
                <w:color w:val="000000"/>
                <w:sz w:val="20"/>
              </w:rPr>
              <w:t>
А. 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781"/>
          <w:p>
            <w:pPr>
              <w:spacing w:after="20"/>
              <w:ind w:left="20"/>
              <w:jc w:val="both"/>
            </w:pPr>
            <w:r>
              <w:rPr>
                <w:rFonts w:ascii="Times New Roman"/>
                <w:b w:val="false"/>
                <w:i w:val="false"/>
                <w:color w:val="000000"/>
                <w:sz w:val="20"/>
              </w:rPr>
              <w:t xml:space="preserve">
Информатика. </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782"/>
          <w:p>
            <w:pPr>
              <w:spacing w:after="20"/>
              <w:ind w:left="20"/>
              <w:jc w:val="both"/>
            </w:pPr>
            <w:r>
              <w:rPr>
                <w:rFonts w:ascii="Times New Roman"/>
                <w:b w:val="false"/>
                <w:i w:val="false"/>
                <w:color w:val="000000"/>
                <w:sz w:val="20"/>
              </w:rPr>
              <w:t>
Ж. Кобдикова,</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Г.Копеева,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783"/>
          <w:p>
            <w:pPr>
              <w:spacing w:after="20"/>
              <w:ind w:left="20"/>
              <w:jc w:val="both"/>
            </w:pPr>
            <w:r>
              <w:rPr>
                <w:rFonts w:ascii="Times New Roman"/>
                <w:b w:val="false"/>
                <w:i w:val="false"/>
                <w:color w:val="000000"/>
                <w:sz w:val="20"/>
              </w:rPr>
              <w:t xml:space="preserve">
Информатика. </w:t>
            </w:r>
          </w:p>
          <w:bookmarkEnd w:id="2783"/>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784"/>
          <w:p>
            <w:pPr>
              <w:spacing w:after="20"/>
              <w:ind w:left="20"/>
              <w:jc w:val="both"/>
            </w:pPr>
            <w:r>
              <w:rPr>
                <w:rFonts w:ascii="Times New Roman"/>
                <w:b w:val="false"/>
                <w:i w:val="false"/>
                <w:color w:val="000000"/>
                <w:sz w:val="20"/>
              </w:rPr>
              <w:t>
С. Мухамбетжанова,</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М. 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785"/>
          <w:p>
            <w:pPr>
              <w:spacing w:after="20"/>
              <w:ind w:left="20"/>
              <w:jc w:val="both"/>
            </w:pPr>
            <w:r>
              <w:rPr>
                <w:rFonts w:ascii="Times New Roman"/>
                <w:b w:val="false"/>
                <w:i w:val="false"/>
                <w:color w:val="000000"/>
                <w:sz w:val="20"/>
              </w:rPr>
              <w:t>
История Казахстана Электронный учебник</w:t>
            </w:r>
          </w:p>
          <w:bookmarkEnd w:id="2785"/>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786"/>
          <w:p>
            <w:pPr>
              <w:spacing w:after="20"/>
              <w:ind w:left="20"/>
              <w:jc w:val="both"/>
            </w:pPr>
            <w:r>
              <w:rPr>
                <w:rFonts w:ascii="Times New Roman"/>
                <w:b w:val="false"/>
                <w:i w:val="false"/>
                <w:color w:val="000000"/>
                <w:sz w:val="20"/>
              </w:rPr>
              <w:t xml:space="preserve">
 Б. Кумеков, </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 Жумагамбетов, </w:t>
            </w:r>
          </w:p>
          <w:p>
            <w:pPr>
              <w:spacing w:after="20"/>
              <w:ind w:left="20"/>
              <w:jc w:val="both"/>
            </w:pPr>
            <w:r>
              <w:rPr>
                <w:rFonts w:ascii="Times New Roman"/>
                <w:b w:val="false"/>
                <w:i w:val="false"/>
                <w:color w:val="000000"/>
                <w:sz w:val="20"/>
              </w:rPr>
              <w:t xml:space="preserve">
 К. Игликова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787"/>
          <w:p>
            <w:pPr>
              <w:spacing w:after="20"/>
              <w:ind w:left="20"/>
              <w:jc w:val="both"/>
            </w:pPr>
            <w:r>
              <w:rPr>
                <w:rFonts w:ascii="Times New Roman"/>
                <w:b w:val="false"/>
                <w:i w:val="false"/>
                <w:color w:val="000000"/>
                <w:sz w:val="20"/>
              </w:rPr>
              <w:t xml:space="preserve">
Всемирная история. </w:t>
            </w:r>
          </w:p>
          <w:bookmarkEnd w:id="2787"/>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788"/>
          <w:p>
            <w:pPr>
              <w:spacing w:after="20"/>
              <w:ind w:left="20"/>
              <w:jc w:val="both"/>
            </w:pPr>
            <w:r>
              <w:rPr>
                <w:rFonts w:ascii="Times New Roman"/>
                <w:b w:val="false"/>
                <w:i w:val="false"/>
                <w:color w:val="000000"/>
                <w:sz w:val="20"/>
              </w:rPr>
              <w:t>
А. Сыздыкова,</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Г. Шугаипова,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Алтаева,</w:t>
            </w:r>
          </w:p>
          <w:p>
            <w:pPr>
              <w:spacing w:after="20"/>
              <w:ind w:left="20"/>
              <w:jc w:val="both"/>
            </w:pPr>
            <w:r>
              <w:rPr>
                <w:rFonts w:ascii="Times New Roman"/>
                <w:b w:val="false"/>
                <w:i w:val="false"/>
                <w:color w:val="000000"/>
                <w:sz w:val="20"/>
              </w:rPr>
              <w:t>
З. Сабданбекова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789"/>
          <w:p>
            <w:pPr>
              <w:spacing w:after="20"/>
              <w:ind w:left="20"/>
              <w:jc w:val="both"/>
            </w:pPr>
            <w:r>
              <w:rPr>
                <w:rFonts w:ascii="Times New Roman"/>
                <w:b w:val="false"/>
                <w:i w:val="false"/>
                <w:color w:val="000000"/>
                <w:sz w:val="20"/>
              </w:rPr>
              <w:t xml:space="preserve">
Всемирная история. </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790"/>
          <w:p>
            <w:pPr>
              <w:spacing w:after="20"/>
              <w:ind w:left="20"/>
              <w:jc w:val="both"/>
            </w:pPr>
            <w:r>
              <w:rPr>
                <w:rFonts w:ascii="Times New Roman"/>
                <w:b w:val="false"/>
                <w:i w:val="false"/>
                <w:color w:val="000000"/>
                <w:sz w:val="20"/>
              </w:rPr>
              <w:t>
Т. Тулебаев,</w:t>
            </w:r>
          </w:p>
          <w:bookmarkEnd w:id="2790"/>
          <w:p>
            <w:pPr>
              <w:spacing w:after="20"/>
              <w:ind w:left="20"/>
              <w:jc w:val="both"/>
            </w:pPr>
            <w:r>
              <w:rPr>
                <w:rFonts w:ascii="Times New Roman"/>
                <w:b w:val="false"/>
                <w:i w:val="false"/>
                <w:color w:val="000000"/>
                <w:sz w:val="20"/>
              </w:rPr>
              <w:t>
</w:t>
            </w:r>
            <w:r>
              <w:rPr>
                <w:rFonts w:ascii="Times New Roman"/>
                <w:b w:val="false"/>
                <w:i w:val="false"/>
                <w:color w:val="000000"/>
                <w:sz w:val="20"/>
              </w:rPr>
              <w:t>Л. Момунтаева,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Толбаева</w:t>
            </w:r>
          </w:p>
          <w:p>
            <w:pPr>
              <w:spacing w:after="20"/>
              <w:ind w:left="20"/>
              <w:jc w:val="both"/>
            </w:pPr>
            <w:r>
              <w:rPr>
                <w:rFonts w:ascii="Times New Roman"/>
                <w:b w:val="false"/>
                <w:i w:val="false"/>
                <w:color w:val="000000"/>
                <w:sz w:val="20"/>
              </w:rPr>
              <w:t>
Л. Мясников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791"/>
          <w:p>
            <w:pPr>
              <w:spacing w:after="20"/>
              <w:ind w:left="20"/>
              <w:jc w:val="both"/>
            </w:pPr>
            <w:r>
              <w:rPr>
                <w:rFonts w:ascii="Times New Roman"/>
                <w:b w:val="false"/>
                <w:i w:val="false"/>
                <w:color w:val="000000"/>
                <w:sz w:val="20"/>
              </w:rPr>
              <w:t>
Естествознание.</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792"/>
          <w:p>
            <w:pPr>
              <w:spacing w:after="20"/>
              <w:ind w:left="20"/>
              <w:jc w:val="both"/>
            </w:pPr>
            <w:r>
              <w:rPr>
                <w:rFonts w:ascii="Times New Roman"/>
                <w:b w:val="false"/>
                <w:i w:val="false"/>
                <w:color w:val="000000"/>
                <w:sz w:val="20"/>
              </w:rPr>
              <w:t>
М. Нұртаева,</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Е. Очкур,</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793"/>
          <w:p>
            <w:pPr>
              <w:spacing w:after="20"/>
              <w:ind w:left="20"/>
              <w:jc w:val="both"/>
            </w:pPr>
            <w:r>
              <w:rPr>
                <w:rFonts w:ascii="Times New Roman"/>
                <w:b w:val="false"/>
                <w:i w:val="false"/>
                <w:color w:val="000000"/>
                <w:sz w:val="20"/>
              </w:rPr>
              <w:t xml:space="preserve">
Естествознание. Электронный учебник 1, 2 часть </w:t>
            </w:r>
          </w:p>
          <w:bookmarkEnd w:id="279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794"/>
          <w:p>
            <w:pPr>
              <w:spacing w:after="20"/>
              <w:ind w:left="20"/>
              <w:jc w:val="both"/>
            </w:pPr>
            <w:r>
              <w:rPr>
                <w:rFonts w:ascii="Times New Roman"/>
                <w:b w:val="false"/>
                <w:i w:val="false"/>
                <w:color w:val="000000"/>
                <w:sz w:val="20"/>
              </w:rPr>
              <w:t>
Л. Верховцева,</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795"/>
          <w:p>
            <w:pPr>
              <w:spacing w:after="20"/>
              <w:ind w:left="20"/>
              <w:jc w:val="both"/>
            </w:pPr>
            <w:r>
              <w:rPr>
                <w:rFonts w:ascii="Times New Roman"/>
                <w:b w:val="false"/>
                <w:i w:val="false"/>
                <w:color w:val="000000"/>
                <w:sz w:val="20"/>
              </w:rPr>
              <w:t xml:space="preserve">
Естествознание. Электронный учебник. </w:t>
            </w:r>
          </w:p>
          <w:bookmarkEnd w:id="2795"/>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796"/>
          <w:p>
            <w:pPr>
              <w:spacing w:after="20"/>
              <w:ind w:left="20"/>
              <w:jc w:val="both"/>
            </w:pPr>
            <w:r>
              <w:rPr>
                <w:rFonts w:ascii="Times New Roman"/>
                <w:b w:val="false"/>
                <w:i w:val="false"/>
                <w:color w:val="000000"/>
                <w:sz w:val="20"/>
              </w:rPr>
              <w:t>
Б. Абдиманапов,</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А. Абулгазиев,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797"/>
          <w:p>
            <w:pPr>
              <w:spacing w:after="20"/>
              <w:ind w:left="20"/>
              <w:jc w:val="both"/>
            </w:pPr>
            <w:r>
              <w:rPr>
                <w:rFonts w:ascii="Times New Roman"/>
                <w:b w:val="false"/>
                <w:i w:val="false"/>
                <w:color w:val="000000"/>
                <w:sz w:val="20"/>
              </w:rPr>
              <w:t>
Е. Ермилова,</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798"/>
          <w:p>
            <w:pPr>
              <w:spacing w:after="20"/>
              <w:ind w:left="20"/>
              <w:jc w:val="both"/>
            </w:pPr>
            <w:r>
              <w:rPr>
                <w:rFonts w:ascii="Times New Roman"/>
                <w:b w:val="false"/>
                <w:i w:val="false"/>
                <w:color w:val="000000"/>
                <w:sz w:val="20"/>
              </w:rPr>
              <w:t>
Е. Ермилова,</w:t>
            </w:r>
          </w:p>
          <w:bookmarkEnd w:id="2798"/>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799"/>
          <w:p>
            <w:pPr>
              <w:spacing w:after="20"/>
              <w:ind w:left="20"/>
              <w:jc w:val="both"/>
            </w:pPr>
            <w:r>
              <w:rPr>
                <w:rFonts w:ascii="Times New Roman"/>
                <w:b w:val="false"/>
                <w:i w:val="false"/>
                <w:color w:val="000000"/>
                <w:sz w:val="20"/>
              </w:rPr>
              <w:t xml:space="preserve">
Художественный труд. </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(вариант для девочек)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800"/>
          <w:p>
            <w:pPr>
              <w:spacing w:after="20"/>
              <w:ind w:left="20"/>
              <w:jc w:val="both"/>
            </w:pPr>
            <w:r>
              <w:rPr>
                <w:rFonts w:ascii="Times New Roman"/>
                <w:b w:val="false"/>
                <w:i w:val="false"/>
                <w:color w:val="000000"/>
                <w:sz w:val="20"/>
              </w:rPr>
              <w:t>
Р. Алимсаева,</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801"/>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bookmarkEnd w:id="2801"/>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802"/>
          <w:p>
            <w:pPr>
              <w:spacing w:after="20"/>
              <w:ind w:left="20"/>
              <w:jc w:val="both"/>
            </w:pPr>
            <w:r>
              <w:rPr>
                <w:rFonts w:ascii="Times New Roman"/>
                <w:b w:val="false"/>
                <w:i w:val="false"/>
                <w:color w:val="000000"/>
                <w:sz w:val="20"/>
              </w:rPr>
              <w:t>
В. Чукалин,</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803"/>
          <w:p>
            <w:pPr>
              <w:spacing w:after="20"/>
              <w:ind w:left="20"/>
              <w:jc w:val="both"/>
            </w:pPr>
            <w:r>
              <w:rPr>
                <w:rFonts w:ascii="Times New Roman"/>
                <w:b w:val="false"/>
                <w:i w:val="false"/>
                <w:color w:val="000000"/>
                <w:sz w:val="20"/>
              </w:rPr>
              <w:t>
Музыка.</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804"/>
          <w:p>
            <w:pPr>
              <w:spacing w:after="20"/>
              <w:ind w:left="20"/>
              <w:jc w:val="both"/>
            </w:pPr>
            <w:r>
              <w:rPr>
                <w:rFonts w:ascii="Times New Roman"/>
                <w:b w:val="false"/>
                <w:i w:val="false"/>
                <w:color w:val="000000"/>
                <w:sz w:val="20"/>
              </w:rPr>
              <w:t>
Ш. Кульманова,</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Токжанов,</w:t>
            </w:r>
          </w:p>
          <w:p>
            <w:pPr>
              <w:spacing w:after="20"/>
              <w:ind w:left="20"/>
              <w:jc w:val="both"/>
            </w:pPr>
            <w:r>
              <w:rPr>
                <w:rFonts w:ascii="Times New Roman"/>
                <w:b w:val="false"/>
                <w:i w:val="false"/>
                <w:color w:val="000000"/>
                <w:sz w:val="20"/>
              </w:rPr>
              <w:t>
И. Сивакова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805"/>
          <w:p>
            <w:pPr>
              <w:spacing w:after="20"/>
              <w:ind w:left="20"/>
              <w:jc w:val="both"/>
            </w:pPr>
            <w:r>
              <w:rPr>
                <w:rFonts w:ascii="Times New Roman"/>
                <w:b w:val="false"/>
                <w:i w:val="false"/>
                <w:color w:val="000000"/>
                <w:sz w:val="20"/>
              </w:rPr>
              <w:t xml:space="preserve">
Қазақ тілі мен әдебиеті. </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806"/>
          <w:p>
            <w:pPr>
              <w:spacing w:after="20"/>
              <w:ind w:left="20"/>
              <w:jc w:val="both"/>
            </w:pPr>
            <w:r>
              <w:rPr>
                <w:rFonts w:ascii="Times New Roman"/>
                <w:b w:val="false"/>
                <w:i w:val="false"/>
                <w:color w:val="000000"/>
                <w:sz w:val="20"/>
              </w:rPr>
              <w:t>
Г. Косымова,</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А. Сатбекова,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Берденова,</w:t>
            </w:r>
          </w:p>
          <w:p>
            <w:pPr>
              <w:spacing w:after="20"/>
              <w:ind w:left="20"/>
              <w:jc w:val="both"/>
            </w:pPr>
            <w:r>
              <w:rPr>
                <w:rFonts w:ascii="Times New Roman"/>
                <w:b w:val="false"/>
                <w:i w:val="false"/>
                <w:color w:val="000000"/>
                <w:sz w:val="20"/>
              </w:rPr>
              <w:t>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807"/>
          <w:p>
            <w:pPr>
              <w:spacing w:after="20"/>
              <w:ind w:left="20"/>
              <w:jc w:val="both"/>
            </w:pPr>
            <w:r>
              <w:rPr>
                <w:rFonts w:ascii="Times New Roman"/>
                <w:b w:val="false"/>
                <w:i w:val="false"/>
                <w:color w:val="000000"/>
                <w:sz w:val="20"/>
              </w:rPr>
              <w:t>
Русский язык.</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808"/>
          <w:p>
            <w:pPr>
              <w:spacing w:after="20"/>
              <w:ind w:left="20"/>
              <w:jc w:val="both"/>
            </w:pPr>
            <w:r>
              <w:rPr>
                <w:rFonts w:ascii="Times New Roman"/>
                <w:b w:val="false"/>
                <w:i w:val="false"/>
                <w:color w:val="000000"/>
                <w:sz w:val="20"/>
              </w:rPr>
              <w:t>
Ж. Капенова,</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809"/>
          <w:p>
            <w:pPr>
              <w:spacing w:after="20"/>
              <w:ind w:left="20"/>
              <w:jc w:val="both"/>
            </w:pPr>
            <w:r>
              <w:rPr>
                <w:rFonts w:ascii="Times New Roman"/>
                <w:b w:val="false"/>
                <w:i w:val="false"/>
                <w:color w:val="000000"/>
                <w:sz w:val="20"/>
              </w:rPr>
              <w:t>
Русский язык. 6 класс.</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810"/>
          <w:p>
            <w:pPr>
              <w:spacing w:after="20"/>
              <w:ind w:left="20"/>
              <w:jc w:val="both"/>
            </w:pPr>
            <w:r>
              <w:rPr>
                <w:rFonts w:ascii="Times New Roman"/>
                <w:b w:val="false"/>
                <w:i w:val="false"/>
                <w:color w:val="000000"/>
                <w:sz w:val="20"/>
              </w:rPr>
              <w:t>
З. Сабитова,</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811"/>
          <w:p>
            <w:pPr>
              <w:spacing w:after="20"/>
              <w:ind w:left="20"/>
              <w:jc w:val="both"/>
            </w:pPr>
            <w:r>
              <w:rPr>
                <w:rFonts w:ascii="Times New Roman"/>
                <w:b w:val="false"/>
                <w:i w:val="false"/>
                <w:color w:val="000000"/>
                <w:sz w:val="20"/>
              </w:rPr>
              <w:t>
Русский язык</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812"/>
          <w:p>
            <w:pPr>
              <w:spacing w:after="20"/>
              <w:ind w:left="20"/>
              <w:jc w:val="both"/>
            </w:pPr>
            <w:r>
              <w:rPr>
                <w:rFonts w:ascii="Times New Roman"/>
                <w:b w:val="false"/>
                <w:i w:val="false"/>
                <w:color w:val="000000"/>
                <w:sz w:val="20"/>
              </w:rPr>
              <w:t>
К. Нурмухаметова,</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С. Белякова,</w:t>
            </w:r>
          </w:p>
          <w:p>
            <w:pPr>
              <w:spacing w:after="20"/>
              <w:ind w:left="20"/>
              <w:jc w:val="both"/>
            </w:pPr>
            <w:r>
              <w:rPr>
                <w:rFonts w:ascii="Times New Roman"/>
                <w:b w:val="false"/>
                <w:i w:val="false"/>
                <w:color w:val="000000"/>
                <w:sz w:val="20"/>
              </w:rPr>
              <w:t>
Р. Ержанова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813"/>
          <w:p>
            <w:pPr>
              <w:spacing w:after="20"/>
              <w:ind w:left="20"/>
              <w:jc w:val="both"/>
            </w:pPr>
            <w:r>
              <w:rPr>
                <w:rFonts w:ascii="Times New Roman"/>
                <w:b w:val="false"/>
                <w:i w:val="false"/>
                <w:color w:val="000000"/>
                <w:sz w:val="20"/>
              </w:rPr>
              <w:t>
Русская литература.</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814"/>
          <w:p>
            <w:pPr>
              <w:spacing w:after="20"/>
              <w:ind w:left="20"/>
              <w:jc w:val="both"/>
            </w:pPr>
            <w:r>
              <w:rPr>
                <w:rFonts w:ascii="Times New Roman"/>
                <w:b w:val="false"/>
                <w:i w:val="false"/>
                <w:color w:val="000000"/>
                <w:sz w:val="20"/>
              </w:rPr>
              <w:t>
Е. Бодрова,</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А. Франк,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О. Кравченко,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Л. Винникова,</w:t>
            </w:r>
          </w:p>
          <w:p>
            <w:pPr>
              <w:spacing w:after="20"/>
              <w:ind w:left="20"/>
              <w:jc w:val="both"/>
            </w:pPr>
            <w:r>
              <w:rPr>
                <w:rFonts w:ascii="Times New Roman"/>
                <w:b w:val="false"/>
                <w:i w:val="false"/>
                <w:color w:val="000000"/>
                <w:sz w:val="20"/>
              </w:rPr>
              <w:t>
А. Кусаинова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815"/>
          <w:p>
            <w:pPr>
              <w:spacing w:after="20"/>
              <w:ind w:left="20"/>
              <w:jc w:val="both"/>
            </w:pPr>
            <w:r>
              <w:rPr>
                <w:rFonts w:ascii="Times New Roman"/>
                <w:b w:val="false"/>
                <w:i w:val="false"/>
                <w:color w:val="000000"/>
                <w:sz w:val="20"/>
              </w:rPr>
              <w:t xml:space="preserve">
Русская литература. </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816"/>
          <w:p>
            <w:pPr>
              <w:spacing w:after="20"/>
              <w:ind w:left="20"/>
              <w:jc w:val="both"/>
            </w:pPr>
            <w:r>
              <w:rPr>
                <w:rFonts w:ascii="Times New Roman"/>
                <w:b w:val="false"/>
                <w:i w:val="false"/>
                <w:color w:val="000000"/>
                <w:sz w:val="20"/>
              </w:rPr>
              <w:t>
Н. Локтионова,</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817"/>
          <w:p>
            <w:pPr>
              <w:spacing w:after="20"/>
              <w:ind w:left="20"/>
              <w:jc w:val="both"/>
            </w:pPr>
            <w:r>
              <w:rPr>
                <w:rFonts w:ascii="Times New Roman"/>
                <w:b w:val="false"/>
                <w:i w:val="false"/>
                <w:color w:val="000000"/>
                <w:sz w:val="20"/>
              </w:rPr>
              <w:t>
Русская литература Электронный учебник</w:t>
            </w:r>
          </w:p>
          <w:bookmarkEnd w:id="281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818"/>
          <w:p>
            <w:pPr>
              <w:spacing w:after="20"/>
              <w:ind w:left="20"/>
              <w:jc w:val="both"/>
            </w:pPr>
            <w:r>
              <w:rPr>
                <w:rFonts w:ascii="Times New Roman"/>
                <w:b w:val="false"/>
                <w:i w:val="false"/>
                <w:color w:val="000000"/>
                <w:sz w:val="20"/>
              </w:rPr>
              <w:t>
Л. Рыгалова,</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Д. Берденова,</w:t>
            </w:r>
          </w:p>
          <w:p>
            <w:pPr>
              <w:spacing w:after="20"/>
              <w:ind w:left="20"/>
              <w:jc w:val="both"/>
            </w:pPr>
            <w:r>
              <w:rPr>
                <w:rFonts w:ascii="Times New Roman"/>
                <w:b w:val="false"/>
                <w:i w:val="false"/>
                <w:color w:val="000000"/>
                <w:sz w:val="20"/>
              </w:rPr>
              <w:t>
С. Еримбетова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819"/>
          <w:p>
            <w:pPr>
              <w:spacing w:after="20"/>
              <w:ind w:left="20"/>
              <w:jc w:val="both"/>
            </w:pPr>
            <w:r>
              <w:rPr>
                <w:rFonts w:ascii="Times New Roman"/>
                <w:b w:val="false"/>
                <w:i w:val="false"/>
                <w:color w:val="000000"/>
                <w:sz w:val="20"/>
              </w:rPr>
              <w:t xml:space="preserve">
Математика. </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820"/>
          <w:p>
            <w:pPr>
              <w:spacing w:after="20"/>
              <w:ind w:left="20"/>
              <w:jc w:val="both"/>
            </w:pPr>
            <w:r>
              <w:rPr>
                <w:rFonts w:ascii="Times New Roman"/>
                <w:b w:val="false"/>
                <w:i w:val="false"/>
                <w:color w:val="000000"/>
                <w:sz w:val="20"/>
              </w:rPr>
              <w:t>
А. Абылкасымова,</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821"/>
          <w:p>
            <w:pPr>
              <w:spacing w:after="20"/>
              <w:ind w:left="20"/>
              <w:jc w:val="both"/>
            </w:pPr>
            <w:r>
              <w:rPr>
                <w:rFonts w:ascii="Times New Roman"/>
                <w:b w:val="false"/>
                <w:i w:val="false"/>
                <w:color w:val="000000"/>
                <w:sz w:val="20"/>
              </w:rPr>
              <w:t>
Математика</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822"/>
          <w:p>
            <w:pPr>
              <w:spacing w:after="20"/>
              <w:ind w:left="20"/>
              <w:jc w:val="both"/>
            </w:pPr>
            <w:r>
              <w:rPr>
                <w:rFonts w:ascii="Times New Roman"/>
                <w:b w:val="false"/>
                <w:i w:val="false"/>
                <w:color w:val="000000"/>
                <w:sz w:val="20"/>
              </w:rPr>
              <w:t>
Т. Алдамуратова,</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Байшоланов,</w:t>
            </w:r>
          </w:p>
          <w:p>
            <w:pPr>
              <w:spacing w:after="20"/>
              <w:ind w:left="20"/>
              <w:jc w:val="both"/>
            </w:pPr>
            <w:r>
              <w:rPr>
                <w:rFonts w:ascii="Times New Roman"/>
                <w:b w:val="false"/>
                <w:i w:val="false"/>
                <w:color w:val="000000"/>
                <w:sz w:val="20"/>
              </w:rPr>
              <w:t>
Т.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823"/>
          <w:p>
            <w:pPr>
              <w:spacing w:after="20"/>
              <w:ind w:left="20"/>
              <w:jc w:val="both"/>
            </w:pPr>
            <w:r>
              <w:rPr>
                <w:rFonts w:ascii="Times New Roman"/>
                <w:b w:val="false"/>
                <w:i w:val="false"/>
                <w:color w:val="000000"/>
                <w:sz w:val="20"/>
              </w:rPr>
              <w:t>
Р. Кадиркулов,</w:t>
            </w:r>
          </w:p>
          <w:bookmarkEnd w:id="2823"/>
          <w:p>
            <w:pPr>
              <w:spacing w:after="20"/>
              <w:ind w:left="20"/>
              <w:jc w:val="both"/>
            </w:pPr>
            <w:r>
              <w:rPr>
                <w:rFonts w:ascii="Times New Roman"/>
                <w:b w:val="false"/>
                <w:i w:val="false"/>
                <w:color w:val="000000"/>
                <w:sz w:val="20"/>
              </w:rPr>
              <w:t xml:space="preserve">
 Г. Нурмуханбетова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824"/>
          <w:p>
            <w:pPr>
              <w:spacing w:after="20"/>
              <w:ind w:left="20"/>
              <w:jc w:val="both"/>
            </w:pPr>
            <w:r>
              <w:rPr>
                <w:rFonts w:ascii="Times New Roman"/>
                <w:b w:val="false"/>
                <w:i w:val="false"/>
                <w:color w:val="000000"/>
                <w:sz w:val="20"/>
              </w:rPr>
              <w:t xml:space="preserve">
Информатика. </w:t>
            </w:r>
          </w:p>
          <w:bookmarkEnd w:id="2824"/>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825"/>
          <w:p>
            <w:pPr>
              <w:spacing w:after="20"/>
              <w:ind w:left="20"/>
              <w:jc w:val="both"/>
            </w:pPr>
            <w:r>
              <w:rPr>
                <w:rFonts w:ascii="Times New Roman"/>
                <w:b w:val="false"/>
                <w:i w:val="false"/>
                <w:color w:val="000000"/>
                <w:sz w:val="20"/>
              </w:rPr>
              <w:t>
С. Мухамбетжанова,</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826"/>
          <w:p>
            <w:pPr>
              <w:spacing w:after="20"/>
              <w:ind w:left="20"/>
              <w:jc w:val="both"/>
            </w:pPr>
            <w:r>
              <w:rPr>
                <w:rFonts w:ascii="Times New Roman"/>
                <w:b w:val="false"/>
                <w:i w:val="false"/>
                <w:color w:val="000000"/>
                <w:sz w:val="20"/>
              </w:rPr>
              <w:t>
Информатика.</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827"/>
          <w:p>
            <w:pPr>
              <w:spacing w:after="20"/>
              <w:ind w:left="20"/>
              <w:jc w:val="both"/>
            </w:pPr>
            <w:r>
              <w:rPr>
                <w:rFonts w:ascii="Times New Roman"/>
                <w:b w:val="false"/>
                <w:i w:val="false"/>
                <w:color w:val="000000"/>
                <w:sz w:val="20"/>
              </w:rPr>
              <w:t>
Г. Салгараева,</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xml:space="preserve">
 А. Юсупова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828"/>
          <w:p>
            <w:pPr>
              <w:spacing w:after="20"/>
              <w:ind w:left="20"/>
              <w:jc w:val="both"/>
            </w:pPr>
            <w:r>
              <w:rPr>
                <w:rFonts w:ascii="Times New Roman"/>
                <w:b w:val="false"/>
                <w:i w:val="false"/>
                <w:color w:val="000000"/>
                <w:sz w:val="20"/>
              </w:rPr>
              <w:t>
Естествознание</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829"/>
          <w:p>
            <w:pPr>
              <w:spacing w:after="20"/>
              <w:ind w:left="20"/>
              <w:jc w:val="both"/>
            </w:pPr>
            <w:r>
              <w:rPr>
                <w:rFonts w:ascii="Times New Roman"/>
                <w:b w:val="false"/>
                <w:i w:val="false"/>
                <w:color w:val="000000"/>
                <w:sz w:val="20"/>
              </w:rPr>
              <w:t>
Б. Абдиманапов,</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Абулгазиев,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2830"/>
          <w:p>
            <w:pPr>
              <w:spacing w:after="20"/>
              <w:ind w:left="20"/>
              <w:jc w:val="both"/>
            </w:pPr>
            <w:r>
              <w:rPr>
                <w:rFonts w:ascii="Times New Roman"/>
                <w:b w:val="false"/>
                <w:i w:val="false"/>
                <w:color w:val="000000"/>
                <w:sz w:val="20"/>
              </w:rPr>
              <w:t>
Естествознание. Электронный учебник (web-платформа)</w:t>
            </w:r>
          </w:p>
          <w:bookmarkEnd w:id="2830"/>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2831"/>
          <w:p>
            <w:pPr>
              <w:spacing w:after="20"/>
              <w:ind w:left="20"/>
              <w:jc w:val="both"/>
            </w:pPr>
            <w:r>
              <w:rPr>
                <w:rFonts w:ascii="Times New Roman"/>
                <w:b w:val="false"/>
                <w:i w:val="false"/>
                <w:color w:val="000000"/>
                <w:sz w:val="20"/>
              </w:rPr>
              <w:t>
Ж. Суюндикова,</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Л. Верховцева,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Прахнау,</w:t>
            </w:r>
          </w:p>
          <w:p>
            <w:pPr>
              <w:spacing w:after="20"/>
              <w:ind w:left="20"/>
              <w:jc w:val="both"/>
            </w:pPr>
            <w:r>
              <w:rPr>
                <w:rFonts w:ascii="Times New Roman"/>
                <w:b w:val="false"/>
                <w:i w:val="false"/>
                <w:color w:val="000000"/>
                <w:sz w:val="20"/>
              </w:rPr>
              <w:t>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832"/>
          <w:p>
            <w:pPr>
              <w:spacing w:after="20"/>
              <w:ind w:left="20"/>
              <w:jc w:val="both"/>
            </w:pPr>
            <w:r>
              <w:rPr>
                <w:rFonts w:ascii="Times New Roman"/>
                <w:b w:val="false"/>
                <w:i w:val="false"/>
                <w:color w:val="000000"/>
                <w:sz w:val="20"/>
              </w:rPr>
              <w:t xml:space="preserve">
 Естествознание. </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6 класс. 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833"/>
          <w:p>
            <w:pPr>
              <w:spacing w:after="20"/>
              <w:ind w:left="20"/>
              <w:jc w:val="both"/>
            </w:pPr>
            <w:r>
              <w:rPr>
                <w:rFonts w:ascii="Times New Roman"/>
                <w:b w:val="false"/>
                <w:i w:val="false"/>
                <w:color w:val="000000"/>
                <w:sz w:val="20"/>
              </w:rPr>
              <w:t>
Е. Очкур,</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xml:space="preserve">
 В. Ударцева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834"/>
          <w:p>
            <w:pPr>
              <w:spacing w:after="20"/>
              <w:ind w:left="20"/>
              <w:jc w:val="both"/>
            </w:pPr>
            <w:r>
              <w:rPr>
                <w:rFonts w:ascii="Times New Roman"/>
                <w:b w:val="false"/>
                <w:i w:val="false"/>
                <w:color w:val="000000"/>
                <w:sz w:val="20"/>
              </w:rPr>
              <w:t xml:space="preserve">
 История Казахстана. </w:t>
            </w:r>
          </w:p>
          <w:bookmarkEnd w:id="2834"/>
          <w:p>
            <w:pPr>
              <w:spacing w:after="20"/>
              <w:ind w:left="20"/>
              <w:jc w:val="both"/>
            </w:pPr>
            <w:r>
              <w:rPr>
                <w:rFonts w:ascii="Times New Roman"/>
                <w:b w:val="false"/>
                <w:i w:val="false"/>
                <w:color w:val="000000"/>
                <w:sz w:val="20"/>
              </w:rPr>
              <w:t>
6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835"/>
          <w:p>
            <w:pPr>
              <w:spacing w:after="20"/>
              <w:ind w:left="20"/>
              <w:jc w:val="both"/>
            </w:pPr>
            <w:r>
              <w:rPr>
                <w:rFonts w:ascii="Times New Roman"/>
                <w:b w:val="false"/>
                <w:i w:val="false"/>
                <w:color w:val="000000"/>
                <w:sz w:val="20"/>
              </w:rPr>
              <w:t>
Т. Омарбеков,</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836"/>
          <w:p>
            <w:pPr>
              <w:spacing w:after="20"/>
              <w:ind w:left="20"/>
              <w:jc w:val="both"/>
            </w:pPr>
            <w:r>
              <w:rPr>
                <w:rFonts w:ascii="Times New Roman"/>
                <w:b w:val="false"/>
                <w:i w:val="false"/>
                <w:color w:val="000000"/>
                <w:sz w:val="20"/>
              </w:rPr>
              <w:t>
История Казахстана</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837"/>
          <w:p>
            <w:pPr>
              <w:spacing w:after="20"/>
              <w:ind w:left="20"/>
              <w:jc w:val="both"/>
            </w:pPr>
            <w:r>
              <w:rPr>
                <w:rFonts w:ascii="Times New Roman"/>
                <w:b w:val="false"/>
                <w:i w:val="false"/>
                <w:color w:val="000000"/>
                <w:sz w:val="20"/>
              </w:rPr>
              <w:t>
Н. Бакина,</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Н. Жанакова,</w:t>
            </w:r>
          </w:p>
          <w:p>
            <w:pPr>
              <w:spacing w:after="20"/>
              <w:ind w:left="20"/>
              <w:jc w:val="both"/>
            </w:pPr>
            <w:r>
              <w:rPr>
                <w:rFonts w:ascii="Times New Roman"/>
                <w:b w:val="false"/>
                <w:i w:val="false"/>
                <w:color w:val="000000"/>
                <w:sz w:val="20"/>
              </w:rPr>
              <w:t>
Ж. Бекішева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2838"/>
          <w:p>
            <w:pPr>
              <w:spacing w:after="20"/>
              <w:ind w:left="20"/>
              <w:jc w:val="both"/>
            </w:pPr>
            <w:r>
              <w:rPr>
                <w:rFonts w:ascii="Times New Roman"/>
                <w:b w:val="false"/>
                <w:i w:val="false"/>
                <w:color w:val="000000"/>
                <w:sz w:val="20"/>
              </w:rPr>
              <w:t xml:space="preserve">
 Всемирная история. </w:t>
            </w:r>
          </w:p>
          <w:bookmarkEnd w:id="2838"/>
          <w:p>
            <w:pPr>
              <w:spacing w:after="20"/>
              <w:ind w:left="20"/>
              <w:jc w:val="both"/>
            </w:pPr>
            <w:r>
              <w:rPr>
                <w:rFonts w:ascii="Times New Roman"/>
                <w:b w:val="false"/>
                <w:i w:val="false"/>
                <w:color w:val="000000"/>
                <w:sz w:val="20"/>
              </w:rPr>
              <w:t>
6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2839"/>
          <w:p>
            <w:pPr>
              <w:spacing w:after="20"/>
              <w:ind w:left="20"/>
              <w:jc w:val="both"/>
            </w:pPr>
            <w:r>
              <w:rPr>
                <w:rFonts w:ascii="Times New Roman"/>
                <w:b w:val="false"/>
                <w:i w:val="false"/>
                <w:color w:val="000000"/>
                <w:sz w:val="20"/>
              </w:rPr>
              <w:t>
Г. Кокебаева,</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Р. Мырзабекова,</w:t>
            </w:r>
          </w:p>
          <w:p>
            <w:pPr>
              <w:spacing w:after="20"/>
              <w:ind w:left="20"/>
              <w:jc w:val="both"/>
            </w:pPr>
            <w:r>
              <w:rPr>
                <w:rFonts w:ascii="Times New Roman"/>
                <w:b w:val="false"/>
                <w:i w:val="false"/>
                <w:color w:val="000000"/>
                <w:sz w:val="20"/>
              </w:rPr>
              <w:t>
Е. Картабаева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840"/>
          <w:p>
            <w:pPr>
              <w:spacing w:after="20"/>
              <w:ind w:left="20"/>
              <w:jc w:val="both"/>
            </w:pPr>
            <w:r>
              <w:rPr>
                <w:rFonts w:ascii="Times New Roman"/>
                <w:b w:val="false"/>
                <w:i w:val="false"/>
                <w:color w:val="000000"/>
                <w:sz w:val="20"/>
              </w:rPr>
              <w:t>
Всемирная история</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841"/>
          <w:p>
            <w:pPr>
              <w:spacing w:after="20"/>
              <w:ind w:left="20"/>
              <w:jc w:val="both"/>
            </w:pPr>
            <w:r>
              <w:rPr>
                <w:rFonts w:ascii="Times New Roman"/>
                <w:b w:val="false"/>
                <w:i w:val="false"/>
                <w:color w:val="000000"/>
                <w:sz w:val="20"/>
              </w:rPr>
              <w:t>
Р. Айтбай,</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Ә. Қасымова,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Ешмұқамбетов,</w:t>
            </w:r>
          </w:p>
          <w:p>
            <w:pPr>
              <w:spacing w:after="20"/>
              <w:ind w:left="20"/>
              <w:jc w:val="both"/>
            </w:pPr>
            <w:r>
              <w:rPr>
                <w:rFonts w:ascii="Times New Roman"/>
                <w:b w:val="false"/>
                <w:i w:val="false"/>
                <w:color w:val="000000"/>
                <w:sz w:val="20"/>
              </w:rPr>
              <w:t>
Е. Мясников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842"/>
          <w:p>
            <w:pPr>
              <w:spacing w:after="20"/>
              <w:ind w:left="20"/>
              <w:jc w:val="both"/>
            </w:pPr>
            <w:r>
              <w:rPr>
                <w:rFonts w:ascii="Times New Roman"/>
                <w:b w:val="false"/>
                <w:i w:val="false"/>
                <w:color w:val="000000"/>
                <w:sz w:val="20"/>
              </w:rPr>
              <w:t>
Художественный труд. Электронный учебник (для девочек)</w:t>
            </w:r>
          </w:p>
          <w:bookmarkEnd w:id="2842"/>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843"/>
          <w:p>
            <w:pPr>
              <w:spacing w:after="20"/>
              <w:ind w:left="20"/>
              <w:jc w:val="both"/>
            </w:pPr>
            <w:r>
              <w:rPr>
                <w:rFonts w:ascii="Times New Roman"/>
                <w:b w:val="false"/>
                <w:i w:val="false"/>
                <w:color w:val="000000"/>
                <w:sz w:val="20"/>
              </w:rPr>
              <w:t>
Р. Алимсаева,</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844"/>
          <w:p>
            <w:pPr>
              <w:spacing w:after="20"/>
              <w:ind w:left="20"/>
              <w:jc w:val="both"/>
            </w:pPr>
            <w:r>
              <w:rPr>
                <w:rFonts w:ascii="Times New Roman"/>
                <w:b w:val="false"/>
                <w:i w:val="false"/>
                <w:color w:val="000000"/>
                <w:sz w:val="20"/>
              </w:rPr>
              <w:t>
Художественный труд. Электронный учебник (для мальчиков)</w:t>
            </w:r>
          </w:p>
          <w:bookmarkEnd w:id="284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845"/>
          <w:p>
            <w:pPr>
              <w:spacing w:after="20"/>
              <w:ind w:left="20"/>
              <w:jc w:val="both"/>
            </w:pPr>
            <w:r>
              <w:rPr>
                <w:rFonts w:ascii="Times New Roman"/>
                <w:b w:val="false"/>
                <w:i w:val="false"/>
                <w:color w:val="000000"/>
                <w:sz w:val="20"/>
              </w:rPr>
              <w:t>
В. Чукалин,</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846"/>
          <w:p>
            <w:pPr>
              <w:spacing w:after="20"/>
              <w:ind w:left="20"/>
              <w:jc w:val="both"/>
            </w:pPr>
            <w:r>
              <w:rPr>
                <w:rFonts w:ascii="Times New Roman"/>
                <w:b w:val="false"/>
                <w:i w:val="false"/>
                <w:color w:val="000000"/>
                <w:sz w:val="20"/>
              </w:rPr>
              <w:t>
Музыка.</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edudigital.kz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847"/>
          <w:p>
            <w:pPr>
              <w:spacing w:after="20"/>
              <w:ind w:left="20"/>
              <w:jc w:val="both"/>
            </w:pPr>
            <w:r>
              <w:rPr>
                <w:rFonts w:ascii="Times New Roman"/>
                <w:b w:val="false"/>
                <w:i w:val="false"/>
                <w:color w:val="000000"/>
                <w:sz w:val="20"/>
              </w:rPr>
              <w:t>
Л. Калиакбарова,</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Т. Анисова,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Әділбек,</w:t>
            </w:r>
          </w:p>
          <w:p>
            <w:pPr>
              <w:spacing w:after="20"/>
              <w:ind w:left="20"/>
              <w:jc w:val="both"/>
            </w:pPr>
            <w:r>
              <w:rPr>
                <w:rFonts w:ascii="Times New Roman"/>
                <w:b w:val="false"/>
                <w:i w:val="false"/>
                <w:color w:val="000000"/>
                <w:sz w:val="20"/>
              </w:rPr>
              <w:t>
А. Мекебаева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2848"/>
          <w:p>
            <w:pPr>
              <w:spacing w:after="20"/>
              <w:ind w:left="20"/>
              <w:jc w:val="both"/>
            </w:pPr>
            <w:r>
              <w:rPr>
                <w:rFonts w:ascii="Times New Roman"/>
                <w:b w:val="false"/>
                <w:i w:val="false"/>
                <w:color w:val="000000"/>
                <w:sz w:val="20"/>
              </w:rPr>
              <w:t xml:space="preserve">
Қазақ тілі мен әдебиеті. </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849"/>
          <w:p>
            <w:pPr>
              <w:spacing w:after="20"/>
              <w:ind w:left="20"/>
              <w:jc w:val="both"/>
            </w:pPr>
            <w:r>
              <w:rPr>
                <w:rFonts w:ascii="Times New Roman"/>
                <w:b w:val="false"/>
                <w:i w:val="false"/>
                <w:color w:val="000000"/>
                <w:sz w:val="20"/>
              </w:rPr>
              <w:t>
Г.Қосымова,</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850"/>
          <w:p>
            <w:pPr>
              <w:spacing w:after="20"/>
              <w:ind w:left="20"/>
              <w:jc w:val="both"/>
            </w:pPr>
            <w:r>
              <w:rPr>
                <w:rFonts w:ascii="Times New Roman"/>
                <w:b w:val="false"/>
                <w:i w:val="false"/>
                <w:color w:val="000000"/>
                <w:sz w:val="20"/>
              </w:rPr>
              <w:t>
Русский язык</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851"/>
          <w:p>
            <w:pPr>
              <w:spacing w:after="20"/>
              <w:ind w:left="20"/>
              <w:jc w:val="both"/>
            </w:pPr>
            <w:r>
              <w:rPr>
                <w:rFonts w:ascii="Times New Roman"/>
                <w:b w:val="false"/>
                <w:i w:val="false"/>
                <w:color w:val="000000"/>
                <w:sz w:val="20"/>
              </w:rPr>
              <w:t>
А. Маймакова,</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И. Серикпаева,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Алибекова,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Рудькова,</w:t>
            </w:r>
          </w:p>
          <w:p>
            <w:pPr>
              <w:spacing w:after="20"/>
              <w:ind w:left="20"/>
              <w:jc w:val="both"/>
            </w:pPr>
            <w:r>
              <w:rPr>
                <w:rFonts w:ascii="Times New Roman"/>
                <w:b w:val="false"/>
                <w:i w:val="false"/>
                <w:color w:val="000000"/>
                <w:sz w:val="20"/>
              </w:rPr>
              <w:t>
Б. Байбиисова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852"/>
          <w:p>
            <w:pPr>
              <w:spacing w:after="20"/>
              <w:ind w:left="20"/>
              <w:jc w:val="both"/>
            </w:pPr>
            <w:r>
              <w:rPr>
                <w:rFonts w:ascii="Times New Roman"/>
                <w:b w:val="false"/>
                <w:i w:val="false"/>
                <w:color w:val="000000"/>
                <w:sz w:val="20"/>
              </w:rPr>
              <w:t>
Русский язык. Электронный учебник (web-платформа)</w:t>
            </w:r>
          </w:p>
          <w:bookmarkEnd w:id="2852"/>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853"/>
          <w:p>
            <w:pPr>
              <w:spacing w:after="20"/>
              <w:ind w:left="20"/>
              <w:jc w:val="both"/>
            </w:pPr>
            <w:r>
              <w:rPr>
                <w:rFonts w:ascii="Times New Roman"/>
                <w:b w:val="false"/>
                <w:i w:val="false"/>
                <w:color w:val="000000"/>
                <w:sz w:val="20"/>
              </w:rPr>
              <w:t>
З. Сабитова,</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2854"/>
          <w:p>
            <w:pPr>
              <w:spacing w:after="20"/>
              <w:ind w:left="20"/>
              <w:jc w:val="both"/>
            </w:pPr>
            <w:r>
              <w:rPr>
                <w:rFonts w:ascii="Times New Roman"/>
                <w:b w:val="false"/>
                <w:i w:val="false"/>
                <w:color w:val="000000"/>
                <w:sz w:val="20"/>
              </w:rPr>
              <w:t xml:space="preserve">
Русская литература. </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2855"/>
          <w:p>
            <w:pPr>
              <w:spacing w:after="20"/>
              <w:ind w:left="20"/>
              <w:jc w:val="both"/>
            </w:pPr>
            <w:r>
              <w:rPr>
                <w:rFonts w:ascii="Times New Roman"/>
                <w:b w:val="false"/>
                <w:i w:val="false"/>
                <w:color w:val="000000"/>
                <w:sz w:val="20"/>
              </w:rPr>
              <w:t>
Н. Локтионова,</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2856"/>
          <w:p>
            <w:pPr>
              <w:spacing w:after="20"/>
              <w:ind w:left="20"/>
              <w:jc w:val="both"/>
            </w:pPr>
            <w:r>
              <w:rPr>
                <w:rFonts w:ascii="Times New Roman"/>
                <w:b w:val="false"/>
                <w:i w:val="false"/>
                <w:color w:val="000000"/>
                <w:sz w:val="20"/>
              </w:rPr>
              <w:t>
Алгебра.</w:t>
            </w:r>
          </w:p>
          <w:bookmarkEnd w:id="2856"/>
          <w:p>
            <w:pPr>
              <w:spacing w:after="20"/>
              <w:ind w:left="20"/>
              <w:jc w:val="both"/>
            </w:pPr>
            <w:r>
              <w:rPr>
                <w:rFonts w:ascii="Times New Roman"/>
                <w:b w:val="false"/>
                <w:i w:val="false"/>
                <w:color w:val="000000"/>
                <w:sz w:val="20"/>
              </w:rPr>
              <w:t>
Электронный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2857"/>
          <w:p>
            <w:pPr>
              <w:spacing w:after="20"/>
              <w:ind w:left="20"/>
              <w:jc w:val="both"/>
            </w:pPr>
            <w:r>
              <w:rPr>
                <w:rFonts w:ascii="Times New Roman"/>
                <w:b w:val="false"/>
                <w:i w:val="false"/>
                <w:color w:val="000000"/>
                <w:sz w:val="20"/>
              </w:rPr>
              <w:t>
Б. Баймуханов,</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К. Козтаева,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Соколова,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Тажигулова,</w:t>
            </w:r>
          </w:p>
          <w:p>
            <w:pPr>
              <w:spacing w:after="20"/>
              <w:ind w:left="20"/>
              <w:jc w:val="both"/>
            </w:pPr>
            <w:r>
              <w:rPr>
                <w:rFonts w:ascii="Times New Roman"/>
                <w:b w:val="false"/>
                <w:i w:val="false"/>
                <w:color w:val="000000"/>
                <w:sz w:val="20"/>
              </w:rPr>
              <w:t>
А. 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858"/>
          <w:p>
            <w:pPr>
              <w:spacing w:after="20"/>
              <w:ind w:left="20"/>
              <w:jc w:val="both"/>
            </w:pPr>
            <w:r>
              <w:rPr>
                <w:rFonts w:ascii="Times New Roman"/>
                <w:b w:val="false"/>
                <w:i w:val="false"/>
                <w:color w:val="000000"/>
                <w:sz w:val="20"/>
              </w:rPr>
              <w:t xml:space="preserve">
Алгебра. </w:t>
            </w:r>
          </w:p>
          <w:bookmarkEnd w:id="2858"/>
          <w:p>
            <w:pPr>
              <w:spacing w:after="20"/>
              <w:ind w:left="20"/>
              <w:jc w:val="both"/>
            </w:pPr>
            <w:r>
              <w:rPr>
                <w:rFonts w:ascii="Times New Roman"/>
                <w:b w:val="false"/>
                <w:i w:val="false"/>
                <w:color w:val="000000"/>
                <w:sz w:val="20"/>
              </w:rPr>
              <w:t>
Электронный учебник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859"/>
          <w:p>
            <w:pPr>
              <w:spacing w:after="20"/>
              <w:ind w:left="20"/>
              <w:jc w:val="both"/>
            </w:pPr>
            <w:r>
              <w:rPr>
                <w:rFonts w:ascii="Times New Roman"/>
                <w:b w:val="false"/>
                <w:i w:val="false"/>
                <w:color w:val="000000"/>
                <w:sz w:val="20"/>
              </w:rPr>
              <w:t>
А. Жумадилова,</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860"/>
          <w:p>
            <w:pPr>
              <w:spacing w:after="20"/>
              <w:ind w:left="20"/>
              <w:jc w:val="both"/>
            </w:pPr>
            <w:r>
              <w:rPr>
                <w:rFonts w:ascii="Times New Roman"/>
                <w:b w:val="false"/>
                <w:i w:val="false"/>
                <w:color w:val="000000"/>
                <w:sz w:val="20"/>
              </w:rPr>
              <w:t xml:space="preserve">
Алгебра. </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861"/>
          <w:p>
            <w:pPr>
              <w:spacing w:after="20"/>
              <w:ind w:left="20"/>
              <w:jc w:val="both"/>
            </w:pPr>
            <w:r>
              <w:rPr>
                <w:rFonts w:ascii="Times New Roman"/>
                <w:b w:val="false"/>
                <w:i w:val="false"/>
                <w:color w:val="000000"/>
                <w:sz w:val="20"/>
              </w:rPr>
              <w:t xml:space="preserve">
А. Шыныбеков, </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2862"/>
          <w:p>
            <w:pPr>
              <w:spacing w:after="20"/>
              <w:ind w:left="20"/>
              <w:jc w:val="both"/>
            </w:pPr>
            <w:r>
              <w:rPr>
                <w:rFonts w:ascii="Times New Roman"/>
                <w:b w:val="false"/>
                <w:i w:val="false"/>
                <w:color w:val="000000"/>
                <w:sz w:val="20"/>
              </w:rPr>
              <w:t xml:space="preserve">
Алгебра. </w:t>
            </w:r>
          </w:p>
          <w:bookmarkEnd w:id="286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2863"/>
          <w:p>
            <w:pPr>
              <w:spacing w:after="20"/>
              <w:ind w:left="20"/>
              <w:jc w:val="both"/>
            </w:pPr>
            <w:r>
              <w:rPr>
                <w:rFonts w:ascii="Times New Roman"/>
                <w:b w:val="false"/>
                <w:i w:val="false"/>
                <w:color w:val="000000"/>
                <w:sz w:val="20"/>
              </w:rPr>
              <w:t>
А. Абылкасымова,</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864"/>
          <w:p>
            <w:pPr>
              <w:spacing w:after="20"/>
              <w:ind w:left="20"/>
              <w:jc w:val="both"/>
            </w:pPr>
            <w:r>
              <w:rPr>
                <w:rFonts w:ascii="Times New Roman"/>
                <w:b w:val="false"/>
                <w:i w:val="false"/>
                <w:color w:val="000000"/>
                <w:sz w:val="20"/>
              </w:rPr>
              <w:t>
Геометрия.</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865"/>
          <w:p>
            <w:pPr>
              <w:spacing w:after="20"/>
              <w:ind w:left="20"/>
              <w:jc w:val="both"/>
            </w:pPr>
            <w:r>
              <w:rPr>
                <w:rFonts w:ascii="Times New Roman"/>
                <w:b w:val="false"/>
                <w:i w:val="false"/>
                <w:color w:val="000000"/>
                <w:sz w:val="20"/>
              </w:rPr>
              <w:t>
С. Алибеков,</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Середкин,</w:t>
            </w:r>
          </w:p>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А. Солтан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2866"/>
          <w:p>
            <w:pPr>
              <w:spacing w:after="20"/>
              <w:ind w:left="20"/>
              <w:jc w:val="both"/>
            </w:pPr>
            <w:r>
              <w:rPr>
                <w:rFonts w:ascii="Times New Roman"/>
                <w:b w:val="false"/>
                <w:i w:val="false"/>
                <w:color w:val="000000"/>
                <w:sz w:val="20"/>
              </w:rPr>
              <w:t>
Ж. Кайдасов,</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С. Грачева,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Айтпаева,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2867"/>
          <w:p>
            <w:pPr>
              <w:spacing w:after="20"/>
              <w:ind w:left="20"/>
              <w:jc w:val="both"/>
            </w:pPr>
            <w:r>
              <w:rPr>
                <w:rFonts w:ascii="Times New Roman"/>
                <w:b w:val="false"/>
                <w:i w:val="false"/>
                <w:color w:val="000000"/>
                <w:sz w:val="20"/>
              </w:rPr>
              <w:t>
Геометрия</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868"/>
          <w:p>
            <w:pPr>
              <w:spacing w:after="20"/>
              <w:ind w:left="20"/>
              <w:jc w:val="both"/>
            </w:pPr>
            <w:r>
              <w:rPr>
                <w:rFonts w:ascii="Times New Roman"/>
                <w:b w:val="false"/>
                <w:i w:val="false"/>
                <w:color w:val="000000"/>
                <w:sz w:val="20"/>
              </w:rPr>
              <w:t>
А. Насыбуллина,</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А. Шаршанкулова,</w:t>
            </w:r>
          </w:p>
          <w:p>
            <w:pPr>
              <w:spacing w:after="20"/>
              <w:ind w:left="20"/>
              <w:jc w:val="both"/>
            </w:pPr>
            <w:r>
              <w:rPr>
                <w:rFonts w:ascii="Times New Roman"/>
                <w:b w:val="false"/>
                <w:i w:val="false"/>
                <w:color w:val="000000"/>
                <w:sz w:val="20"/>
              </w:rPr>
              <w:t>
Е. Ермаханулы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869"/>
          <w:p>
            <w:pPr>
              <w:spacing w:after="20"/>
              <w:ind w:left="20"/>
              <w:jc w:val="both"/>
            </w:pPr>
            <w:r>
              <w:rPr>
                <w:rFonts w:ascii="Times New Roman"/>
                <w:b w:val="false"/>
                <w:i w:val="false"/>
                <w:color w:val="000000"/>
                <w:sz w:val="20"/>
              </w:rPr>
              <w:t>
Геометрия</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870"/>
          <w:p>
            <w:pPr>
              <w:spacing w:after="20"/>
              <w:ind w:left="20"/>
              <w:jc w:val="both"/>
            </w:pPr>
            <w:r>
              <w:rPr>
                <w:rFonts w:ascii="Times New Roman"/>
                <w:b w:val="false"/>
                <w:i w:val="false"/>
                <w:color w:val="000000"/>
                <w:sz w:val="20"/>
              </w:rPr>
              <w:t>
В. Смирнов,</w:t>
            </w:r>
          </w:p>
          <w:bookmarkEnd w:id="2870"/>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2871"/>
          <w:p>
            <w:pPr>
              <w:spacing w:after="20"/>
              <w:ind w:left="20"/>
              <w:jc w:val="both"/>
            </w:pPr>
            <w:r>
              <w:rPr>
                <w:rFonts w:ascii="Times New Roman"/>
                <w:b w:val="false"/>
                <w:i w:val="false"/>
                <w:color w:val="000000"/>
                <w:sz w:val="20"/>
              </w:rPr>
              <w:t>
Р. Кадиркулов,</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872"/>
          <w:p>
            <w:pPr>
              <w:spacing w:after="20"/>
              <w:ind w:left="20"/>
              <w:jc w:val="both"/>
            </w:pPr>
            <w:r>
              <w:rPr>
                <w:rFonts w:ascii="Times New Roman"/>
                <w:b w:val="false"/>
                <w:i w:val="false"/>
                <w:color w:val="000000"/>
                <w:sz w:val="20"/>
              </w:rPr>
              <w:t>
С. Мухамбетжанова,</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873"/>
          <w:p>
            <w:pPr>
              <w:spacing w:after="20"/>
              <w:ind w:left="20"/>
              <w:jc w:val="both"/>
            </w:pPr>
            <w:r>
              <w:rPr>
                <w:rFonts w:ascii="Times New Roman"/>
                <w:b w:val="false"/>
                <w:i w:val="false"/>
                <w:color w:val="000000"/>
                <w:sz w:val="20"/>
              </w:rPr>
              <w:t>
Г. Салгараева,</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874"/>
          <w:p>
            <w:pPr>
              <w:spacing w:after="20"/>
              <w:ind w:left="20"/>
              <w:jc w:val="both"/>
            </w:pPr>
            <w:r>
              <w:rPr>
                <w:rFonts w:ascii="Times New Roman"/>
                <w:b w:val="false"/>
                <w:i w:val="false"/>
                <w:color w:val="000000"/>
                <w:sz w:val="20"/>
              </w:rPr>
              <w:t>
Informatics Grade 7, Билингвальный электронный учебник</w:t>
            </w:r>
          </w:p>
          <w:bookmarkEnd w:id="287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875"/>
          <w:p>
            <w:pPr>
              <w:spacing w:after="20"/>
              <w:ind w:left="20"/>
              <w:jc w:val="both"/>
            </w:pPr>
            <w:r>
              <w:rPr>
                <w:rFonts w:ascii="Times New Roman"/>
                <w:b w:val="false"/>
                <w:i w:val="false"/>
                <w:color w:val="000000"/>
                <w:sz w:val="20"/>
              </w:rPr>
              <w:t>
А. Жунусов,</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876"/>
          <w:p>
            <w:pPr>
              <w:spacing w:after="20"/>
              <w:ind w:left="20"/>
              <w:jc w:val="both"/>
            </w:pPr>
            <w:r>
              <w:rPr>
                <w:rFonts w:ascii="Times New Roman"/>
                <w:b w:val="false"/>
                <w:i w:val="false"/>
                <w:color w:val="000000"/>
                <w:sz w:val="20"/>
              </w:rPr>
              <w:t xml:space="preserve">
Физика. </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877"/>
          <w:p>
            <w:pPr>
              <w:spacing w:after="20"/>
              <w:ind w:left="20"/>
              <w:jc w:val="both"/>
            </w:pPr>
            <w:r>
              <w:rPr>
                <w:rFonts w:ascii="Times New Roman"/>
                <w:b w:val="false"/>
                <w:i w:val="false"/>
                <w:color w:val="000000"/>
                <w:sz w:val="20"/>
              </w:rPr>
              <w:t>
Н. Закирова,</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878"/>
          <w:p>
            <w:pPr>
              <w:spacing w:after="20"/>
              <w:ind w:left="20"/>
              <w:jc w:val="both"/>
            </w:pPr>
            <w:r>
              <w:rPr>
                <w:rFonts w:ascii="Times New Roman"/>
                <w:b w:val="false"/>
                <w:i w:val="false"/>
                <w:color w:val="000000"/>
                <w:sz w:val="20"/>
              </w:rPr>
              <w:t>
Физика.</w:t>
            </w:r>
          </w:p>
          <w:bookmarkEnd w:id="2878"/>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879"/>
          <w:p>
            <w:pPr>
              <w:spacing w:after="20"/>
              <w:ind w:left="20"/>
              <w:jc w:val="both"/>
            </w:pPr>
            <w:r>
              <w:rPr>
                <w:rFonts w:ascii="Times New Roman"/>
                <w:b w:val="false"/>
                <w:i w:val="false"/>
                <w:color w:val="000000"/>
                <w:sz w:val="20"/>
              </w:rPr>
              <w:t>
Б. Кронгарт,</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880"/>
          <w:p>
            <w:pPr>
              <w:spacing w:after="20"/>
              <w:ind w:left="20"/>
              <w:jc w:val="both"/>
            </w:pPr>
            <w:r>
              <w:rPr>
                <w:rFonts w:ascii="Times New Roman"/>
                <w:b w:val="false"/>
                <w:i w:val="false"/>
                <w:color w:val="000000"/>
                <w:sz w:val="20"/>
              </w:rPr>
              <w:t xml:space="preserve">
Physics. </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Grade 7, Билингвальный 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2881"/>
          <w:p>
            <w:pPr>
              <w:spacing w:after="20"/>
              <w:ind w:left="20"/>
              <w:jc w:val="both"/>
            </w:pPr>
            <w:r>
              <w:rPr>
                <w:rFonts w:ascii="Times New Roman"/>
                <w:b w:val="false"/>
                <w:i w:val="false"/>
                <w:color w:val="000000"/>
                <w:sz w:val="20"/>
              </w:rPr>
              <w:t>
Ш. Алтынбеков,</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882"/>
          <w:p>
            <w:pPr>
              <w:spacing w:after="20"/>
              <w:ind w:left="20"/>
              <w:jc w:val="both"/>
            </w:pPr>
            <w:r>
              <w:rPr>
                <w:rFonts w:ascii="Times New Roman"/>
                <w:b w:val="false"/>
                <w:i w:val="false"/>
                <w:color w:val="000000"/>
                <w:sz w:val="20"/>
              </w:rPr>
              <w:t>
Химия.</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883"/>
          <w:p>
            <w:pPr>
              <w:spacing w:after="20"/>
              <w:ind w:left="20"/>
              <w:jc w:val="both"/>
            </w:pPr>
            <w:r>
              <w:rPr>
                <w:rFonts w:ascii="Times New Roman"/>
                <w:b w:val="false"/>
                <w:i w:val="false"/>
                <w:color w:val="000000"/>
                <w:sz w:val="20"/>
              </w:rPr>
              <w:t>
Д. Джусубалиева,</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Т. Шамганова,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2884"/>
          <w:p>
            <w:pPr>
              <w:spacing w:after="20"/>
              <w:ind w:left="20"/>
              <w:jc w:val="both"/>
            </w:pPr>
            <w:r>
              <w:rPr>
                <w:rFonts w:ascii="Times New Roman"/>
                <w:b w:val="false"/>
                <w:i w:val="false"/>
                <w:color w:val="000000"/>
                <w:sz w:val="20"/>
              </w:rPr>
              <w:t>
Химия.</w:t>
            </w:r>
          </w:p>
          <w:bookmarkEnd w:id="2884"/>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2885"/>
          <w:p>
            <w:pPr>
              <w:spacing w:after="20"/>
              <w:ind w:left="20"/>
              <w:jc w:val="both"/>
            </w:pPr>
            <w:r>
              <w:rPr>
                <w:rFonts w:ascii="Times New Roman"/>
                <w:b w:val="false"/>
                <w:i w:val="false"/>
                <w:color w:val="000000"/>
                <w:sz w:val="20"/>
              </w:rPr>
              <w:t>
Р. Жумадилова,</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Б. Сайфуллакызы,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З. Матаева,</w:t>
            </w:r>
          </w:p>
          <w:p>
            <w:pPr>
              <w:spacing w:after="20"/>
              <w:ind w:left="20"/>
              <w:jc w:val="both"/>
            </w:pPr>
            <w:r>
              <w:rPr>
                <w:rFonts w:ascii="Times New Roman"/>
                <w:b w:val="false"/>
                <w:i w:val="false"/>
                <w:color w:val="000000"/>
                <w:sz w:val="20"/>
              </w:rPr>
              <w:t>
Н. Абеу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886"/>
          <w:p>
            <w:pPr>
              <w:spacing w:after="20"/>
              <w:ind w:left="20"/>
              <w:jc w:val="both"/>
            </w:pPr>
            <w:r>
              <w:rPr>
                <w:rFonts w:ascii="Times New Roman"/>
                <w:b w:val="false"/>
                <w:i w:val="false"/>
                <w:color w:val="000000"/>
                <w:sz w:val="20"/>
              </w:rPr>
              <w:t>
Химия.</w:t>
            </w:r>
          </w:p>
          <w:bookmarkEnd w:id="288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887"/>
          <w:p>
            <w:pPr>
              <w:spacing w:after="20"/>
              <w:ind w:left="20"/>
              <w:jc w:val="both"/>
            </w:pPr>
            <w:r>
              <w:rPr>
                <w:rFonts w:ascii="Times New Roman"/>
                <w:b w:val="false"/>
                <w:i w:val="false"/>
                <w:color w:val="000000"/>
                <w:sz w:val="20"/>
              </w:rPr>
              <w:t>
М. Оспанова,</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К.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7 класс.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888"/>
          <w:p>
            <w:pPr>
              <w:spacing w:after="20"/>
              <w:ind w:left="20"/>
              <w:jc w:val="both"/>
            </w:pPr>
            <w:r>
              <w:rPr>
                <w:rFonts w:ascii="Times New Roman"/>
                <w:b w:val="false"/>
                <w:i w:val="false"/>
                <w:color w:val="000000"/>
                <w:sz w:val="20"/>
              </w:rPr>
              <w:t>
М. Усманова,</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2889"/>
          <w:p>
            <w:pPr>
              <w:spacing w:after="20"/>
              <w:ind w:left="20"/>
              <w:jc w:val="both"/>
            </w:pPr>
            <w:r>
              <w:rPr>
                <w:rFonts w:ascii="Times New Roman"/>
                <w:b w:val="false"/>
                <w:i w:val="false"/>
                <w:color w:val="000000"/>
                <w:sz w:val="20"/>
              </w:rPr>
              <w:t>
Chemistry Grade 7, Билингвальный электронный учебник</w:t>
            </w:r>
          </w:p>
          <w:bookmarkEnd w:id="2889"/>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890"/>
          <w:p>
            <w:pPr>
              <w:spacing w:after="20"/>
              <w:ind w:left="20"/>
              <w:jc w:val="both"/>
            </w:pPr>
            <w:r>
              <w:rPr>
                <w:rFonts w:ascii="Times New Roman"/>
                <w:b w:val="false"/>
                <w:i w:val="false"/>
                <w:color w:val="000000"/>
                <w:sz w:val="20"/>
              </w:rPr>
              <w:t>
Н. Жумағулов,</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891"/>
          <w:p>
            <w:pPr>
              <w:spacing w:after="20"/>
              <w:ind w:left="20"/>
              <w:jc w:val="both"/>
            </w:pPr>
            <w:r>
              <w:rPr>
                <w:rFonts w:ascii="Times New Roman"/>
                <w:b w:val="false"/>
                <w:i w:val="false"/>
                <w:color w:val="000000"/>
                <w:sz w:val="20"/>
              </w:rPr>
              <w:t>
Биология.</w:t>
            </w:r>
          </w:p>
          <w:bookmarkEnd w:id="2891"/>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892"/>
          <w:p>
            <w:pPr>
              <w:spacing w:after="20"/>
              <w:ind w:left="20"/>
              <w:jc w:val="both"/>
            </w:pPr>
            <w:r>
              <w:rPr>
                <w:rFonts w:ascii="Times New Roman"/>
                <w:b w:val="false"/>
                <w:i w:val="false"/>
                <w:color w:val="000000"/>
                <w:sz w:val="20"/>
              </w:rPr>
              <w:t>
А. Соловьева,</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893"/>
          <w:p>
            <w:pPr>
              <w:spacing w:after="20"/>
              <w:ind w:left="20"/>
              <w:jc w:val="both"/>
            </w:pPr>
            <w:r>
              <w:rPr>
                <w:rFonts w:ascii="Times New Roman"/>
                <w:b w:val="false"/>
                <w:i w:val="false"/>
                <w:color w:val="000000"/>
                <w:sz w:val="20"/>
              </w:rPr>
              <w:t>
Биология</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894"/>
          <w:p>
            <w:pPr>
              <w:spacing w:after="20"/>
              <w:ind w:left="20"/>
              <w:jc w:val="both"/>
            </w:pPr>
            <w:r>
              <w:rPr>
                <w:rFonts w:ascii="Times New Roman"/>
                <w:b w:val="false"/>
                <w:i w:val="false"/>
                <w:color w:val="000000"/>
                <w:sz w:val="20"/>
              </w:rPr>
              <w:t>
Г. Картбаева,</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К. Балапанова,</w:t>
            </w:r>
          </w:p>
          <w:p>
            <w:pPr>
              <w:spacing w:after="20"/>
              <w:ind w:left="20"/>
              <w:jc w:val="both"/>
            </w:pPr>
            <w:r>
              <w:rPr>
                <w:rFonts w:ascii="Times New Roman"/>
                <w:b w:val="false"/>
                <w:i w:val="false"/>
                <w:color w:val="000000"/>
                <w:sz w:val="20"/>
              </w:rPr>
              <w:t>
К Тумарбаева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895"/>
          <w:p>
            <w:pPr>
              <w:spacing w:after="20"/>
              <w:ind w:left="20"/>
              <w:jc w:val="both"/>
            </w:pPr>
            <w:r>
              <w:rPr>
                <w:rFonts w:ascii="Times New Roman"/>
                <w:b w:val="false"/>
                <w:i w:val="false"/>
                <w:color w:val="000000"/>
                <w:sz w:val="20"/>
              </w:rPr>
              <w:t>
Биология</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896"/>
          <w:p>
            <w:pPr>
              <w:spacing w:after="20"/>
              <w:ind w:left="20"/>
              <w:jc w:val="both"/>
            </w:pPr>
            <w:r>
              <w:rPr>
                <w:rFonts w:ascii="Times New Roman"/>
                <w:b w:val="false"/>
                <w:i w:val="false"/>
                <w:color w:val="000000"/>
                <w:sz w:val="20"/>
              </w:rPr>
              <w:t>
М. Нуртаева,</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Н. Ахтаева,</w:t>
            </w:r>
          </w:p>
          <w:p>
            <w:pPr>
              <w:spacing w:after="20"/>
              <w:ind w:left="20"/>
              <w:jc w:val="both"/>
            </w:pPr>
            <w:r>
              <w:rPr>
                <w:rFonts w:ascii="Times New Roman"/>
                <w:b w:val="false"/>
                <w:i w:val="false"/>
                <w:color w:val="000000"/>
                <w:sz w:val="20"/>
              </w:rPr>
              <w:t>
Е. Очкур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897"/>
          <w:p>
            <w:pPr>
              <w:spacing w:after="20"/>
              <w:ind w:left="20"/>
              <w:jc w:val="both"/>
            </w:pPr>
            <w:r>
              <w:rPr>
                <w:rFonts w:ascii="Times New Roman"/>
                <w:b w:val="false"/>
                <w:i w:val="false"/>
                <w:color w:val="000000"/>
                <w:sz w:val="20"/>
              </w:rPr>
              <w:t>
Biology Grade 7.</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Билингвальный 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2898"/>
          <w:p>
            <w:pPr>
              <w:spacing w:after="20"/>
              <w:ind w:left="20"/>
              <w:jc w:val="both"/>
            </w:pPr>
            <w:r>
              <w:rPr>
                <w:rFonts w:ascii="Times New Roman"/>
                <w:b w:val="false"/>
                <w:i w:val="false"/>
                <w:color w:val="000000"/>
                <w:sz w:val="20"/>
              </w:rPr>
              <w:t>
А. Сагинтаев,</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899"/>
          <w:p>
            <w:pPr>
              <w:spacing w:after="20"/>
              <w:ind w:left="20"/>
              <w:jc w:val="both"/>
            </w:pPr>
            <w:r>
              <w:rPr>
                <w:rFonts w:ascii="Times New Roman"/>
                <w:b w:val="false"/>
                <w:i w:val="false"/>
                <w:color w:val="000000"/>
                <w:sz w:val="20"/>
              </w:rPr>
              <w:t>
География.</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2900"/>
          <w:p>
            <w:pPr>
              <w:spacing w:after="20"/>
              <w:ind w:left="20"/>
              <w:jc w:val="both"/>
            </w:pPr>
            <w:r>
              <w:rPr>
                <w:rFonts w:ascii="Times New Roman"/>
                <w:b w:val="false"/>
                <w:i w:val="false"/>
                <w:color w:val="000000"/>
                <w:sz w:val="20"/>
              </w:rPr>
              <w:t>
Ш. Толыбекова,</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Н. Ивлева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901"/>
          <w:p>
            <w:pPr>
              <w:spacing w:after="20"/>
              <w:ind w:left="20"/>
              <w:jc w:val="both"/>
            </w:pPr>
            <w:r>
              <w:rPr>
                <w:rFonts w:ascii="Times New Roman"/>
                <w:b w:val="false"/>
                <w:i w:val="false"/>
                <w:color w:val="000000"/>
                <w:sz w:val="20"/>
              </w:rPr>
              <w:t>
География.</w:t>
            </w:r>
          </w:p>
          <w:bookmarkEnd w:id="2901"/>
          <w:p>
            <w:pPr>
              <w:spacing w:after="20"/>
              <w:ind w:left="20"/>
              <w:jc w:val="both"/>
            </w:pPr>
            <w:r>
              <w:rPr>
                <w:rFonts w:ascii="Times New Roman"/>
                <w:b w:val="false"/>
                <w:i w:val="false"/>
                <w:color w:val="000000"/>
                <w:sz w:val="20"/>
              </w:rPr>
              <w:t xml:space="preserve">
Электронный учебник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902"/>
          <w:p>
            <w:pPr>
              <w:spacing w:after="20"/>
              <w:ind w:left="20"/>
              <w:jc w:val="both"/>
            </w:pPr>
            <w:r>
              <w:rPr>
                <w:rFonts w:ascii="Times New Roman"/>
                <w:b w:val="false"/>
                <w:i w:val="false"/>
                <w:color w:val="000000"/>
                <w:sz w:val="20"/>
              </w:rPr>
              <w:t>
Р. Каратабанов,</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903"/>
          <w:p>
            <w:pPr>
              <w:spacing w:after="20"/>
              <w:ind w:left="20"/>
              <w:jc w:val="both"/>
            </w:pPr>
            <w:r>
              <w:rPr>
                <w:rFonts w:ascii="Times New Roman"/>
                <w:b w:val="false"/>
                <w:i w:val="false"/>
                <w:color w:val="000000"/>
                <w:sz w:val="20"/>
              </w:rPr>
              <w:t xml:space="preserve">
География. </w:t>
            </w:r>
          </w:p>
          <w:bookmarkEnd w:id="2903"/>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2904"/>
          <w:p>
            <w:pPr>
              <w:spacing w:after="20"/>
              <w:ind w:left="20"/>
              <w:jc w:val="both"/>
            </w:pPr>
            <w:r>
              <w:rPr>
                <w:rFonts w:ascii="Times New Roman"/>
                <w:b w:val="false"/>
                <w:i w:val="false"/>
                <w:color w:val="000000"/>
                <w:sz w:val="20"/>
              </w:rPr>
              <w:t>
А. Егорина,</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905"/>
          <w:p>
            <w:pPr>
              <w:spacing w:after="20"/>
              <w:ind w:left="20"/>
              <w:jc w:val="both"/>
            </w:pPr>
            <w:r>
              <w:rPr>
                <w:rFonts w:ascii="Times New Roman"/>
                <w:b w:val="false"/>
                <w:i w:val="false"/>
                <w:color w:val="000000"/>
                <w:sz w:val="20"/>
              </w:rPr>
              <w:t>
З. Кабульдинов,</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Ж.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Бейсембаева,</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906"/>
          <w:p>
            <w:pPr>
              <w:spacing w:after="20"/>
              <w:ind w:left="20"/>
              <w:jc w:val="both"/>
            </w:pPr>
            <w:r>
              <w:rPr>
                <w:rFonts w:ascii="Times New Roman"/>
                <w:b w:val="false"/>
                <w:i w:val="false"/>
                <w:color w:val="000000"/>
                <w:sz w:val="20"/>
              </w:rPr>
              <w:t xml:space="preserve">
История Казахстана. Электронный учебник </w:t>
            </w:r>
          </w:p>
          <w:bookmarkEnd w:id="2906"/>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907"/>
          <w:p>
            <w:pPr>
              <w:spacing w:after="20"/>
              <w:ind w:left="20"/>
              <w:jc w:val="both"/>
            </w:pPr>
            <w:r>
              <w:rPr>
                <w:rFonts w:ascii="Times New Roman"/>
                <w:b w:val="false"/>
                <w:i w:val="false"/>
                <w:color w:val="000000"/>
                <w:sz w:val="20"/>
              </w:rPr>
              <w:t>
Т. Омарбеков,</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Шлюпиков, Ж. Базарбаева,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2908"/>
          <w:p>
            <w:pPr>
              <w:spacing w:after="20"/>
              <w:ind w:left="20"/>
              <w:jc w:val="both"/>
            </w:pPr>
            <w:r>
              <w:rPr>
                <w:rFonts w:ascii="Times New Roman"/>
                <w:b w:val="false"/>
                <w:i w:val="false"/>
                <w:color w:val="000000"/>
                <w:sz w:val="20"/>
              </w:rPr>
              <w:t>
Всемирная история.</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e-oqulyq.nis.edu.kz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2909"/>
          <w:p>
            <w:pPr>
              <w:spacing w:after="20"/>
              <w:ind w:left="20"/>
              <w:jc w:val="both"/>
            </w:pPr>
            <w:r>
              <w:rPr>
                <w:rFonts w:ascii="Times New Roman"/>
                <w:b w:val="false"/>
                <w:i w:val="false"/>
                <w:color w:val="000000"/>
                <w:sz w:val="20"/>
              </w:rPr>
              <w:t xml:space="preserve">
О. Питюкова, </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Калиева,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Ивашев,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Даулетханова,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Дуйсекова,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Маушева,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Искакова,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Досова, </w:t>
            </w:r>
          </w:p>
          <w:p>
            <w:pPr>
              <w:spacing w:after="20"/>
              <w:ind w:left="20"/>
              <w:jc w:val="both"/>
            </w:pPr>
            <w:r>
              <w:rPr>
                <w:rFonts w:ascii="Times New Roman"/>
                <w:b w:val="false"/>
                <w:i w:val="false"/>
                <w:color w:val="000000"/>
                <w:sz w:val="20"/>
              </w:rPr>
              <w:t xml:space="preserve">
В. Даужанова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2910"/>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bookmarkEnd w:id="2910"/>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911"/>
          <w:p>
            <w:pPr>
              <w:spacing w:after="20"/>
              <w:ind w:left="20"/>
              <w:jc w:val="both"/>
            </w:pPr>
            <w:r>
              <w:rPr>
                <w:rFonts w:ascii="Times New Roman"/>
                <w:b w:val="false"/>
                <w:i w:val="false"/>
                <w:color w:val="000000"/>
                <w:sz w:val="20"/>
              </w:rPr>
              <w:t>
Е. Ермилова,</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девочек)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912"/>
          <w:p>
            <w:pPr>
              <w:spacing w:after="20"/>
              <w:ind w:left="20"/>
              <w:jc w:val="both"/>
            </w:pPr>
            <w:r>
              <w:rPr>
                <w:rFonts w:ascii="Times New Roman"/>
                <w:b w:val="false"/>
                <w:i w:val="false"/>
                <w:color w:val="000000"/>
                <w:sz w:val="20"/>
              </w:rPr>
              <w:t>
Е. Ермилова,</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913"/>
          <w:p>
            <w:pPr>
              <w:spacing w:after="20"/>
              <w:ind w:left="20"/>
              <w:jc w:val="both"/>
            </w:pPr>
            <w:r>
              <w:rPr>
                <w:rFonts w:ascii="Times New Roman"/>
                <w:b w:val="false"/>
                <w:i w:val="false"/>
                <w:color w:val="000000"/>
                <w:sz w:val="20"/>
              </w:rPr>
              <w:t>
Художественный труд.</w:t>
            </w:r>
          </w:p>
          <w:bookmarkEnd w:id="2913"/>
          <w:p>
            <w:pPr>
              <w:spacing w:after="20"/>
              <w:ind w:left="20"/>
              <w:jc w:val="both"/>
            </w:pPr>
            <w:r>
              <w:rPr>
                <w:rFonts w:ascii="Times New Roman"/>
                <w:b w:val="false"/>
                <w:i w:val="false"/>
                <w:color w:val="000000"/>
                <w:sz w:val="20"/>
              </w:rPr>
              <w:t>
Электронный учебник (вариант для девочек) (web-платформа) http://keleshek-2030.kz/ 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2914"/>
          <w:p>
            <w:pPr>
              <w:spacing w:after="20"/>
              <w:ind w:left="20"/>
              <w:jc w:val="both"/>
            </w:pPr>
            <w:r>
              <w:rPr>
                <w:rFonts w:ascii="Times New Roman"/>
                <w:b w:val="false"/>
                <w:i w:val="false"/>
                <w:color w:val="000000"/>
                <w:sz w:val="20"/>
              </w:rPr>
              <w:t>
Р. Алимсаева,</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915"/>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bookmarkEnd w:id="2915"/>
          <w:p>
            <w:pPr>
              <w:spacing w:after="20"/>
              <w:ind w:left="20"/>
              <w:jc w:val="both"/>
            </w:pPr>
            <w:r>
              <w:rPr>
                <w:rFonts w:ascii="Times New Roman"/>
                <w:b w:val="false"/>
                <w:i w:val="false"/>
                <w:color w:val="000000"/>
                <w:sz w:val="20"/>
              </w:rPr>
              <w:t>
(web-платформа) http://keleshek-2030.kz/ 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2916"/>
          <w:p>
            <w:pPr>
              <w:spacing w:after="20"/>
              <w:ind w:left="20"/>
              <w:jc w:val="both"/>
            </w:pPr>
            <w:r>
              <w:rPr>
                <w:rFonts w:ascii="Times New Roman"/>
                <w:b w:val="false"/>
                <w:i w:val="false"/>
                <w:color w:val="000000"/>
                <w:sz w:val="20"/>
              </w:rPr>
              <w:t>
В. Чукалин,</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917"/>
          <w:p>
            <w:pPr>
              <w:spacing w:after="20"/>
              <w:ind w:left="20"/>
              <w:jc w:val="both"/>
            </w:pPr>
            <w:r>
              <w:rPr>
                <w:rFonts w:ascii="Times New Roman"/>
                <w:b w:val="false"/>
                <w:i w:val="false"/>
                <w:color w:val="000000"/>
                <w:sz w:val="20"/>
              </w:rPr>
              <w:t xml:space="preserve">
Қазақ тілі мен әдебиеті. </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918"/>
          <w:p>
            <w:pPr>
              <w:spacing w:after="20"/>
              <w:ind w:left="20"/>
              <w:jc w:val="both"/>
            </w:pPr>
            <w:r>
              <w:rPr>
                <w:rFonts w:ascii="Times New Roman"/>
                <w:b w:val="false"/>
                <w:i w:val="false"/>
                <w:color w:val="000000"/>
                <w:sz w:val="20"/>
              </w:rPr>
              <w:t>
Г. Косымова,</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А. Сатбекова,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919"/>
          <w:p>
            <w:pPr>
              <w:spacing w:after="20"/>
              <w:ind w:left="20"/>
              <w:jc w:val="both"/>
            </w:pPr>
            <w:r>
              <w:rPr>
                <w:rFonts w:ascii="Times New Roman"/>
                <w:b w:val="false"/>
                <w:i w:val="false"/>
                <w:color w:val="000000"/>
                <w:sz w:val="20"/>
              </w:rPr>
              <w:t xml:space="preserve">
Ж. Капенова, </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Валова, </w:t>
            </w:r>
          </w:p>
          <w:p>
            <w:pPr>
              <w:spacing w:after="20"/>
              <w:ind w:left="20"/>
              <w:jc w:val="both"/>
            </w:pPr>
            <w:r>
              <w:rPr>
                <w:rFonts w:ascii="Times New Roman"/>
                <w:b w:val="false"/>
                <w:i w:val="false"/>
                <w:color w:val="000000"/>
                <w:sz w:val="20"/>
              </w:rPr>
              <w:t xml:space="preserve">
Н. Мирошникова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2920"/>
          <w:p>
            <w:pPr>
              <w:spacing w:after="20"/>
              <w:ind w:left="20"/>
              <w:jc w:val="both"/>
            </w:pPr>
            <w:r>
              <w:rPr>
                <w:rFonts w:ascii="Times New Roman"/>
                <w:b w:val="false"/>
                <w:i w:val="false"/>
                <w:color w:val="000000"/>
                <w:sz w:val="20"/>
              </w:rPr>
              <w:t>
З. Сабитова,</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921"/>
          <w:p>
            <w:pPr>
              <w:spacing w:after="20"/>
              <w:ind w:left="20"/>
              <w:jc w:val="both"/>
            </w:pPr>
            <w:r>
              <w:rPr>
                <w:rFonts w:ascii="Times New Roman"/>
                <w:b w:val="false"/>
                <w:i w:val="false"/>
                <w:color w:val="000000"/>
                <w:sz w:val="20"/>
              </w:rPr>
              <w:t>
Русская литература.</w:t>
            </w:r>
          </w:p>
          <w:bookmarkEnd w:id="292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2922"/>
          <w:p>
            <w:pPr>
              <w:spacing w:after="20"/>
              <w:ind w:left="20"/>
              <w:jc w:val="both"/>
            </w:pPr>
            <w:r>
              <w:rPr>
                <w:rFonts w:ascii="Times New Roman"/>
                <w:b w:val="false"/>
                <w:i w:val="false"/>
                <w:color w:val="000000"/>
                <w:sz w:val="20"/>
              </w:rPr>
              <w:t>
Г. Шашкина,</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923"/>
          <w:p>
            <w:pPr>
              <w:spacing w:after="20"/>
              <w:ind w:left="20"/>
              <w:jc w:val="both"/>
            </w:pPr>
            <w:r>
              <w:rPr>
                <w:rFonts w:ascii="Times New Roman"/>
                <w:b w:val="false"/>
                <w:i w:val="false"/>
                <w:color w:val="000000"/>
                <w:sz w:val="20"/>
              </w:rPr>
              <w:t>
Алгебра. Электронный учебник для учащихся 8 класса общеобразовательной школы</w:t>
            </w:r>
          </w:p>
          <w:bookmarkEnd w:id="2923"/>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924"/>
          <w:p>
            <w:pPr>
              <w:spacing w:after="20"/>
              <w:ind w:left="20"/>
              <w:jc w:val="both"/>
            </w:pPr>
            <w:r>
              <w:rPr>
                <w:rFonts w:ascii="Times New Roman"/>
                <w:b w:val="false"/>
                <w:i w:val="false"/>
                <w:color w:val="000000"/>
                <w:sz w:val="20"/>
              </w:rPr>
              <w:t>
А. Жумадилова,</w:t>
            </w:r>
          </w:p>
          <w:bookmarkEnd w:id="2924"/>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925"/>
          <w:p>
            <w:pPr>
              <w:spacing w:after="20"/>
              <w:ind w:left="20"/>
              <w:jc w:val="both"/>
            </w:pPr>
            <w:r>
              <w:rPr>
                <w:rFonts w:ascii="Times New Roman"/>
                <w:b w:val="false"/>
                <w:i w:val="false"/>
                <w:color w:val="000000"/>
                <w:sz w:val="20"/>
              </w:rPr>
              <w:t>
Алгебра</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2926"/>
          <w:p>
            <w:pPr>
              <w:spacing w:after="20"/>
              <w:ind w:left="20"/>
              <w:jc w:val="both"/>
            </w:pPr>
            <w:r>
              <w:rPr>
                <w:rFonts w:ascii="Times New Roman"/>
                <w:b w:val="false"/>
                <w:i w:val="false"/>
                <w:color w:val="000000"/>
                <w:sz w:val="20"/>
              </w:rPr>
              <w:t>
А. Шыныбеков,</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Жумабаев,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927"/>
          <w:p>
            <w:pPr>
              <w:spacing w:after="20"/>
              <w:ind w:left="20"/>
              <w:jc w:val="both"/>
            </w:pPr>
            <w:r>
              <w:rPr>
                <w:rFonts w:ascii="Times New Roman"/>
                <w:b w:val="false"/>
                <w:i w:val="false"/>
                <w:color w:val="000000"/>
                <w:sz w:val="20"/>
              </w:rPr>
              <w:t>
Алгебра</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2928"/>
          <w:p>
            <w:pPr>
              <w:spacing w:after="20"/>
              <w:ind w:left="20"/>
              <w:jc w:val="both"/>
            </w:pPr>
            <w:r>
              <w:rPr>
                <w:rFonts w:ascii="Times New Roman"/>
                <w:b w:val="false"/>
                <w:i w:val="false"/>
                <w:color w:val="000000"/>
                <w:sz w:val="20"/>
              </w:rPr>
              <w:t>
А. Абылкасымова,</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2929"/>
          <w:p>
            <w:pPr>
              <w:spacing w:after="20"/>
              <w:ind w:left="20"/>
              <w:jc w:val="both"/>
            </w:pPr>
            <w:r>
              <w:rPr>
                <w:rFonts w:ascii="Times New Roman"/>
                <w:b w:val="false"/>
                <w:i w:val="false"/>
                <w:color w:val="000000"/>
                <w:sz w:val="20"/>
              </w:rPr>
              <w:t>
Геометрия.</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930"/>
          <w:p>
            <w:pPr>
              <w:spacing w:after="20"/>
              <w:ind w:left="20"/>
              <w:jc w:val="both"/>
            </w:pPr>
            <w:r>
              <w:rPr>
                <w:rFonts w:ascii="Times New Roman"/>
                <w:b w:val="false"/>
                <w:i w:val="false"/>
                <w:color w:val="000000"/>
                <w:sz w:val="20"/>
              </w:rPr>
              <w:t>
Г. Солтан,</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8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931"/>
          <w:p>
            <w:pPr>
              <w:spacing w:after="20"/>
              <w:ind w:left="20"/>
              <w:jc w:val="both"/>
            </w:pPr>
            <w:r>
              <w:rPr>
                <w:rFonts w:ascii="Times New Roman"/>
                <w:b w:val="false"/>
                <w:i w:val="false"/>
                <w:color w:val="000000"/>
                <w:sz w:val="20"/>
              </w:rPr>
              <w:t>
В. Смирнов,</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2932"/>
          <w:p>
            <w:pPr>
              <w:spacing w:after="20"/>
              <w:ind w:left="20"/>
              <w:jc w:val="both"/>
            </w:pPr>
            <w:r>
              <w:rPr>
                <w:rFonts w:ascii="Times New Roman"/>
                <w:b w:val="false"/>
                <w:i w:val="false"/>
                <w:color w:val="000000"/>
                <w:sz w:val="20"/>
              </w:rPr>
              <w:t>
Геометрия</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933"/>
          <w:p>
            <w:pPr>
              <w:spacing w:after="20"/>
              <w:ind w:left="20"/>
              <w:jc w:val="both"/>
            </w:pPr>
            <w:r>
              <w:rPr>
                <w:rFonts w:ascii="Times New Roman"/>
                <w:b w:val="false"/>
                <w:i w:val="false"/>
                <w:color w:val="000000"/>
                <w:sz w:val="20"/>
              </w:rPr>
              <w:t>
А. Шыныбеков,</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Жумабаев,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934"/>
          <w:p>
            <w:pPr>
              <w:spacing w:after="20"/>
              <w:ind w:left="20"/>
              <w:jc w:val="both"/>
            </w:pPr>
            <w:r>
              <w:rPr>
                <w:rFonts w:ascii="Times New Roman"/>
                <w:b w:val="false"/>
                <w:i w:val="false"/>
                <w:color w:val="000000"/>
                <w:sz w:val="20"/>
              </w:rPr>
              <w:t>
Р.Кадиркулов,</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935"/>
          <w:p>
            <w:pPr>
              <w:spacing w:after="20"/>
              <w:ind w:left="20"/>
              <w:jc w:val="both"/>
            </w:pPr>
            <w:r>
              <w:rPr>
                <w:rFonts w:ascii="Times New Roman"/>
                <w:b w:val="false"/>
                <w:i w:val="false"/>
                <w:color w:val="000000"/>
                <w:sz w:val="20"/>
              </w:rPr>
              <w:t>
С.Мухамбетжанова,</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xml:space="preserve">
Л. Демидова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936"/>
          <w:p>
            <w:pPr>
              <w:spacing w:after="20"/>
              <w:ind w:left="20"/>
              <w:jc w:val="both"/>
            </w:pPr>
            <w:r>
              <w:rPr>
                <w:rFonts w:ascii="Times New Roman"/>
                <w:b w:val="false"/>
                <w:i w:val="false"/>
                <w:color w:val="000000"/>
                <w:sz w:val="20"/>
              </w:rPr>
              <w:t>
Г.Салгараева,</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А. Бекежанова,</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937"/>
          <w:p>
            <w:pPr>
              <w:spacing w:after="20"/>
              <w:ind w:left="20"/>
              <w:jc w:val="both"/>
            </w:pPr>
            <w:r>
              <w:rPr>
                <w:rFonts w:ascii="Times New Roman"/>
                <w:b w:val="false"/>
                <w:i w:val="false"/>
                <w:color w:val="000000"/>
                <w:sz w:val="20"/>
              </w:rPr>
              <w:t>
Informatics. 8. Билингвальный электронный учебник</w:t>
            </w:r>
          </w:p>
          <w:bookmarkEnd w:id="2937"/>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938"/>
          <w:p>
            <w:pPr>
              <w:spacing w:after="20"/>
              <w:ind w:left="20"/>
              <w:jc w:val="both"/>
            </w:pPr>
            <w:r>
              <w:rPr>
                <w:rFonts w:ascii="Times New Roman"/>
                <w:b w:val="false"/>
                <w:i w:val="false"/>
                <w:color w:val="000000"/>
                <w:sz w:val="20"/>
              </w:rPr>
              <w:t>
А. Жунусов,</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2939"/>
          <w:p>
            <w:pPr>
              <w:spacing w:after="20"/>
              <w:ind w:left="20"/>
              <w:jc w:val="both"/>
            </w:pPr>
            <w:r>
              <w:rPr>
                <w:rFonts w:ascii="Times New Roman"/>
                <w:b w:val="false"/>
                <w:i w:val="false"/>
                <w:color w:val="000000"/>
                <w:sz w:val="20"/>
              </w:rPr>
              <w:t xml:space="preserve">
Физика. </w:t>
            </w:r>
          </w:p>
          <w:bookmarkEnd w:id="2939"/>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2940"/>
          <w:p>
            <w:pPr>
              <w:spacing w:after="20"/>
              <w:ind w:left="20"/>
              <w:jc w:val="both"/>
            </w:pPr>
            <w:r>
              <w:rPr>
                <w:rFonts w:ascii="Times New Roman"/>
                <w:b w:val="false"/>
                <w:i w:val="false"/>
                <w:color w:val="000000"/>
                <w:sz w:val="20"/>
              </w:rPr>
              <w:t xml:space="preserve">
Физика. </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2941"/>
          <w:p>
            <w:pPr>
              <w:spacing w:after="20"/>
              <w:ind w:left="20"/>
              <w:jc w:val="both"/>
            </w:pPr>
            <w:r>
              <w:rPr>
                <w:rFonts w:ascii="Times New Roman"/>
                <w:b w:val="false"/>
                <w:i w:val="false"/>
                <w:color w:val="000000"/>
                <w:sz w:val="20"/>
              </w:rPr>
              <w:t>
Б. Кронгарт,</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Е. Даданбеков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2942"/>
          <w:p>
            <w:pPr>
              <w:spacing w:after="20"/>
              <w:ind w:left="20"/>
              <w:jc w:val="both"/>
            </w:pPr>
            <w:r>
              <w:rPr>
                <w:rFonts w:ascii="Times New Roman"/>
                <w:b w:val="false"/>
                <w:i w:val="false"/>
                <w:color w:val="000000"/>
                <w:sz w:val="20"/>
              </w:rPr>
              <w:t>
Physics. 8. Билингвальный электронный учебник</w:t>
            </w:r>
          </w:p>
          <w:bookmarkEnd w:id="2942"/>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2943"/>
          <w:p>
            <w:pPr>
              <w:spacing w:after="20"/>
              <w:ind w:left="20"/>
              <w:jc w:val="both"/>
            </w:pPr>
            <w:r>
              <w:rPr>
                <w:rFonts w:ascii="Times New Roman"/>
                <w:b w:val="false"/>
                <w:i w:val="false"/>
                <w:color w:val="000000"/>
                <w:sz w:val="20"/>
              </w:rPr>
              <w:t>
Ш. Алтынбеков,</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xml:space="preserve">
А. Байешов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944"/>
          <w:p>
            <w:pPr>
              <w:spacing w:after="20"/>
              <w:ind w:left="20"/>
              <w:jc w:val="both"/>
            </w:pPr>
            <w:r>
              <w:rPr>
                <w:rFonts w:ascii="Times New Roman"/>
                <w:b w:val="false"/>
                <w:i w:val="false"/>
                <w:color w:val="000000"/>
                <w:sz w:val="20"/>
              </w:rPr>
              <w:t xml:space="preserve">
Химия. </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945"/>
          <w:p>
            <w:pPr>
              <w:spacing w:after="20"/>
              <w:ind w:left="20"/>
              <w:jc w:val="both"/>
            </w:pPr>
            <w:r>
              <w:rPr>
                <w:rFonts w:ascii="Times New Roman"/>
                <w:b w:val="false"/>
                <w:i w:val="false"/>
                <w:color w:val="000000"/>
                <w:sz w:val="20"/>
              </w:rPr>
              <w:t>
Н. Жумагулов,</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2946"/>
          <w:p>
            <w:pPr>
              <w:spacing w:after="20"/>
              <w:ind w:left="20"/>
              <w:jc w:val="both"/>
            </w:pPr>
            <w:r>
              <w:rPr>
                <w:rFonts w:ascii="Times New Roman"/>
                <w:b w:val="false"/>
                <w:i w:val="false"/>
                <w:color w:val="000000"/>
                <w:sz w:val="20"/>
              </w:rPr>
              <w:t xml:space="preserve">
Химия. </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947"/>
          <w:p>
            <w:pPr>
              <w:spacing w:after="20"/>
              <w:ind w:left="20"/>
              <w:jc w:val="both"/>
            </w:pPr>
            <w:r>
              <w:rPr>
                <w:rFonts w:ascii="Times New Roman"/>
                <w:b w:val="false"/>
                <w:i w:val="false"/>
                <w:color w:val="000000"/>
                <w:sz w:val="20"/>
              </w:rPr>
              <w:t>
М. Оспанова,</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2948"/>
          <w:p>
            <w:pPr>
              <w:spacing w:after="20"/>
              <w:ind w:left="20"/>
              <w:jc w:val="both"/>
            </w:pPr>
            <w:r>
              <w:rPr>
                <w:rFonts w:ascii="Times New Roman"/>
                <w:b w:val="false"/>
                <w:i w:val="false"/>
                <w:color w:val="000000"/>
                <w:sz w:val="20"/>
              </w:rPr>
              <w:t xml:space="preserve">
Химия. </w:t>
            </w:r>
          </w:p>
          <w:bookmarkEnd w:id="294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949"/>
          <w:p>
            <w:pPr>
              <w:spacing w:after="20"/>
              <w:ind w:left="20"/>
              <w:jc w:val="both"/>
            </w:pPr>
            <w:r>
              <w:rPr>
                <w:rFonts w:ascii="Times New Roman"/>
                <w:b w:val="false"/>
                <w:i w:val="false"/>
                <w:color w:val="000000"/>
                <w:sz w:val="20"/>
              </w:rPr>
              <w:t xml:space="preserve">
Р. Жумадилова, </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Сайфуллакызы,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Абеу, </w:t>
            </w:r>
          </w:p>
          <w:p>
            <w:pPr>
              <w:spacing w:after="20"/>
              <w:ind w:left="20"/>
              <w:jc w:val="both"/>
            </w:pPr>
            <w:r>
              <w:rPr>
                <w:rFonts w:ascii="Times New Roman"/>
                <w:b w:val="false"/>
                <w:i w:val="false"/>
                <w:color w:val="000000"/>
                <w:sz w:val="20"/>
              </w:rPr>
              <w:t xml:space="preserve">
Е. Калиакбарова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2950"/>
          <w:p>
            <w:pPr>
              <w:spacing w:after="20"/>
              <w:ind w:left="20"/>
              <w:jc w:val="both"/>
            </w:pPr>
            <w:r>
              <w:rPr>
                <w:rFonts w:ascii="Times New Roman"/>
                <w:b w:val="false"/>
                <w:i w:val="false"/>
                <w:color w:val="000000"/>
                <w:sz w:val="20"/>
              </w:rPr>
              <w:t>
Химия</w:t>
            </w:r>
          </w:p>
          <w:bookmarkEnd w:id="29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2951"/>
          <w:p>
            <w:pPr>
              <w:spacing w:after="20"/>
              <w:ind w:left="20"/>
              <w:jc w:val="both"/>
            </w:pPr>
            <w:r>
              <w:rPr>
                <w:rFonts w:ascii="Times New Roman"/>
                <w:b w:val="false"/>
                <w:i w:val="false"/>
                <w:color w:val="000000"/>
                <w:sz w:val="20"/>
              </w:rPr>
              <w:t>
М. Усманова,</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К. Сакарьянова,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952"/>
          <w:p>
            <w:pPr>
              <w:spacing w:after="20"/>
              <w:ind w:left="20"/>
              <w:jc w:val="both"/>
            </w:pPr>
            <w:r>
              <w:rPr>
                <w:rFonts w:ascii="Times New Roman"/>
                <w:b w:val="false"/>
                <w:i w:val="false"/>
                <w:color w:val="000000"/>
                <w:sz w:val="20"/>
              </w:rPr>
              <w:t>
Chemistry. 8 Билингвальный электронный учебник</w:t>
            </w:r>
          </w:p>
          <w:bookmarkEnd w:id="2952"/>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953"/>
          <w:p>
            <w:pPr>
              <w:spacing w:after="20"/>
              <w:ind w:left="20"/>
              <w:jc w:val="both"/>
            </w:pPr>
            <w:r>
              <w:rPr>
                <w:rFonts w:ascii="Times New Roman"/>
                <w:b w:val="false"/>
                <w:i w:val="false"/>
                <w:color w:val="000000"/>
                <w:sz w:val="20"/>
              </w:rPr>
              <w:t>
Н. Жумагулов,</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954"/>
          <w:p>
            <w:pPr>
              <w:spacing w:after="20"/>
              <w:ind w:left="20"/>
              <w:jc w:val="both"/>
            </w:pPr>
            <w:r>
              <w:rPr>
                <w:rFonts w:ascii="Times New Roman"/>
                <w:b w:val="false"/>
                <w:i w:val="false"/>
                <w:color w:val="000000"/>
                <w:sz w:val="20"/>
              </w:rPr>
              <w:t>
Biology. 8 Билингвальный электронный учебник</w:t>
            </w:r>
          </w:p>
          <w:bookmarkEnd w:id="295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955"/>
          <w:p>
            <w:pPr>
              <w:spacing w:after="20"/>
              <w:ind w:left="20"/>
              <w:jc w:val="both"/>
            </w:pPr>
            <w:r>
              <w:rPr>
                <w:rFonts w:ascii="Times New Roman"/>
                <w:b w:val="false"/>
                <w:i w:val="false"/>
                <w:color w:val="000000"/>
                <w:sz w:val="20"/>
              </w:rPr>
              <w:t>
Б. Эрметов,</w:t>
            </w:r>
          </w:p>
          <w:bookmarkEnd w:id="2955"/>
          <w:p>
            <w:pPr>
              <w:spacing w:after="20"/>
              <w:ind w:left="20"/>
              <w:jc w:val="both"/>
            </w:pPr>
            <w:r>
              <w:rPr>
                <w:rFonts w:ascii="Times New Roman"/>
                <w:b w:val="false"/>
                <w:i w:val="false"/>
                <w:color w:val="000000"/>
                <w:sz w:val="20"/>
              </w:rPr>
              <w:t>
</w:t>
            </w:r>
            <w:r>
              <w:rPr>
                <w:rFonts w:ascii="Times New Roman"/>
                <w:b w:val="false"/>
                <w:i w:val="false"/>
                <w:color w:val="000000"/>
                <w:sz w:val="20"/>
              </w:rPr>
              <w:t>А. Сагинтаев,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Байрам,</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956"/>
          <w:p>
            <w:pPr>
              <w:spacing w:after="20"/>
              <w:ind w:left="20"/>
              <w:jc w:val="both"/>
            </w:pPr>
            <w:r>
              <w:rPr>
                <w:rFonts w:ascii="Times New Roman"/>
                <w:b w:val="false"/>
                <w:i w:val="false"/>
                <w:color w:val="000000"/>
                <w:sz w:val="20"/>
              </w:rPr>
              <w:t>
Биология. Электронный учебник</w:t>
            </w:r>
          </w:p>
          <w:bookmarkEnd w:id="2956"/>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2957"/>
          <w:p>
            <w:pPr>
              <w:spacing w:after="20"/>
              <w:ind w:left="20"/>
              <w:jc w:val="both"/>
            </w:pPr>
            <w:r>
              <w:rPr>
                <w:rFonts w:ascii="Times New Roman"/>
                <w:b w:val="false"/>
                <w:i w:val="false"/>
                <w:color w:val="000000"/>
                <w:sz w:val="20"/>
              </w:rPr>
              <w:t xml:space="preserve">
Г. Картбаева, </w:t>
            </w:r>
          </w:p>
          <w:bookmarkEnd w:id="2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Балапанова, </w:t>
            </w:r>
          </w:p>
          <w:p>
            <w:pPr>
              <w:spacing w:after="20"/>
              <w:ind w:left="20"/>
              <w:jc w:val="both"/>
            </w:pPr>
            <w:r>
              <w:rPr>
                <w:rFonts w:ascii="Times New Roman"/>
                <w:b w:val="false"/>
                <w:i w:val="false"/>
                <w:color w:val="000000"/>
                <w:sz w:val="20"/>
              </w:rPr>
              <w:t xml:space="preserve">
К. Тумарбаева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958"/>
          <w:p>
            <w:pPr>
              <w:spacing w:after="20"/>
              <w:ind w:left="20"/>
              <w:jc w:val="both"/>
            </w:pPr>
            <w:r>
              <w:rPr>
                <w:rFonts w:ascii="Times New Roman"/>
                <w:b w:val="false"/>
                <w:i w:val="false"/>
                <w:color w:val="000000"/>
                <w:sz w:val="20"/>
              </w:rPr>
              <w:t>
Биология</w:t>
            </w:r>
          </w:p>
          <w:bookmarkEnd w:id="29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2959"/>
          <w:p>
            <w:pPr>
              <w:spacing w:after="20"/>
              <w:ind w:left="20"/>
              <w:jc w:val="both"/>
            </w:pPr>
            <w:r>
              <w:rPr>
                <w:rFonts w:ascii="Times New Roman"/>
                <w:b w:val="false"/>
                <w:i w:val="false"/>
                <w:color w:val="000000"/>
                <w:sz w:val="20"/>
              </w:rPr>
              <w:t>
Н. Асанов,</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960"/>
          <w:p>
            <w:pPr>
              <w:spacing w:after="20"/>
              <w:ind w:left="20"/>
              <w:jc w:val="both"/>
            </w:pPr>
            <w:r>
              <w:rPr>
                <w:rFonts w:ascii="Times New Roman"/>
                <w:b w:val="false"/>
                <w:i w:val="false"/>
                <w:color w:val="000000"/>
                <w:sz w:val="20"/>
              </w:rPr>
              <w:t xml:space="preserve">
География. </w:t>
            </w:r>
          </w:p>
          <w:bookmarkEnd w:id="2960"/>
          <w:p>
            <w:pPr>
              <w:spacing w:after="20"/>
              <w:ind w:left="20"/>
              <w:jc w:val="both"/>
            </w:pPr>
            <w:r>
              <w:rPr>
                <w:rFonts w:ascii="Times New Roman"/>
                <w:b w:val="false"/>
                <w:i w:val="false"/>
                <w:color w:val="000000"/>
                <w:sz w:val="20"/>
              </w:rPr>
              <w:t xml:space="preserve">
Электронный учебник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961"/>
          <w:p>
            <w:pPr>
              <w:spacing w:after="20"/>
              <w:ind w:left="20"/>
              <w:jc w:val="both"/>
            </w:pPr>
            <w:r>
              <w:rPr>
                <w:rFonts w:ascii="Times New Roman"/>
                <w:b w:val="false"/>
                <w:i w:val="false"/>
                <w:color w:val="000000"/>
                <w:sz w:val="20"/>
              </w:rPr>
              <w:t>
Р. Каратабанов,</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Куанышева,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Тенькебаева,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962"/>
          <w:p>
            <w:pPr>
              <w:spacing w:after="20"/>
              <w:ind w:left="20"/>
              <w:jc w:val="both"/>
            </w:pPr>
            <w:r>
              <w:rPr>
                <w:rFonts w:ascii="Times New Roman"/>
                <w:b w:val="false"/>
                <w:i w:val="false"/>
                <w:color w:val="000000"/>
                <w:sz w:val="20"/>
              </w:rPr>
              <w:t>
География.</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963"/>
          <w:p>
            <w:pPr>
              <w:spacing w:after="20"/>
              <w:ind w:left="20"/>
              <w:jc w:val="both"/>
            </w:pPr>
            <w:r>
              <w:rPr>
                <w:rFonts w:ascii="Times New Roman"/>
                <w:b w:val="false"/>
                <w:i w:val="false"/>
                <w:color w:val="000000"/>
                <w:sz w:val="20"/>
              </w:rPr>
              <w:t>
С. Абилмажинова,</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Каймулдинова, </w:t>
            </w:r>
          </w:p>
          <w:p>
            <w:pPr>
              <w:spacing w:after="20"/>
              <w:ind w:left="20"/>
              <w:jc w:val="both"/>
            </w:pPr>
            <w:r>
              <w:rPr>
                <w:rFonts w:ascii="Times New Roman"/>
                <w:b w:val="false"/>
                <w:i w:val="false"/>
                <w:color w:val="000000"/>
                <w:sz w:val="20"/>
              </w:rPr>
              <w:t>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964"/>
          <w:p>
            <w:pPr>
              <w:spacing w:after="20"/>
              <w:ind w:left="20"/>
              <w:jc w:val="both"/>
            </w:pPr>
            <w:r>
              <w:rPr>
                <w:rFonts w:ascii="Times New Roman"/>
                <w:b w:val="false"/>
                <w:i w:val="false"/>
                <w:color w:val="000000"/>
                <w:sz w:val="20"/>
              </w:rPr>
              <w:t xml:space="preserve">
К. Ускембаев, </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Сактаганова, </w:t>
            </w:r>
          </w:p>
          <w:p>
            <w:pPr>
              <w:spacing w:after="20"/>
              <w:ind w:left="20"/>
              <w:jc w:val="both"/>
            </w:pPr>
            <w:r>
              <w:rPr>
                <w:rFonts w:ascii="Times New Roman"/>
                <w:b w:val="false"/>
                <w:i w:val="false"/>
                <w:color w:val="000000"/>
                <w:sz w:val="20"/>
              </w:rPr>
              <w:t>
Л. Зуева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965"/>
          <w:p>
            <w:pPr>
              <w:spacing w:after="20"/>
              <w:ind w:left="20"/>
              <w:jc w:val="both"/>
            </w:pPr>
            <w:r>
              <w:rPr>
                <w:rFonts w:ascii="Times New Roman"/>
                <w:b w:val="false"/>
                <w:i w:val="false"/>
                <w:color w:val="000000"/>
                <w:sz w:val="20"/>
              </w:rPr>
              <w:t xml:space="preserve">
Всемирная история. </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966"/>
          <w:p>
            <w:pPr>
              <w:spacing w:after="20"/>
              <w:ind w:left="20"/>
              <w:jc w:val="both"/>
            </w:pPr>
            <w:r>
              <w:rPr>
                <w:rFonts w:ascii="Times New Roman"/>
                <w:b w:val="false"/>
                <w:i w:val="false"/>
                <w:color w:val="000000"/>
                <w:sz w:val="20"/>
              </w:rPr>
              <w:t>
Н. Алдабек,</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К. Макашева,</w:t>
            </w:r>
          </w:p>
          <w:p>
            <w:pPr>
              <w:spacing w:after="20"/>
              <w:ind w:left="20"/>
              <w:jc w:val="both"/>
            </w:pPr>
            <w:r>
              <w:rPr>
                <w:rFonts w:ascii="Times New Roman"/>
                <w:b w:val="false"/>
                <w:i w:val="false"/>
                <w:color w:val="000000"/>
                <w:sz w:val="20"/>
              </w:rPr>
              <w:t xml:space="preserve">
К. Байзакова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967"/>
          <w:p>
            <w:pPr>
              <w:spacing w:after="20"/>
              <w:ind w:left="20"/>
              <w:jc w:val="both"/>
            </w:pPr>
            <w:r>
              <w:rPr>
                <w:rFonts w:ascii="Times New Roman"/>
                <w:b w:val="false"/>
                <w:i w:val="false"/>
                <w:color w:val="000000"/>
                <w:sz w:val="20"/>
              </w:rPr>
              <w:t xml:space="preserve">
История Казахстана. Электронный учебник </w:t>
            </w:r>
          </w:p>
          <w:bookmarkEnd w:id="2967"/>
          <w:p>
            <w:pPr>
              <w:spacing w:after="20"/>
              <w:ind w:left="20"/>
              <w:jc w:val="both"/>
            </w:pPr>
            <w:r>
              <w:rPr>
                <w:rFonts w:ascii="Times New Roman"/>
                <w:b w:val="false"/>
                <w:i w:val="false"/>
                <w:color w:val="000000"/>
                <w:sz w:val="20"/>
              </w:rPr>
              <w:t xml:space="preserve">
(web-платформа) https://kitapedu.kz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968"/>
          <w:p>
            <w:pPr>
              <w:spacing w:after="20"/>
              <w:ind w:left="20"/>
              <w:jc w:val="both"/>
            </w:pPr>
            <w:r>
              <w:rPr>
                <w:rFonts w:ascii="Times New Roman"/>
                <w:b w:val="false"/>
                <w:i w:val="false"/>
                <w:color w:val="000000"/>
                <w:sz w:val="20"/>
              </w:rPr>
              <w:t>
З. Кабульдинов,</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М. Шаймерденова,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969"/>
          <w:p>
            <w:pPr>
              <w:spacing w:after="20"/>
              <w:ind w:left="20"/>
              <w:jc w:val="both"/>
            </w:pPr>
            <w:r>
              <w:rPr>
                <w:rFonts w:ascii="Times New Roman"/>
                <w:b w:val="false"/>
                <w:i w:val="false"/>
                <w:color w:val="000000"/>
                <w:sz w:val="20"/>
              </w:rPr>
              <w:t>
Художественный труд. Электронный учебник (для девочек)</w:t>
            </w:r>
          </w:p>
          <w:bookmarkEnd w:id="2969"/>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970"/>
          <w:p>
            <w:pPr>
              <w:spacing w:after="20"/>
              <w:ind w:left="20"/>
              <w:jc w:val="both"/>
            </w:pPr>
            <w:r>
              <w:rPr>
                <w:rFonts w:ascii="Times New Roman"/>
                <w:b w:val="false"/>
                <w:i w:val="false"/>
                <w:color w:val="000000"/>
                <w:sz w:val="20"/>
              </w:rPr>
              <w:t>
Р. Алимсаева,</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971"/>
          <w:p>
            <w:pPr>
              <w:spacing w:after="20"/>
              <w:ind w:left="20"/>
              <w:jc w:val="both"/>
            </w:pPr>
            <w:r>
              <w:rPr>
                <w:rFonts w:ascii="Times New Roman"/>
                <w:b w:val="false"/>
                <w:i w:val="false"/>
                <w:color w:val="000000"/>
                <w:sz w:val="20"/>
              </w:rPr>
              <w:t xml:space="preserve">
Художественный труд. Электронный учебник </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(для мальчиков)</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972"/>
          <w:p>
            <w:pPr>
              <w:spacing w:after="20"/>
              <w:ind w:left="20"/>
              <w:jc w:val="both"/>
            </w:pPr>
            <w:r>
              <w:rPr>
                <w:rFonts w:ascii="Times New Roman"/>
                <w:b w:val="false"/>
                <w:i w:val="false"/>
                <w:color w:val="000000"/>
                <w:sz w:val="20"/>
              </w:rPr>
              <w:t>
В. Чукалин,</w:t>
            </w:r>
          </w:p>
          <w:bookmarkEnd w:id="2972"/>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342" w:id="2973"/>
    <w:p>
      <w:pPr>
        <w:spacing w:after="0"/>
        <w:ind w:left="0"/>
        <w:jc w:val="both"/>
      </w:pPr>
      <w:r>
        <w:rPr>
          <w:rFonts w:ascii="Times New Roman"/>
          <w:b w:val="false"/>
          <w:i w:val="false"/>
          <w:color w:val="000000"/>
          <w:sz w:val="28"/>
        </w:rPr>
        <w:t>
      ";</w:t>
      </w:r>
    </w:p>
    <w:bookmarkEnd w:id="2973"/>
    <w:bookmarkStart w:name="z5343" w:id="2974"/>
    <w:p>
      <w:pPr>
        <w:spacing w:after="0"/>
        <w:ind w:left="0"/>
        <w:jc w:val="both"/>
      </w:pPr>
      <w:r>
        <w:rPr>
          <w:rFonts w:ascii="Times New Roman"/>
          <w:b w:val="false"/>
          <w:i w:val="false"/>
          <w:color w:val="000000"/>
          <w:sz w:val="28"/>
        </w:rPr>
        <w:t>
      в подразделе "9 класс":</w:t>
      </w:r>
    </w:p>
    <w:bookmarkEnd w:id="2974"/>
    <w:bookmarkStart w:name="z5344" w:id="297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975"/>
    <w:bookmarkStart w:name="z5345" w:id="2976"/>
    <w:p>
      <w:pPr>
        <w:spacing w:after="0"/>
        <w:ind w:left="0"/>
        <w:jc w:val="both"/>
      </w:pPr>
      <w:r>
        <w:rPr>
          <w:rFonts w:ascii="Times New Roman"/>
          <w:b w:val="false"/>
          <w:i w:val="false"/>
          <w:color w:val="000000"/>
          <w:sz w:val="28"/>
        </w:rPr>
        <w:t>
      "</w:t>
      </w:r>
    </w:p>
    <w:bookmarkEnd w:id="2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977"/>
          <w:p>
            <w:pPr>
              <w:spacing w:after="20"/>
              <w:ind w:left="20"/>
              <w:jc w:val="both"/>
            </w:pPr>
            <w:r>
              <w:rPr>
                <w:rFonts w:ascii="Times New Roman"/>
                <w:b w:val="false"/>
                <w:i w:val="false"/>
                <w:color w:val="000000"/>
                <w:sz w:val="20"/>
              </w:rPr>
              <w:t>
Қазақ тілі мен әдебиеті</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978"/>
          <w:p>
            <w:pPr>
              <w:spacing w:after="20"/>
              <w:ind w:left="20"/>
              <w:jc w:val="both"/>
            </w:pPr>
            <w:r>
              <w:rPr>
                <w:rFonts w:ascii="Times New Roman"/>
                <w:b w:val="false"/>
                <w:i w:val="false"/>
                <w:color w:val="000000"/>
                <w:sz w:val="20"/>
              </w:rPr>
              <w:t>
А. Курманалиева,</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Ж. Искакова,</w:t>
            </w:r>
          </w:p>
          <w:p>
            <w:pPr>
              <w:spacing w:after="20"/>
              <w:ind w:left="20"/>
              <w:jc w:val="both"/>
            </w:pPr>
            <w:r>
              <w:rPr>
                <w:rFonts w:ascii="Times New Roman"/>
                <w:b w:val="false"/>
                <w:i w:val="false"/>
                <w:color w:val="000000"/>
                <w:sz w:val="20"/>
              </w:rPr>
              <w:t xml:space="preserve">
А. Аманбаева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50" w:id="2979"/>
    <w:p>
      <w:pPr>
        <w:spacing w:after="0"/>
        <w:ind w:left="0"/>
        <w:jc w:val="both"/>
      </w:pPr>
      <w:r>
        <w:rPr>
          <w:rFonts w:ascii="Times New Roman"/>
          <w:b w:val="false"/>
          <w:i w:val="false"/>
          <w:color w:val="000000"/>
          <w:sz w:val="28"/>
        </w:rPr>
        <w:t>
      ";</w:t>
      </w:r>
    </w:p>
    <w:bookmarkEnd w:id="2979"/>
    <w:bookmarkStart w:name="z5351" w:id="2980"/>
    <w:p>
      <w:pPr>
        <w:spacing w:after="0"/>
        <w:ind w:left="0"/>
        <w:jc w:val="both"/>
      </w:pPr>
      <w:r>
        <w:rPr>
          <w:rFonts w:ascii="Times New Roman"/>
          <w:b w:val="false"/>
          <w:i w:val="false"/>
          <w:color w:val="000000"/>
          <w:sz w:val="28"/>
        </w:rPr>
        <w:t>
      дополнить строкой, порядковый номер 2-1, следующего содержания:</w:t>
      </w:r>
    </w:p>
    <w:bookmarkEnd w:id="2980"/>
    <w:bookmarkStart w:name="z5352" w:id="2981"/>
    <w:p>
      <w:pPr>
        <w:spacing w:after="0"/>
        <w:ind w:left="0"/>
        <w:jc w:val="both"/>
      </w:pPr>
      <w:r>
        <w:rPr>
          <w:rFonts w:ascii="Times New Roman"/>
          <w:b w:val="false"/>
          <w:i w:val="false"/>
          <w:color w:val="000000"/>
          <w:sz w:val="28"/>
        </w:rPr>
        <w:t>
      "</w:t>
      </w:r>
    </w:p>
    <w:bookmarkEnd w:id="2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982"/>
          <w:p>
            <w:pPr>
              <w:spacing w:after="20"/>
              <w:ind w:left="20"/>
              <w:jc w:val="both"/>
            </w:pPr>
            <w:r>
              <w:rPr>
                <w:rFonts w:ascii="Times New Roman"/>
                <w:b w:val="false"/>
                <w:i w:val="false"/>
                <w:color w:val="000000"/>
                <w:sz w:val="20"/>
              </w:rPr>
              <w:t xml:space="preserve">
Қазақ тілі мен әдебиеті. </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983"/>
          <w:p>
            <w:pPr>
              <w:spacing w:after="20"/>
              <w:ind w:left="20"/>
              <w:jc w:val="both"/>
            </w:pPr>
            <w:r>
              <w:rPr>
                <w:rFonts w:ascii="Times New Roman"/>
                <w:b w:val="false"/>
                <w:i w:val="false"/>
                <w:color w:val="000000"/>
                <w:sz w:val="20"/>
              </w:rPr>
              <w:t>
Н. Ілиясова,</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Салимова, </w:t>
            </w:r>
          </w:p>
          <w:p>
            <w:pPr>
              <w:spacing w:after="20"/>
              <w:ind w:left="20"/>
              <w:jc w:val="both"/>
            </w:pPr>
            <w:r>
              <w:rPr>
                <w:rFonts w:ascii="Times New Roman"/>
                <w:b w:val="false"/>
                <w:i w:val="false"/>
                <w:color w:val="000000"/>
                <w:sz w:val="20"/>
              </w:rPr>
              <w:t>
А. Бекетова,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57" w:id="2984"/>
    <w:p>
      <w:pPr>
        <w:spacing w:after="0"/>
        <w:ind w:left="0"/>
        <w:jc w:val="both"/>
      </w:pPr>
      <w:r>
        <w:rPr>
          <w:rFonts w:ascii="Times New Roman"/>
          <w:b w:val="false"/>
          <w:i w:val="false"/>
          <w:color w:val="000000"/>
          <w:sz w:val="28"/>
        </w:rPr>
        <w:t>
      ";</w:t>
      </w:r>
    </w:p>
    <w:bookmarkEnd w:id="2984"/>
    <w:bookmarkStart w:name="z5358" w:id="2985"/>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985"/>
    <w:bookmarkStart w:name="z5359" w:id="2986"/>
    <w:p>
      <w:pPr>
        <w:spacing w:after="0"/>
        <w:ind w:left="0"/>
        <w:jc w:val="both"/>
      </w:pPr>
      <w:r>
        <w:rPr>
          <w:rFonts w:ascii="Times New Roman"/>
          <w:b w:val="false"/>
          <w:i w:val="false"/>
          <w:color w:val="000000"/>
          <w:sz w:val="28"/>
        </w:rPr>
        <w:t>
      "</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Кульгильдинова, Г. Кажигалиева, И. Багдашкина, Н. Захарова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60" w:id="2987"/>
    <w:p>
      <w:pPr>
        <w:spacing w:after="0"/>
        <w:ind w:left="0"/>
        <w:jc w:val="both"/>
      </w:pPr>
      <w:r>
        <w:rPr>
          <w:rFonts w:ascii="Times New Roman"/>
          <w:b w:val="false"/>
          <w:i w:val="false"/>
          <w:color w:val="000000"/>
          <w:sz w:val="28"/>
        </w:rPr>
        <w:t>
      ";</w:t>
      </w:r>
    </w:p>
    <w:bookmarkEnd w:id="2987"/>
    <w:bookmarkStart w:name="z5361" w:id="2988"/>
    <w:p>
      <w:pPr>
        <w:spacing w:after="0"/>
        <w:ind w:left="0"/>
        <w:jc w:val="both"/>
      </w:pPr>
      <w:r>
        <w:rPr>
          <w:rFonts w:ascii="Times New Roman"/>
          <w:b w:val="false"/>
          <w:i w:val="false"/>
          <w:color w:val="000000"/>
          <w:sz w:val="28"/>
        </w:rPr>
        <w:t>
      дополнить строками, порядковые номера 4-1 и 4-2, следующего содержания:</w:t>
      </w:r>
    </w:p>
    <w:bookmarkEnd w:id="2988"/>
    <w:bookmarkStart w:name="z5362" w:id="2989"/>
    <w:p>
      <w:pPr>
        <w:spacing w:after="0"/>
        <w:ind w:left="0"/>
        <w:jc w:val="both"/>
      </w:pPr>
      <w:r>
        <w:rPr>
          <w:rFonts w:ascii="Times New Roman"/>
          <w:b w:val="false"/>
          <w:i w:val="false"/>
          <w:color w:val="000000"/>
          <w:sz w:val="28"/>
        </w:rPr>
        <w:t>
      "</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2990"/>
          <w:p>
            <w:pPr>
              <w:spacing w:after="20"/>
              <w:ind w:left="20"/>
              <w:jc w:val="both"/>
            </w:pPr>
            <w:r>
              <w:rPr>
                <w:rFonts w:ascii="Times New Roman"/>
                <w:b w:val="false"/>
                <w:i w:val="false"/>
                <w:color w:val="000000"/>
                <w:sz w:val="20"/>
              </w:rPr>
              <w:t xml:space="preserve">
Русский язык. Электронный учебник. </w:t>
            </w:r>
          </w:p>
          <w:bookmarkEnd w:id="2990"/>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991"/>
          <w:p>
            <w:pPr>
              <w:spacing w:after="20"/>
              <w:ind w:left="20"/>
              <w:jc w:val="both"/>
            </w:pPr>
            <w:r>
              <w:rPr>
                <w:rFonts w:ascii="Times New Roman"/>
                <w:b w:val="false"/>
                <w:i w:val="false"/>
                <w:color w:val="000000"/>
                <w:sz w:val="20"/>
              </w:rPr>
              <w:t>
М. Каирова,</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Валова, </w:t>
            </w:r>
          </w:p>
          <w:p>
            <w:pPr>
              <w:spacing w:after="20"/>
              <w:ind w:left="20"/>
              <w:jc w:val="both"/>
            </w:pPr>
            <w:r>
              <w:rPr>
                <w:rFonts w:ascii="Times New Roman"/>
                <w:b w:val="false"/>
                <w:i w:val="false"/>
                <w:color w:val="000000"/>
                <w:sz w:val="20"/>
              </w:rPr>
              <w:t xml:space="preserve">
Н. Мирошникова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992"/>
          <w:p>
            <w:pPr>
              <w:spacing w:after="20"/>
              <w:ind w:left="20"/>
              <w:jc w:val="both"/>
            </w:pPr>
            <w:r>
              <w:rPr>
                <w:rFonts w:ascii="Times New Roman"/>
                <w:b w:val="false"/>
                <w:i w:val="false"/>
                <w:color w:val="000000"/>
                <w:sz w:val="20"/>
              </w:rPr>
              <w:t>
Ф. Саметова,</w:t>
            </w:r>
          </w:p>
          <w:bookmarkEnd w:id="2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Амангельдинова,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Махажанова, </w:t>
            </w:r>
          </w:p>
          <w:p>
            <w:pPr>
              <w:spacing w:after="20"/>
              <w:ind w:left="20"/>
              <w:jc w:val="both"/>
            </w:pPr>
            <w:r>
              <w:rPr>
                <w:rFonts w:ascii="Times New Roman"/>
                <w:b w:val="false"/>
                <w:i w:val="false"/>
                <w:color w:val="000000"/>
                <w:sz w:val="20"/>
              </w:rPr>
              <w:t xml:space="preserve">
Ж. Ибадельдаева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69" w:id="2993"/>
    <w:p>
      <w:pPr>
        <w:spacing w:after="0"/>
        <w:ind w:left="0"/>
        <w:jc w:val="both"/>
      </w:pPr>
      <w:r>
        <w:rPr>
          <w:rFonts w:ascii="Times New Roman"/>
          <w:b w:val="false"/>
          <w:i w:val="false"/>
          <w:color w:val="000000"/>
          <w:sz w:val="28"/>
        </w:rPr>
        <w:t>
      ";</w:t>
      </w:r>
    </w:p>
    <w:bookmarkEnd w:id="2993"/>
    <w:bookmarkStart w:name="z5370" w:id="2994"/>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994"/>
    <w:bookmarkStart w:name="z5371" w:id="2995"/>
    <w:p>
      <w:pPr>
        <w:spacing w:after="0"/>
        <w:ind w:left="0"/>
        <w:jc w:val="both"/>
      </w:pPr>
      <w:r>
        <w:rPr>
          <w:rFonts w:ascii="Times New Roman"/>
          <w:b w:val="false"/>
          <w:i w:val="false"/>
          <w:color w:val="000000"/>
          <w:sz w:val="28"/>
        </w:rPr>
        <w:t>
      "</w:t>
      </w:r>
    </w:p>
    <w:bookmarkEnd w:id="2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Савельева, Г. Лукпанова, Г. Мучник,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72" w:id="2996"/>
    <w:p>
      <w:pPr>
        <w:spacing w:after="0"/>
        <w:ind w:left="0"/>
        <w:jc w:val="both"/>
      </w:pPr>
      <w:r>
        <w:rPr>
          <w:rFonts w:ascii="Times New Roman"/>
          <w:b w:val="false"/>
          <w:i w:val="false"/>
          <w:color w:val="000000"/>
          <w:sz w:val="28"/>
        </w:rPr>
        <w:t>
      ";</w:t>
      </w:r>
    </w:p>
    <w:bookmarkEnd w:id="2996"/>
    <w:bookmarkStart w:name="z5373" w:id="2997"/>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2997"/>
    <w:bookmarkStart w:name="z5374" w:id="2998"/>
    <w:p>
      <w:pPr>
        <w:spacing w:after="0"/>
        <w:ind w:left="0"/>
        <w:jc w:val="both"/>
      </w:pPr>
      <w:r>
        <w:rPr>
          <w:rFonts w:ascii="Times New Roman"/>
          <w:b w:val="false"/>
          <w:i w:val="false"/>
          <w:color w:val="000000"/>
          <w:sz w:val="28"/>
        </w:rPr>
        <w:t>
      "</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999"/>
          <w:p>
            <w:pPr>
              <w:spacing w:after="20"/>
              <w:ind w:left="20"/>
              <w:jc w:val="both"/>
            </w:pPr>
            <w:r>
              <w:rPr>
                <w:rFonts w:ascii="Times New Roman"/>
                <w:b w:val="false"/>
                <w:i w:val="false"/>
                <w:color w:val="000000"/>
                <w:sz w:val="20"/>
              </w:rPr>
              <w:t>
Русская литература. Электронный учебник. 1, 2 часть</w:t>
            </w:r>
          </w:p>
          <w:bookmarkEnd w:id="2999"/>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3000"/>
          <w:p>
            <w:pPr>
              <w:spacing w:after="20"/>
              <w:ind w:left="20"/>
              <w:jc w:val="both"/>
            </w:pPr>
            <w:r>
              <w:rPr>
                <w:rFonts w:ascii="Times New Roman"/>
                <w:b w:val="false"/>
                <w:i w:val="false"/>
                <w:color w:val="000000"/>
                <w:sz w:val="20"/>
              </w:rPr>
              <w:t xml:space="preserve">
И. Серикпаева, </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79" w:id="3001"/>
    <w:p>
      <w:pPr>
        <w:spacing w:after="0"/>
        <w:ind w:left="0"/>
        <w:jc w:val="both"/>
      </w:pPr>
      <w:r>
        <w:rPr>
          <w:rFonts w:ascii="Times New Roman"/>
          <w:b w:val="false"/>
          <w:i w:val="false"/>
          <w:color w:val="000000"/>
          <w:sz w:val="28"/>
        </w:rPr>
        <w:t>
      ";</w:t>
      </w:r>
    </w:p>
    <w:bookmarkEnd w:id="3001"/>
    <w:bookmarkStart w:name="z5380" w:id="3002"/>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002"/>
    <w:bookmarkStart w:name="z5381" w:id="3003"/>
    <w:p>
      <w:pPr>
        <w:spacing w:after="0"/>
        <w:ind w:left="0"/>
        <w:jc w:val="both"/>
      </w:pPr>
      <w:r>
        <w:rPr>
          <w:rFonts w:ascii="Times New Roman"/>
          <w:b w:val="false"/>
          <w:i w:val="false"/>
          <w:color w:val="000000"/>
          <w:sz w:val="28"/>
        </w:rPr>
        <w:t>
      "</w:t>
      </w:r>
    </w:p>
    <w:bookmarkEnd w:id="3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Р. Жумабаев,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82" w:id="3004"/>
    <w:p>
      <w:pPr>
        <w:spacing w:after="0"/>
        <w:ind w:left="0"/>
        <w:jc w:val="both"/>
      </w:pPr>
      <w:r>
        <w:rPr>
          <w:rFonts w:ascii="Times New Roman"/>
          <w:b w:val="false"/>
          <w:i w:val="false"/>
          <w:color w:val="000000"/>
          <w:sz w:val="28"/>
        </w:rPr>
        <w:t>
      ";</w:t>
      </w:r>
    </w:p>
    <w:bookmarkEnd w:id="3004"/>
    <w:bookmarkStart w:name="z5383" w:id="3005"/>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3005"/>
    <w:bookmarkStart w:name="z5384" w:id="3006"/>
    <w:p>
      <w:pPr>
        <w:spacing w:after="0"/>
        <w:ind w:left="0"/>
        <w:jc w:val="both"/>
      </w:pPr>
      <w:r>
        <w:rPr>
          <w:rFonts w:ascii="Times New Roman"/>
          <w:b w:val="false"/>
          <w:i w:val="false"/>
          <w:color w:val="000000"/>
          <w:sz w:val="28"/>
        </w:rPr>
        <w:t>
      "</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007"/>
          <w:p>
            <w:pPr>
              <w:spacing w:after="20"/>
              <w:ind w:left="20"/>
              <w:jc w:val="both"/>
            </w:pPr>
            <w:r>
              <w:rPr>
                <w:rFonts w:ascii="Times New Roman"/>
                <w:b w:val="false"/>
                <w:i w:val="false"/>
                <w:color w:val="000000"/>
                <w:sz w:val="20"/>
              </w:rPr>
              <w:t>
Геометрия. Электронный учебник</w:t>
            </w:r>
          </w:p>
          <w:bookmarkEnd w:id="300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Р. Жумабаев,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86" w:id="3008"/>
    <w:p>
      <w:pPr>
        <w:spacing w:after="0"/>
        <w:ind w:left="0"/>
        <w:jc w:val="both"/>
      </w:pPr>
      <w:r>
        <w:rPr>
          <w:rFonts w:ascii="Times New Roman"/>
          <w:b w:val="false"/>
          <w:i w:val="false"/>
          <w:color w:val="000000"/>
          <w:sz w:val="28"/>
        </w:rPr>
        <w:t>
      ";</w:t>
      </w:r>
    </w:p>
    <w:bookmarkEnd w:id="3008"/>
    <w:bookmarkStart w:name="z5387" w:id="3009"/>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3009"/>
    <w:bookmarkStart w:name="z5388" w:id="3010"/>
    <w:p>
      <w:pPr>
        <w:spacing w:after="0"/>
        <w:ind w:left="0"/>
        <w:jc w:val="both"/>
      </w:pPr>
      <w:r>
        <w:rPr>
          <w:rFonts w:ascii="Times New Roman"/>
          <w:b w:val="false"/>
          <w:i w:val="false"/>
          <w:color w:val="000000"/>
          <w:sz w:val="28"/>
        </w:rPr>
        <w:t>
      "</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3011"/>
          <w:p>
            <w:pPr>
              <w:spacing w:after="20"/>
              <w:ind w:left="20"/>
              <w:jc w:val="both"/>
            </w:pPr>
            <w:r>
              <w:rPr>
                <w:rFonts w:ascii="Times New Roman"/>
                <w:b w:val="false"/>
                <w:i w:val="false"/>
                <w:color w:val="000000"/>
                <w:sz w:val="20"/>
              </w:rPr>
              <w:t>
Информатика. Электронный учебник</w:t>
            </w:r>
          </w:p>
          <w:bookmarkEnd w:id="301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0" w:id="3012"/>
    <w:p>
      <w:pPr>
        <w:spacing w:after="0"/>
        <w:ind w:left="0"/>
        <w:jc w:val="both"/>
      </w:pPr>
      <w:r>
        <w:rPr>
          <w:rFonts w:ascii="Times New Roman"/>
          <w:b w:val="false"/>
          <w:i w:val="false"/>
          <w:color w:val="000000"/>
          <w:sz w:val="28"/>
        </w:rPr>
        <w:t>
      ";</w:t>
      </w:r>
    </w:p>
    <w:bookmarkEnd w:id="3012"/>
    <w:bookmarkStart w:name="z5391" w:id="3013"/>
    <w:p>
      <w:pPr>
        <w:spacing w:after="0"/>
        <w:ind w:left="0"/>
        <w:jc w:val="both"/>
      </w:pPr>
      <w:r>
        <w:rPr>
          <w:rFonts w:ascii="Times New Roman"/>
          <w:b w:val="false"/>
          <w:i w:val="false"/>
          <w:color w:val="000000"/>
          <w:sz w:val="28"/>
        </w:rPr>
        <w:t>
      строку, порядковый номер 17, изложить в следующей редакции:</w:t>
      </w:r>
    </w:p>
    <w:bookmarkEnd w:id="3013"/>
    <w:bookmarkStart w:name="z5392" w:id="3014"/>
    <w:p>
      <w:pPr>
        <w:spacing w:after="0"/>
        <w:ind w:left="0"/>
        <w:jc w:val="both"/>
      </w:pPr>
      <w:r>
        <w:rPr>
          <w:rFonts w:ascii="Times New Roman"/>
          <w:b w:val="false"/>
          <w:i w:val="false"/>
          <w:color w:val="000000"/>
          <w:sz w:val="28"/>
        </w:rPr>
        <w:t>
      "</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Сакарьянова,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3" w:id="3015"/>
    <w:p>
      <w:pPr>
        <w:spacing w:after="0"/>
        <w:ind w:left="0"/>
        <w:jc w:val="both"/>
      </w:pPr>
      <w:r>
        <w:rPr>
          <w:rFonts w:ascii="Times New Roman"/>
          <w:b w:val="false"/>
          <w:i w:val="false"/>
          <w:color w:val="000000"/>
          <w:sz w:val="28"/>
        </w:rPr>
        <w:t>
      ";</w:t>
      </w:r>
    </w:p>
    <w:bookmarkEnd w:id="3015"/>
    <w:bookmarkStart w:name="z5394" w:id="3016"/>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3016"/>
    <w:bookmarkStart w:name="z5395" w:id="3017"/>
    <w:p>
      <w:pPr>
        <w:spacing w:after="0"/>
        <w:ind w:left="0"/>
        <w:jc w:val="both"/>
      </w:pPr>
      <w:r>
        <w:rPr>
          <w:rFonts w:ascii="Times New Roman"/>
          <w:b w:val="false"/>
          <w:i w:val="false"/>
          <w:color w:val="000000"/>
          <w:sz w:val="28"/>
        </w:rPr>
        <w:t>
      "</w:t>
      </w:r>
    </w:p>
    <w:bookmarkEnd w:id="3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6" w:id="3018"/>
    <w:p>
      <w:pPr>
        <w:spacing w:after="0"/>
        <w:ind w:left="0"/>
        <w:jc w:val="both"/>
      </w:pPr>
      <w:r>
        <w:rPr>
          <w:rFonts w:ascii="Times New Roman"/>
          <w:b w:val="false"/>
          <w:i w:val="false"/>
          <w:color w:val="000000"/>
          <w:sz w:val="28"/>
        </w:rPr>
        <w:t>
      ";</w:t>
      </w:r>
    </w:p>
    <w:bookmarkEnd w:id="3018"/>
    <w:bookmarkStart w:name="z5397" w:id="3019"/>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3019"/>
    <w:bookmarkStart w:name="z5398" w:id="3020"/>
    <w:p>
      <w:pPr>
        <w:spacing w:after="0"/>
        <w:ind w:left="0"/>
        <w:jc w:val="both"/>
      </w:pPr>
      <w:r>
        <w:rPr>
          <w:rFonts w:ascii="Times New Roman"/>
          <w:b w:val="false"/>
          <w:i w:val="false"/>
          <w:color w:val="000000"/>
          <w:sz w:val="28"/>
        </w:rPr>
        <w:t>
      "</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9" w:id="3021"/>
    <w:p>
      <w:pPr>
        <w:spacing w:after="0"/>
        <w:ind w:left="0"/>
        <w:jc w:val="both"/>
      </w:pPr>
      <w:r>
        <w:rPr>
          <w:rFonts w:ascii="Times New Roman"/>
          <w:b w:val="false"/>
          <w:i w:val="false"/>
          <w:color w:val="000000"/>
          <w:sz w:val="28"/>
        </w:rPr>
        <w:t>
      ";</w:t>
      </w:r>
    </w:p>
    <w:bookmarkEnd w:id="3021"/>
    <w:bookmarkStart w:name="z5400" w:id="3022"/>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3022"/>
    <w:bookmarkStart w:name="z5401" w:id="3023"/>
    <w:p>
      <w:pPr>
        <w:spacing w:after="0"/>
        <w:ind w:left="0"/>
        <w:jc w:val="both"/>
      </w:pPr>
      <w:r>
        <w:rPr>
          <w:rFonts w:ascii="Times New Roman"/>
          <w:b w:val="false"/>
          <w:i w:val="false"/>
          <w:color w:val="000000"/>
          <w:sz w:val="28"/>
        </w:rPr>
        <w:t>
      "</w:t>
      </w:r>
    </w:p>
    <w:bookmarkEnd w:id="3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1946 г-по настоящее время).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Аяган, К. Адиет,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402" w:id="3024"/>
    <w:p>
      <w:pPr>
        <w:spacing w:after="0"/>
        <w:ind w:left="0"/>
        <w:jc w:val="both"/>
      </w:pPr>
      <w:r>
        <w:rPr>
          <w:rFonts w:ascii="Times New Roman"/>
          <w:b w:val="false"/>
          <w:i w:val="false"/>
          <w:color w:val="000000"/>
          <w:sz w:val="28"/>
        </w:rPr>
        <w:t>
      ";</w:t>
      </w:r>
    </w:p>
    <w:bookmarkEnd w:id="3024"/>
    <w:bookmarkStart w:name="z5403" w:id="3025"/>
    <w:p>
      <w:pPr>
        <w:spacing w:after="0"/>
        <w:ind w:left="0"/>
        <w:jc w:val="both"/>
      </w:pPr>
      <w:r>
        <w:rPr>
          <w:rFonts w:ascii="Times New Roman"/>
          <w:b w:val="false"/>
          <w:i w:val="false"/>
          <w:color w:val="000000"/>
          <w:sz w:val="28"/>
        </w:rPr>
        <w:t>
      дополнить строкой, порядковый номер 26-1, следующего содержания:</w:t>
      </w:r>
    </w:p>
    <w:bookmarkEnd w:id="3025"/>
    <w:bookmarkStart w:name="z5404" w:id="3026"/>
    <w:p>
      <w:pPr>
        <w:spacing w:after="0"/>
        <w:ind w:left="0"/>
        <w:jc w:val="both"/>
      </w:pPr>
      <w:r>
        <w:rPr>
          <w:rFonts w:ascii="Times New Roman"/>
          <w:b w:val="false"/>
          <w:i w:val="false"/>
          <w:color w:val="000000"/>
          <w:sz w:val="28"/>
        </w:rPr>
        <w:t>
      "</w:t>
      </w:r>
    </w:p>
    <w:bookmarkEnd w:id="3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Аскарова О. Питюкова, Г. Ражапова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405" w:id="3027"/>
    <w:p>
      <w:pPr>
        <w:spacing w:after="0"/>
        <w:ind w:left="0"/>
        <w:jc w:val="both"/>
      </w:pPr>
      <w:r>
        <w:rPr>
          <w:rFonts w:ascii="Times New Roman"/>
          <w:b w:val="false"/>
          <w:i w:val="false"/>
          <w:color w:val="000000"/>
          <w:sz w:val="28"/>
        </w:rPr>
        <w:t>
      ";</w:t>
      </w:r>
    </w:p>
    <w:bookmarkEnd w:id="3027"/>
    <w:bookmarkStart w:name="z5406" w:id="3028"/>
    <w:p>
      <w:pPr>
        <w:spacing w:after="0"/>
        <w:ind w:left="0"/>
        <w:jc w:val="both"/>
      </w:pPr>
      <w:r>
        <w:rPr>
          <w:rFonts w:ascii="Times New Roman"/>
          <w:b w:val="false"/>
          <w:i w:val="false"/>
          <w:color w:val="000000"/>
          <w:sz w:val="28"/>
        </w:rPr>
        <w:t>
      подразделы "10 класс" и "11 класс" изложить в следующей редакции:</w:t>
      </w:r>
    </w:p>
    <w:bookmarkEnd w:id="3028"/>
    <w:bookmarkStart w:name="z5407" w:id="3029"/>
    <w:p>
      <w:pPr>
        <w:spacing w:after="0"/>
        <w:ind w:left="0"/>
        <w:jc w:val="both"/>
      </w:pPr>
      <w:r>
        <w:rPr>
          <w:rFonts w:ascii="Times New Roman"/>
          <w:b w:val="false"/>
          <w:i w:val="false"/>
          <w:color w:val="000000"/>
          <w:sz w:val="28"/>
        </w:rPr>
        <w:t>
      "</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3030"/>
          <w:p>
            <w:pPr>
              <w:spacing w:after="20"/>
              <w:ind w:left="20"/>
              <w:jc w:val="both"/>
            </w:pPr>
            <w:r>
              <w:rPr>
                <w:rFonts w:ascii="Times New Roman"/>
                <w:b w:val="false"/>
                <w:i w:val="false"/>
                <w:color w:val="000000"/>
                <w:sz w:val="20"/>
              </w:rPr>
              <w:t xml:space="preserve">
Русский язык (ОГН). </w:t>
            </w:r>
          </w:p>
          <w:bookmarkEnd w:id="3030"/>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3031"/>
          <w:p>
            <w:pPr>
              <w:spacing w:after="20"/>
              <w:ind w:left="20"/>
              <w:jc w:val="both"/>
            </w:pPr>
            <w:r>
              <w:rPr>
                <w:rFonts w:ascii="Times New Roman"/>
                <w:b w:val="false"/>
                <w:i w:val="false"/>
                <w:color w:val="000000"/>
                <w:sz w:val="20"/>
              </w:rPr>
              <w:t>
З. Сабитова,</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О. Алтынбекова,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3032"/>
          <w:p>
            <w:pPr>
              <w:spacing w:after="20"/>
              <w:ind w:left="20"/>
              <w:jc w:val="both"/>
            </w:pPr>
            <w:r>
              <w:rPr>
                <w:rFonts w:ascii="Times New Roman"/>
                <w:b w:val="false"/>
                <w:i w:val="false"/>
                <w:color w:val="000000"/>
                <w:sz w:val="20"/>
              </w:rPr>
              <w:t>
Русская литература (ОГН).</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3033"/>
          <w:p>
            <w:pPr>
              <w:spacing w:after="20"/>
              <w:ind w:left="20"/>
              <w:jc w:val="both"/>
            </w:pPr>
            <w:r>
              <w:rPr>
                <w:rFonts w:ascii="Times New Roman"/>
                <w:b w:val="false"/>
                <w:i w:val="false"/>
                <w:color w:val="000000"/>
                <w:sz w:val="20"/>
              </w:rPr>
              <w:t>
Ж. Салханова,</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А. Демченко,</w:t>
            </w:r>
          </w:p>
          <w:p>
            <w:pPr>
              <w:spacing w:after="20"/>
              <w:ind w:left="20"/>
              <w:jc w:val="both"/>
            </w:pPr>
            <w:r>
              <w:rPr>
                <w:rFonts w:ascii="Times New Roman"/>
                <w:b w:val="false"/>
                <w:i w:val="false"/>
                <w:color w:val="000000"/>
                <w:sz w:val="20"/>
              </w:rPr>
              <w:t xml:space="preserve">
 А. Бектурова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3034"/>
          <w:p>
            <w:pPr>
              <w:spacing w:after="20"/>
              <w:ind w:left="20"/>
              <w:jc w:val="both"/>
            </w:pPr>
            <w:r>
              <w:rPr>
                <w:rFonts w:ascii="Times New Roman"/>
                <w:b w:val="false"/>
                <w:i w:val="false"/>
                <w:color w:val="000000"/>
                <w:sz w:val="20"/>
              </w:rPr>
              <w:t>
Алгебра и начала анализа. (ОГН) Электронный учебник</w:t>
            </w:r>
          </w:p>
          <w:bookmarkEnd w:id="3034"/>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3035"/>
          <w:p>
            <w:pPr>
              <w:spacing w:after="20"/>
              <w:ind w:left="20"/>
              <w:jc w:val="both"/>
            </w:pPr>
            <w:r>
              <w:rPr>
                <w:rFonts w:ascii="Times New Roman"/>
                <w:b w:val="false"/>
                <w:i w:val="false"/>
                <w:color w:val="000000"/>
                <w:sz w:val="20"/>
              </w:rPr>
              <w:t>
О. Пак,</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Д. Ардақұлы,</w:t>
            </w:r>
          </w:p>
          <w:p>
            <w:pPr>
              <w:spacing w:after="20"/>
              <w:ind w:left="20"/>
              <w:jc w:val="both"/>
            </w:pPr>
            <w:r>
              <w:rPr>
                <w:rFonts w:ascii="Times New Roman"/>
                <w:b w:val="false"/>
                <w:i w:val="false"/>
                <w:color w:val="000000"/>
                <w:sz w:val="20"/>
              </w:rPr>
              <w:t>
Е.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3036"/>
          <w:p>
            <w:pPr>
              <w:spacing w:after="20"/>
              <w:ind w:left="20"/>
              <w:jc w:val="both"/>
            </w:pPr>
            <w:r>
              <w:rPr>
                <w:rFonts w:ascii="Times New Roman"/>
                <w:b w:val="false"/>
                <w:i w:val="false"/>
                <w:color w:val="000000"/>
                <w:sz w:val="20"/>
              </w:rPr>
              <w:t>
Алгебра и начала анализа (общественно-гуманитарное направление)</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3037"/>
          <w:p>
            <w:pPr>
              <w:spacing w:after="20"/>
              <w:ind w:left="20"/>
              <w:jc w:val="both"/>
            </w:pPr>
            <w:r>
              <w:rPr>
                <w:rFonts w:ascii="Times New Roman"/>
                <w:b w:val="false"/>
                <w:i w:val="false"/>
                <w:color w:val="000000"/>
                <w:sz w:val="20"/>
              </w:rPr>
              <w:t>
А. Абылкасымова,</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3038"/>
          <w:p>
            <w:pPr>
              <w:spacing w:after="20"/>
              <w:ind w:left="20"/>
              <w:jc w:val="both"/>
            </w:pPr>
            <w:r>
              <w:rPr>
                <w:rFonts w:ascii="Times New Roman"/>
                <w:b w:val="false"/>
                <w:i w:val="false"/>
                <w:color w:val="000000"/>
                <w:sz w:val="20"/>
              </w:rPr>
              <w:t>
Геометрия (ОГН).</w:t>
            </w:r>
          </w:p>
          <w:bookmarkEnd w:id="303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3039"/>
          <w:p>
            <w:pPr>
              <w:spacing w:after="20"/>
              <w:ind w:left="20"/>
              <w:jc w:val="both"/>
            </w:pPr>
            <w:r>
              <w:rPr>
                <w:rFonts w:ascii="Times New Roman"/>
                <w:b w:val="false"/>
                <w:i w:val="false"/>
                <w:color w:val="000000"/>
                <w:sz w:val="20"/>
              </w:rPr>
              <w:t>
В. Смирнов,</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xml:space="preserve">
Л. Жадраева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3040"/>
          <w:p>
            <w:pPr>
              <w:spacing w:after="20"/>
              <w:ind w:left="20"/>
              <w:jc w:val="both"/>
            </w:pPr>
            <w:r>
              <w:rPr>
                <w:rFonts w:ascii="Times New Roman"/>
                <w:b w:val="false"/>
                <w:i w:val="false"/>
                <w:color w:val="000000"/>
                <w:sz w:val="20"/>
              </w:rPr>
              <w:t>
Информатика (общественно-гуманитарное направление)</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041"/>
          <w:p>
            <w:pPr>
              <w:spacing w:after="20"/>
              <w:ind w:left="20"/>
              <w:jc w:val="both"/>
            </w:pPr>
            <w:r>
              <w:rPr>
                <w:rFonts w:ascii="Times New Roman"/>
                <w:b w:val="false"/>
                <w:i w:val="false"/>
                <w:color w:val="000000"/>
                <w:sz w:val="20"/>
              </w:rPr>
              <w:t>
Д. Исабаева,</w:t>
            </w:r>
          </w:p>
          <w:bookmarkEnd w:id="3041"/>
          <w:p>
            <w:pPr>
              <w:spacing w:after="20"/>
              <w:ind w:left="20"/>
              <w:jc w:val="both"/>
            </w:pPr>
            <w:r>
              <w:rPr>
                <w:rFonts w:ascii="Times New Roman"/>
                <w:b w:val="false"/>
                <w:i w:val="false"/>
                <w:color w:val="000000"/>
                <w:sz w:val="20"/>
              </w:rPr>
              <w:t>
</w:t>
            </w:r>
            <w:r>
              <w:rPr>
                <w:rFonts w:ascii="Times New Roman"/>
                <w:b w:val="false"/>
                <w:i w:val="false"/>
                <w:color w:val="000000"/>
                <w:sz w:val="20"/>
              </w:rPr>
              <w:t>Ш. Шекербекова,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Курмангалиева,</w:t>
            </w:r>
          </w:p>
          <w:p>
            <w:pPr>
              <w:spacing w:after="20"/>
              <w:ind w:left="20"/>
              <w:jc w:val="both"/>
            </w:pPr>
            <w:r>
              <w:rPr>
                <w:rFonts w:ascii="Times New Roman"/>
                <w:b w:val="false"/>
                <w:i w:val="false"/>
                <w:color w:val="000000"/>
                <w:sz w:val="20"/>
              </w:rPr>
              <w:t>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3042"/>
          <w:p>
            <w:pPr>
              <w:spacing w:after="20"/>
              <w:ind w:left="20"/>
              <w:jc w:val="both"/>
            </w:pPr>
            <w:r>
              <w:rPr>
                <w:rFonts w:ascii="Times New Roman"/>
                <w:b w:val="false"/>
                <w:i w:val="false"/>
                <w:color w:val="000000"/>
                <w:sz w:val="20"/>
              </w:rPr>
              <w:t>
Физика (общественно-гуманитарное направление)</w:t>
            </w:r>
          </w:p>
          <w:bookmarkEnd w:id="304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043"/>
          <w:p>
            <w:pPr>
              <w:spacing w:after="20"/>
              <w:ind w:left="20"/>
              <w:jc w:val="both"/>
            </w:pPr>
            <w:r>
              <w:rPr>
                <w:rFonts w:ascii="Times New Roman"/>
                <w:b w:val="false"/>
                <w:i w:val="false"/>
                <w:color w:val="000000"/>
                <w:sz w:val="20"/>
              </w:rPr>
              <w:t>
Д. Казакбаева,</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xml:space="preserve">
У. Токбергенова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3044"/>
          <w:p>
            <w:pPr>
              <w:spacing w:after="20"/>
              <w:ind w:left="20"/>
              <w:jc w:val="both"/>
            </w:pPr>
            <w:r>
              <w:rPr>
                <w:rFonts w:ascii="Times New Roman"/>
                <w:b w:val="false"/>
                <w:i w:val="false"/>
                <w:color w:val="000000"/>
                <w:sz w:val="20"/>
              </w:rPr>
              <w:t xml:space="preserve">
Химия (ОГН). </w:t>
            </w:r>
          </w:p>
          <w:bookmarkEnd w:id="304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3045"/>
          <w:p>
            <w:pPr>
              <w:spacing w:after="20"/>
              <w:ind w:left="20"/>
              <w:jc w:val="both"/>
            </w:pPr>
            <w:r>
              <w:rPr>
                <w:rFonts w:ascii="Times New Roman"/>
                <w:b w:val="false"/>
                <w:i w:val="false"/>
                <w:color w:val="000000"/>
                <w:sz w:val="20"/>
              </w:rPr>
              <w:t>
М. Оспанова,</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3046"/>
          <w:p>
            <w:pPr>
              <w:spacing w:after="20"/>
              <w:ind w:left="20"/>
              <w:jc w:val="both"/>
            </w:pPr>
            <w:r>
              <w:rPr>
                <w:rFonts w:ascii="Times New Roman"/>
                <w:b w:val="false"/>
                <w:i w:val="false"/>
                <w:color w:val="000000"/>
                <w:sz w:val="20"/>
              </w:rPr>
              <w:t>
Биология (общественно-гуманитарное направление).</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047"/>
          <w:p>
            <w:pPr>
              <w:spacing w:after="20"/>
              <w:ind w:left="20"/>
              <w:jc w:val="both"/>
            </w:pPr>
            <w:r>
              <w:rPr>
                <w:rFonts w:ascii="Times New Roman"/>
                <w:b w:val="false"/>
                <w:i w:val="false"/>
                <w:color w:val="000000"/>
                <w:sz w:val="20"/>
              </w:rPr>
              <w:t>
Н. Асанов,</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3048"/>
          <w:p>
            <w:pPr>
              <w:spacing w:after="20"/>
              <w:ind w:left="20"/>
              <w:jc w:val="both"/>
            </w:pPr>
            <w:r>
              <w:rPr>
                <w:rFonts w:ascii="Times New Roman"/>
                <w:b w:val="false"/>
                <w:i w:val="false"/>
                <w:color w:val="000000"/>
                <w:sz w:val="20"/>
              </w:rPr>
              <w:t>
География (ОГН).</w:t>
            </w:r>
          </w:p>
          <w:bookmarkEnd w:id="304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3049"/>
          <w:p>
            <w:pPr>
              <w:spacing w:after="20"/>
              <w:ind w:left="20"/>
              <w:jc w:val="both"/>
            </w:pPr>
            <w:r>
              <w:rPr>
                <w:rFonts w:ascii="Times New Roman"/>
                <w:b w:val="false"/>
                <w:i w:val="false"/>
                <w:color w:val="000000"/>
                <w:sz w:val="20"/>
              </w:rPr>
              <w:t>
К. Каймулдинова,</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050"/>
          <w:p>
            <w:pPr>
              <w:spacing w:after="20"/>
              <w:ind w:left="20"/>
              <w:jc w:val="both"/>
            </w:pPr>
            <w:r>
              <w:rPr>
                <w:rFonts w:ascii="Times New Roman"/>
                <w:b w:val="false"/>
                <w:i w:val="false"/>
                <w:color w:val="000000"/>
                <w:sz w:val="20"/>
              </w:rPr>
              <w:t>
Всемирная история (ОГН).</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3051"/>
          <w:p>
            <w:pPr>
              <w:spacing w:after="20"/>
              <w:ind w:left="20"/>
              <w:jc w:val="both"/>
            </w:pPr>
            <w:r>
              <w:rPr>
                <w:rFonts w:ascii="Times New Roman"/>
                <w:b w:val="false"/>
                <w:i w:val="false"/>
                <w:color w:val="000000"/>
                <w:sz w:val="20"/>
              </w:rPr>
              <w:t>
Р. Кайырбекова,</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3052"/>
          <w:p>
            <w:pPr>
              <w:spacing w:after="20"/>
              <w:ind w:left="20"/>
              <w:jc w:val="both"/>
            </w:pPr>
            <w:r>
              <w:rPr>
                <w:rFonts w:ascii="Times New Roman"/>
                <w:b w:val="false"/>
                <w:i w:val="false"/>
                <w:color w:val="000000"/>
                <w:sz w:val="20"/>
              </w:rPr>
              <w:t>
Основы права (ОГН). 10 класс.</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3053"/>
          <w:p>
            <w:pPr>
              <w:spacing w:after="20"/>
              <w:ind w:left="20"/>
              <w:jc w:val="both"/>
            </w:pPr>
            <w:r>
              <w:rPr>
                <w:rFonts w:ascii="Times New Roman"/>
                <w:b w:val="false"/>
                <w:i w:val="false"/>
                <w:color w:val="000000"/>
                <w:sz w:val="20"/>
              </w:rPr>
              <w:t>
А. Ибраева,</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3054"/>
          <w:p>
            <w:pPr>
              <w:spacing w:after="20"/>
              <w:ind w:left="20"/>
              <w:jc w:val="both"/>
            </w:pPr>
            <w:r>
              <w:rPr>
                <w:rFonts w:ascii="Times New Roman"/>
                <w:b w:val="false"/>
                <w:i w:val="false"/>
                <w:color w:val="000000"/>
                <w:sz w:val="20"/>
              </w:rPr>
              <w:t>
А. Султанова,</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М. Бондаренко,</w:t>
            </w:r>
          </w:p>
          <w:p>
            <w:pPr>
              <w:spacing w:after="20"/>
              <w:ind w:left="20"/>
              <w:jc w:val="both"/>
            </w:pPr>
            <w:r>
              <w:rPr>
                <w:rFonts w:ascii="Times New Roman"/>
                <w:b w:val="false"/>
                <w:i w:val="false"/>
                <w:color w:val="000000"/>
                <w:sz w:val="20"/>
              </w:rPr>
              <w:t>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3055"/>
          <w:p>
            <w:pPr>
              <w:spacing w:after="20"/>
              <w:ind w:left="20"/>
              <w:jc w:val="both"/>
            </w:pPr>
            <w:r>
              <w:rPr>
                <w:rFonts w:ascii="Times New Roman"/>
                <w:b w:val="false"/>
                <w:i w:val="false"/>
                <w:color w:val="000000"/>
                <w:sz w:val="20"/>
              </w:rPr>
              <w:t xml:space="preserve">
Русский язык (ЕМН). </w:t>
            </w:r>
          </w:p>
          <w:bookmarkEnd w:id="3055"/>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056"/>
          <w:p>
            <w:pPr>
              <w:spacing w:after="20"/>
              <w:ind w:left="20"/>
              <w:jc w:val="both"/>
            </w:pPr>
            <w:r>
              <w:rPr>
                <w:rFonts w:ascii="Times New Roman"/>
                <w:b w:val="false"/>
                <w:i w:val="false"/>
                <w:color w:val="000000"/>
                <w:sz w:val="20"/>
              </w:rPr>
              <w:t>
З. Сабитова,</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О. Алтынбекова,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3057"/>
          <w:p>
            <w:pPr>
              <w:spacing w:after="20"/>
              <w:ind w:left="20"/>
              <w:jc w:val="both"/>
            </w:pPr>
            <w:r>
              <w:rPr>
                <w:rFonts w:ascii="Times New Roman"/>
                <w:b w:val="false"/>
                <w:i w:val="false"/>
                <w:color w:val="000000"/>
                <w:sz w:val="20"/>
              </w:rPr>
              <w:t>
Русская литература (ЕМН).</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058"/>
          <w:p>
            <w:pPr>
              <w:spacing w:after="20"/>
              <w:ind w:left="20"/>
              <w:jc w:val="both"/>
            </w:pPr>
            <w:r>
              <w:rPr>
                <w:rFonts w:ascii="Times New Roman"/>
                <w:b w:val="false"/>
                <w:i w:val="false"/>
                <w:color w:val="000000"/>
                <w:sz w:val="20"/>
              </w:rPr>
              <w:t>
Ж. Салханова,</w:t>
            </w:r>
          </w:p>
          <w:bookmarkEnd w:id="3058"/>
          <w:p>
            <w:pPr>
              <w:spacing w:after="20"/>
              <w:ind w:left="20"/>
              <w:jc w:val="both"/>
            </w:pPr>
            <w:r>
              <w:rPr>
                <w:rFonts w:ascii="Times New Roman"/>
                <w:b w:val="false"/>
                <w:i w:val="false"/>
                <w:color w:val="000000"/>
                <w:sz w:val="20"/>
              </w:rPr>
              <w:t>
</w:t>
            </w:r>
            <w:r>
              <w:rPr>
                <w:rFonts w:ascii="Times New Roman"/>
                <w:b w:val="false"/>
                <w:i w:val="false"/>
                <w:color w:val="000000"/>
                <w:sz w:val="20"/>
              </w:rPr>
              <w:t>А. Демченко,</w:t>
            </w:r>
          </w:p>
          <w:p>
            <w:pPr>
              <w:spacing w:after="20"/>
              <w:ind w:left="20"/>
              <w:jc w:val="both"/>
            </w:pPr>
            <w:r>
              <w:rPr>
                <w:rFonts w:ascii="Times New Roman"/>
                <w:b w:val="false"/>
                <w:i w:val="false"/>
                <w:color w:val="000000"/>
                <w:sz w:val="20"/>
              </w:rPr>
              <w:t>
А. Бектурова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3059"/>
          <w:p>
            <w:pPr>
              <w:spacing w:after="20"/>
              <w:ind w:left="20"/>
              <w:jc w:val="both"/>
            </w:pPr>
            <w:r>
              <w:rPr>
                <w:rFonts w:ascii="Times New Roman"/>
                <w:b w:val="false"/>
                <w:i w:val="false"/>
                <w:color w:val="000000"/>
                <w:sz w:val="20"/>
              </w:rPr>
              <w:t>
Алгебра и начала анализа (естественно-математическое направление)</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060"/>
          <w:p>
            <w:pPr>
              <w:spacing w:after="20"/>
              <w:ind w:left="20"/>
              <w:jc w:val="both"/>
            </w:pPr>
            <w:r>
              <w:rPr>
                <w:rFonts w:ascii="Times New Roman"/>
                <w:b w:val="false"/>
                <w:i w:val="false"/>
                <w:color w:val="000000"/>
                <w:sz w:val="20"/>
              </w:rPr>
              <w:t>
А. Абылкасымова,</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3061"/>
          <w:p>
            <w:pPr>
              <w:spacing w:after="20"/>
              <w:ind w:left="20"/>
              <w:jc w:val="both"/>
            </w:pPr>
            <w:r>
              <w:rPr>
                <w:rFonts w:ascii="Times New Roman"/>
                <w:b w:val="false"/>
                <w:i w:val="false"/>
                <w:color w:val="000000"/>
                <w:sz w:val="20"/>
              </w:rPr>
              <w:t xml:space="preserve">
Геометрия (ЕМН). </w:t>
            </w:r>
          </w:p>
          <w:bookmarkEnd w:id="306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062"/>
          <w:p>
            <w:pPr>
              <w:spacing w:after="20"/>
              <w:ind w:left="20"/>
              <w:jc w:val="both"/>
            </w:pPr>
            <w:r>
              <w:rPr>
                <w:rFonts w:ascii="Times New Roman"/>
                <w:b w:val="false"/>
                <w:i w:val="false"/>
                <w:color w:val="000000"/>
                <w:sz w:val="20"/>
              </w:rPr>
              <w:t>
В. Смирнов,</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3063"/>
          <w:p>
            <w:pPr>
              <w:spacing w:after="20"/>
              <w:ind w:left="20"/>
              <w:jc w:val="both"/>
            </w:pPr>
            <w:r>
              <w:rPr>
                <w:rFonts w:ascii="Times New Roman"/>
                <w:b w:val="false"/>
                <w:i w:val="false"/>
                <w:color w:val="000000"/>
                <w:sz w:val="20"/>
              </w:rPr>
              <w:t>
Г. Солтан,</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064"/>
          <w:p>
            <w:pPr>
              <w:spacing w:after="20"/>
              <w:ind w:left="20"/>
              <w:jc w:val="both"/>
            </w:pPr>
            <w:r>
              <w:rPr>
                <w:rFonts w:ascii="Times New Roman"/>
                <w:b w:val="false"/>
                <w:i w:val="false"/>
                <w:color w:val="000000"/>
                <w:sz w:val="20"/>
              </w:rPr>
              <w:t>
Геометрия. Электронный учебник (естественно-математическое направление)</w:t>
            </w:r>
          </w:p>
          <w:bookmarkEnd w:id="306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065"/>
          <w:p>
            <w:pPr>
              <w:spacing w:after="20"/>
              <w:ind w:left="20"/>
              <w:jc w:val="both"/>
            </w:pPr>
            <w:r>
              <w:rPr>
                <w:rFonts w:ascii="Times New Roman"/>
                <w:b w:val="false"/>
                <w:i w:val="false"/>
                <w:color w:val="000000"/>
                <w:sz w:val="20"/>
              </w:rPr>
              <w:t>
Г. Солтан,</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066"/>
          <w:p>
            <w:pPr>
              <w:spacing w:after="20"/>
              <w:ind w:left="20"/>
              <w:jc w:val="both"/>
            </w:pPr>
            <w:r>
              <w:rPr>
                <w:rFonts w:ascii="Times New Roman"/>
                <w:b w:val="false"/>
                <w:i w:val="false"/>
                <w:color w:val="000000"/>
                <w:sz w:val="20"/>
              </w:rPr>
              <w:t>
Р. Кадиркулов,</w:t>
            </w:r>
          </w:p>
          <w:bookmarkEnd w:id="3066"/>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3067"/>
          <w:p>
            <w:pPr>
              <w:spacing w:after="20"/>
              <w:ind w:left="20"/>
              <w:jc w:val="both"/>
            </w:pPr>
            <w:r>
              <w:rPr>
                <w:rFonts w:ascii="Times New Roman"/>
                <w:b w:val="false"/>
                <w:i w:val="false"/>
                <w:color w:val="000000"/>
                <w:sz w:val="20"/>
              </w:rPr>
              <w:t xml:space="preserve">
Информатика (ЕМН). </w:t>
            </w:r>
          </w:p>
          <w:bookmarkEnd w:id="3067"/>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3068"/>
          <w:p>
            <w:pPr>
              <w:spacing w:after="20"/>
              <w:ind w:left="20"/>
              <w:jc w:val="both"/>
            </w:pPr>
            <w:r>
              <w:rPr>
                <w:rFonts w:ascii="Times New Roman"/>
                <w:b w:val="false"/>
                <w:i w:val="false"/>
                <w:color w:val="000000"/>
                <w:sz w:val="20"/>
              </w:rPr>
              <w:t>
Н. Кольева,</w:t>
            </w:r>
          </w:p>
          <w:bookmarkEnd w:id="3068"/>
          <w:p>
            <w:pPr>
              <w:spacing w:after="20"/>
              <w:ind w:left="20"/>
              <w:jc w:val="both"/>
            </w:pPr>
            <w:r>
              <w:rPr>
                <w:rFonts w:ascii="Times New Roman"/>
                <w:b w:val="false"/>
                <w:i w:val="false"/>
                <w:color w:val="000000"/>
                <w:sz w:val="20"/>
              </w:rPr>
              <w:t>
</w:t>
            </w:r>
            <w:r>
              <w:rPr>
                <w:rFonts w:ascii="Times New Roman"/>
                <w:b w:val="false"/>
                <w:i w:val="false"/>
                <w:color w:val="000000"/>
                <w:sz w:val="20"/>
              </w:rPr>
              <w:t>Е. Шевчук,</w:t>
            </w:r>
          </w:p>
          <w:p>
            <w:pPr>
              <w:spacing w:after="20"/>
              <w:ind w:left="20"/>
              <w:jc w:val="both"/>
            </w:pPr>
            <w:r>
              <w:rPr>
                <w:rFonts w:ascii="Times New Roman"/>
                <w:b w:val="false"/>
                <w:i w:val="false"/>
                <w:color w:val="000000"/>
                <w:sz w:val="20"/>
              </w:rPr>
              <w:t>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069"/>
          <w:p>
            <w:pPr>
              <w:spacing w:after="20"/>
              <w:ind w:left="20"/>
              <w:jc w:val="both"/>
            </w:pPr>
            <w:r>
              <w:rPr>
                <w:rFonts w:ascii="Times New Roman"/>
                <w:b w:val="false"/>
                <w:i w:val="false"/>
                <w:color w:val="000000"/>
                <w:sz w:val="20"/>
              </w:rPr>
              <w:t>
Информатика (естественно-математическое направление)</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3070"/>
          <w:p>
            <w:pPr>
              <w:spacing w:after="20"/>
              <w:ind w:left="20"/>
              <w:jc w:val="both"/>
            </w:pPr>
            <w:r>
              <w:rPr>
                <w:rFonts w:ascii="Times New Roman"/>
                <w:b w:val="false"/>
                <w:i w:val="false"/>
                <w:color w:val="000000"/>
                <w:sz w:val="20"/>
              </w:rPr>
              <w:t>
Д. Исабаева,</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Киселева,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Курманғалиева,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3071"/>
          <w:p>
            <w:pPr>
              <w:spacing w:after="20"/>
              <w:ind w:left="20"/>
              <w:jc w:val="both"/>
            </w:pPr>
            <w:r>
              <w:rPr>
                <w:rFonts w:ascii="Times New Roman"/>
                <w:b w:val="false"/>
                <w:i w:val="false"/>
                <w:color w:val="000000"/>
                <w:sz w:val="20"/>
              </w:rPr>
              <w:t>
Физика (естественно-математическое направление)</w:t>
            </w:r>
          </w:p>
          <w:bookmarkEnd w:id="307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072"/>
          <w:p>
            <w:pPr>
              <w:spacing w:after="20"/>
              <w:ind w:left="20"/>
              <w:jc w:val="both"/>
            </w:pPr>
            <w:r>
              <w:rPr>
                <w:rFonts w:ascii="Times New Roman"/>
                <w:b w:val="false"/>
                <w:i w:val="false"/>
                <w:color w:val="000000"/>
                <w:sz w:val="20"/>
              </w:rPr>
              <w:t>
Н. Закирова,</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073"/>
          <w:p>
            <w:pPr>
              <w:spacing w:after="20"/>
              <w:ind w:left="20"/>
              <w:jc w:val="both"/>
            </w:pPr>
            <w:r>
              <w:rPr>
                <w:rFonts w:ascii="Times New Roman"/>
                <w:b w:val="false"/>
                <w:i w:val="false"/>
                <w:color w:val="000000"/>
                <w:sz w:val="20"/>
              </w:rPr>
              <w:t>
Физика (естественно-математическое направление)</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 -платформа)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3074"/>
          <w:p>
            <w:pPr>
              <w:spacing w:after="20"/>
              <w:ind w:left="20"/>
              <w:jc w:val="both"/>
            </w:pPr>
            <w:r>
              <w:rPr>
                <w:rFonts w:ascii="Times New Roman"/>
                <w:b w:val="false"/>
                <w:i w:val="false"/>
                <w:color w:val="000000"/>
                <w:sz w:val="20"/>
              </w:rPr>
              <w:t>
Б. Кронгарт,</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Д. Казакбаева,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Иманбеков,</w:t>
            </w:r>
          </w:p>
          <w:p>
            <w:pPr>
              <w:spacing w:after="20"/>
              <w:ind w:left="20"/>
              <w:jc w:val="both"/>
            </w:pPr>
            <w:r>
              <w:rPr>
                <w:rFonts w:ascii="Times New Roman"/>
                <w:b w:val="false"/>
                <w:i w:val="false"/>
                <w:color w:val="000000"/>
                <w:sz w:val="20"/>
              </w:rPr>
              <w:t>
Т. Кыстаубаев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075"/>
          <w:p>
            <w:pPr>
              <w:spacing w:after="20"/>
              <w:ind w:left="20"/>
              <w:jc w:val="both"/>
            </w:pPr>
            <w:r>
              <w:rPr>
                <w:rFonts w:ascii="Times New Roman"/>
                <w:b w:val="false"/>
                <w:i w:val="false"/>
                <w:color w:val="000000"/>
                <w:sz w:val="20"/>
              </w:rPr>
              <w:t>
Химия (естественно-математическое направление)</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3076"/>
          <w:p>
            <w:pPr>
              <w:spacing w:after="20"/>
              <w:ind w:left="20"/>
              <w:jc w:val="both"/>
            </w:pPr>
            <w:r>
              <w:rPr>
                <w:rFonts w:ascii="Times New Roman"/>
                <w:b w:val="false"/>
                <w:i w:val="false"/>
                <w:color w:val="000000"/>
                <w:sz w:val="20"/>
              </w:rPr>
              <w:t>
М. Оспанова,</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К.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3077"/>
          <w:p>
            <w:pPr>
              <w:spacing w:after="20"/>
              <w:ind w:left="20"/>
              <w:jc w:val="both"/>
            </w:pPr>
            <w:r>
              <w:rPr>
                <w:rFonts w:ascii="Times New Roman"/>
                <w:b w:val="false"/>
                <w:i w:val="false"/>
                <w:color w:val="000000"/>
                <w:sz w:val="20"/>
              </w:rPr>
              <w:t>
Биология (естественно-математическое направление)</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078"/>
          <w:p>
            <w:pPr>
              <w:spacing w:after="20"/>
              <w:ind w:left="20"/>
              <w:jc w:val="both"/>
            </w:pPr>
            <w:r>
              <w:rPr>
                <w:rFonts w:ascii="Times New Roman"/>
                <w:b w:val="false"/>
                <w:i w:val="false"/>
                <w:color w:val="000000"/>
                <w:sz w:val="20"/>
              </w:rPr>
              <w:t>
Е. Очкур,</w:t>
            </w:r>
          </w:p>
          <w:bookmarkEnd w:id="3078"/>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3079"/>
          <w:p>
            <w:pPr>
              <w:spacing w:after="20"/>
              <w:ind w:left="20"/>
              <w:jc w:val="both"/>
            </w:pPr>
            <w:r>
              <w:rPr>
                <w:rFonts w:ascii="Times New Roman"/>
                <w:b w:val="false"/>
                <w:i w:val="false"/>
                <w:color w:val="000000"/>
                <w:sz w:val="20"/>
              </w:rPr>
              <w:t>
С. Тулепбекова,</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Г. 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Г. Чистякова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3080"/>
          <w:p>
            <w:pPr>
              <w:spacing w:after="20"/>
              <w:ind w:left="20"/>
              <w:jc w:val="both"/>
            </w:pPr>
            <w:r>
              <w:rPr>
                <w:rFonts w:ascii="Times New Roman"/>
                <w:b w:val="false"/>
                <w:i w:val="false"/>
                <w:color w:val="000000"/>
                <w:sz w:val="20"/>
              </w:rPr>
              <w:t xml:space="preserve">
 География (ЕМН). </w:t>
            </w:r>
          </w:p>
          <w:bookmarkEnd w:id="3080"/>
          <w:p>
            <w:pPr>
              <w:spacing w:after="20"/>
              <w:ind w:left="20"/>
              <w:jc w:val="both"/>
            </w:pPr>
            <w:r>
              <w:rPr>
                <w:rFonts w:ascii="Times New Roman"/>
                <w:b w:val="false"/>
                <w:i w:val="false"/>
                <w:color w:val="000000"/>
                <w:sz w:val="20"/>
              </w:rPr>
              <w:t>
10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081"/>
          <w:p>
            <w:pPr>
              <w:spacing w:after="20"/>
              <w:ind w:left="20"/>
              <w:jc w:val="both"/>
            </w:pPr>
            <w:r>
              <w:rPr>
                <w:rFonts w:ascii="Times New Roman"/>
                <w:b w:val="false"/>
                <w:i w:val="false"/>
                <w:color w:val="000000"/>
                <w:sz w:val="20"/>
              </w:rPr>
              <w:t>
С. Абильмажинова,</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3082"/>
          <w:p>
            <w:pPr>
              <w:spacing w:after="20"/>
              <w:ind w:left="20"/>
              <w:jc w:val="both"/>
            </w:pPr>
            <w:r>
              <w:rPr>
                <w:rFonts w:ascii="Times New Roman"/>
                <w:b w:val="false"/>
                <w:i w:val="false"/>
                <w:color w:val="000000"/>
                <w:sz w:val="20"/>
              </w:rPr>
              <w:t xml:space="preserve">
Всемирная история (ЕМН). </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3083"/>
          <w:p>
            <w:pPr>
              <w:spacing w:after="20"/>
              <w:ind w:left="20"/>
              <w:jc w:val="both"/>
            </w:pPr>
            <w:r>
              <w:rPr>
                <w:rFonts w:ascii="Times New Roman"/>
                <w:b w:val="false"/>
                <w:i w:val="false"/>
                <w:color w:val="000000"/>
                <w:sz w:val="20"/>
              </w:rPr>
              <w:t>
Р. Кайырбекова,</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xml:space="preserve">
 З. Джандосова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3084"/>
          <w:p>
            <w:pPr>
              <w:spacing w:after="20"/>
              <w:ind w:left="20"/>
              <w:jc w:val="both"/>
            </w:pPr>
            <w:r>
              <w:rPr>
                <w:rFonts w:ascii="Times New Roman"/>
                <w:b w:val="false"/>
                <w:i w:val="false"/>
                <w:color w:val="000000"/>
                <w:sz w:val="20"/>
              </w:rPr>
              <w:t xml:space="preserve">
Основы права (ЕМН). </w:t>
            </w:r>
          </w:p>
          <w:bookmarkEnd w:id="308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3085"/>
          <w:p>
            <w:pPr>
              <w:spacing w:after="20"/>
              <w:ind w:left="20"/>
              <w:jc w:val="both"/>
            </w:pPr>
            <w:r>
              <w:rPr>
                <w:rFonts w:ascii="Times New Roman"/>
                <w:b w:val="false"/>
                <w:i w:val="false"/>
                <w:color w:val="000000"/>
                <w:sz w:val="20"/>
              </w:rPr>
              <w:t>
А. Ибраева,</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3086"/>
          <w:p>
            <w:pPr>
              <w:spacing w:after="20"/>
              <w:ind w:left="20"/>
              <w:jc w:val="both"/>
            </w:pPr>
            <w:r>
              <w:rPr>
                <w:rFonts w:ascii="Times New Roman"/>
                <w:b w:val="false"/>
                <w:i w:val="false"/>
                <w:color w:val="000000"/>
                <w:sz w:val="20"/>
              </w:rPr>
              <w:t>
Қазақ тілі мен әдебиеті.</w:t>
            </w:r>
          </w:p>
          <w:bookmarkEnd w:id="308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3087"/>
          <w:p>
            <w:pPr>
              <w:spacing w:after="20"/>
              <w:ind w:left="20"/>
              <w:jc w:val="both"/>
            </w:pPr>
            <w:r>
              <w:rPr>
                <w:rFonts w:ascii="Times New Roman"/>
                <w:b w:val="false"/>
                <w:i w:val="false"/>
                <w:color w:val="000000"/>
                <w:sz w:val="20"/>
              </w:rPr>
              <w:t>
Г. Косымова,</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3088"/>
          <w:p>
            <w:pPr>
              <w:spacing w:after="20"/>
              <w:ind w:left="20"/>
              <w:jc w:val="both"/>
            </w:pPr>
            <w:r>
              <w:rPr>
                <w:rFonts w:ascii="Times New Roman"/>
                <w:b w:val="false"/>
                <w:i w:val="false"/>
                <w:color w:val="000000"/>
                <w:sz w:val="20"/>
              </w:rPr>
              <w:t xml:space="preserve">
История Казахстана. </w:t>
            </w:r>
          </w:p>
          <w:bookmarkEnd w:id="308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3089"/>
          <w:p>
            <w:pPr>
              <w:spacing w:after="20"/>
              <w:ind w:left="20"/>
              <w:jc w:val="both"/>
            </w:pPr>
            <w:r>
              <w:rPr>
                <w:rFonts w:ascii="Times New Roman"/>
                <w:b w:val="false"/>
                <w:i w:val="false"/>
                <w:color w:val="000000"/>
                <w:sz w:val="20"/>
              </w:rPr>
              <w:t>
З. Джандосова,</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3090"/>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1, 2 часть</w:t>
            </w:r>
          </w:p>
          <w:bookmarkEnd w:id="3090"/>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091"/>
          <w:p>
            <w:pPr>
              <w:spacing w:after="20"/>
              <w:ind w:left="20"/>
              <w:jc w:val="both"/>
            </w:pPr>
            <w:r>
              <w:rPr>
                <w:rFonts w:ascii="Times New Roman"/>
                <w:b w:val="false"/>
                <w:i w:val="false"/>
                <w:color w:val="000000"/>
                <w:sz w:val="20"/>
              </w:rPr>
              <w:t>
А. Рыспаев,</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Е. Адельбаев,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Асилов,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Чакантаев,</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092"/>
          <w:p>
            <w:pPr>
              <w:spacing w:after="20"/>
              <w:ind w:left="20"/>
              <w:jc w:val="both"/>
            </w:pPr>
            <w:r>
              <w:rPr>
                <w:rFonts w:ascii="Times New Roman"/>
                <w:b w:val="false"/>
                <w:i w:val="false"/>
                <w:color w:val="000000"/>
                <w:sz w:val="20"/>
              </w:rPr>
              <w:t>
А. Тасбулатов,</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Е. Акимбаев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3093"/>
          <w:p>
            <w:pPr>
              <w:spacing w:after="20"/>
              <w:ind w:left="20"/>
              <w:jc w:val="both"/>
            </w:pPr>
            <w:r>
              <w:rPr>
                <w:rFonts w:ascii="Times New Roman"/>
                <w:b w:val="false"/>
                <w:i w:val="false"/>
                <w:color w:val="000000"/>
                <w:sz w:val="20"/>
              </w:rPr>
              <w:t>
Основы предпринимательства и бизнеса</w:t>
            </w:r>
          </w:p>
          <w:bookmarkEnd w:id="30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094"/>
          <w:p>
            <w:pPr>
              <w:spacing w:after="20"/>
              <w:ind w:left="20"/>
              <w:jc w:val="both"/>
            </w:pPr>
            <w:r>
              <w:rPr>
                <w:rFonts w:ascii="Times New Roman"/>
                <w:b w:val="false"/>
                <w:i w:val="false"/>
                <w:color w:val="000000"/>
                <w:sz w:val="20"/>
              </w:rPr>
              <w:t>
Е. Дуйсенханов,</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3095"/>
          <w:p>
            <w:pPr>
              <w:spacing w:after="20"/>
              <w:ind w:left="20"/>
              <w:jc w:val="both"/>
            </w:pPr>
            <w:r>
              <w:rPr>
                <w:rFonts w:ascii="Times New Roman"/>
                <w:b w:val="false"/>
                <w:i w:val="false"/>
                <w:color w:val="000000"/>
                <w:sz w:val="20"/>
              </w:rPr>
              <w:t>
Основы предпринимательства и бизнеса</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3096"/>
          <w:p>
            <w:pPr>
              <w:spacing w:after="20"/>
              <w:ind w:left="20"/>
              <w:jc w:val="both"/>
            </w:pPr>
            <w:r>
              <w:rPr>
                <w:rFonts w:ascii="Times New Roman"/>
                <w:b w:val="false"/>
                <w:i w:val="false"/>
                <w:color w:val="000000"/>
                <w:sz w:val="20"/>
              </w:rPr>
              <w:t>
К. Аганина,</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Р. Караев,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Султанов,</w:t>
            </w:r>
          </w:p>
          <w:p>
            <w:pPr>
              <w:spacing w:after="20"/>
              <w:ind w:left="20"/>
              <w:jc w:val="both"/>
            </w:pPr>
            <w:r>
              <w:rPr>
                <w:rFonts w:ascii="Times New Roman"/>
                <w:b w:val="false"/>
                <w:i w:val="false"/>
                <w:color w:val="000000"/>
                <w:sz w:val="20"/>
              </w:rPr>
              <w:t>
Е. Караев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3097"/>
          <w:p>
            <w:pPr>
              <w:spacing w:after="20"/>
              <w:ind w:left="20"/>
              <w:jc w:val="both"/>
            </w:pPr>
            <w:r>
              <w:rPr>
                <w:rFonts w:ascii="Times New Roman"/>
                <w:b w:val="false"/>
                <w:i w:val="false"/>
                <w:color w:val="000000"/>
                <w:sz w:val="20"/>
              </w:rPr>
              <w:t>
Графика и проектирование. Электронный учебник</w:t>
            </w:r>
          </w:p>
          <w:bookmarkEnd w:id="309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3098"/>
          <w:p>
            <w:pPr>
              <w:spacing w:after="20"/>
              <w:ind w:left="20"/>
              <w:jc w:val="both"/>
            </w:pPr>
            <w:r>
              <w:rPr>
                <w:rFonts w:ascii="Times New Roman"/>
                <w:b w:val="false"/>
                <w:i w:val="false"/>
                <w:color w:val="000000"/>
                <w:sz w:val="20"/>
              </w:rPr>
              <w:t>
Х. Танбаев,</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099"/>
          <w:p>
            <w:pPr>
              <w:spacing w:after="20"/>
              <w:ind w:left="20"/>
              <w:jc w:val="both"/>
            </w:pPr>
            <w:r>
              <w:rPr>
                <w:rFonts w:ascii="Times New Roman"/>
                <w:b w:val="false"/>
                <w:i w:val="false"/>
                <w:color w:val="000000"/>
                <w:sz w:val="20"/>
              </w:rPr>
              <w:t xml:space="preserve">
Русский язык (ОГН). </w:t>
            </w:r>
          </w:p>
          <w:bookmarkEnd w:id="3099"/>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100"/>
          <w:p>
            <w:pPr>
              <w:spacing w:after="20"/>
              <w:ind w:left="20"/>
              <w:jc w:val="both"/>
            </w:pPr>
            <w:r>
              <w:rPr>
                <w:rFonts w:ascii="Times New Roman"/>
                <w:b w:val="false"/>
                <w:i w:val="false"/>
                <w:color w:val="000000"/>
                <w:sz w:val="20"/>
              </w:rPr>
              <w:t>
Р. Ашимбетова,</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Остапенко,</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3101"/>
          <w:p>
            <w:pPr>
              <w:spacing w:after="20"/>
              <w:ind w:left="20"/>
              <w:jc w:val="both"/>
            </w:pPr>
            <w:r>
              <w:rPr>
                <w:rFonts w:ascii="Times New Roman"/>
                <w:b w:val="false"/>
                <w:i w:val="false"/>
                <w:color w:val="000000"/>
                <w:sz w:val="20"/>
              </w:rPr>
              <w:t>
З. Сабитова,</w:t>
            </w:r>
          </w:p>
          <w:bookmarkEnd w:id="3101"/>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3102"/>
          <w:p>
            <w:pPr>
              <w:spacing w:after="20"/>
              <w:ind w:left="20"/>
              <w:jc w:val="both"/>
            </w:pPr>
            <w:r>
              <w:rPr>
                <w:rFonts w:ascii="Times New Roman"/>
                <w:b w:val="false"/>
                <w:i w:val="false"/>
                <w:color w:val="000000"/>
                <w:sz w:val="20"/>
              </w:rPr>
              <w:t>
Русский язык (общественно-гуманитарное направление)</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3103"/>
          <w:p>
            <w:pPr>
              <w:spacing w:after="20"/>
              <w:ind w:left="20"/>
              <w:jc w:val="both"/>
            </w:pPr>
            <w:r>
              <w:rPr>
                <w:rFonts w:ascii="Times New Roman"/>
                <w:b w:val="false"/>
                <w:i w:val="false"/>
                <w:color w:val="000000"/>
                <w:sz w:val="20"/>
              </w:rPr>
              <w:t>
С. Никитина,</w:t>
            </w:r>
          </w:p>
          <w:bookmarkEnd w:id="3103"/>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Корнилова,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Манякина,</w:t>
            </w:r>
          </w:p>
          <w:p>
            <w:pPr>
              <w:spacing w:after="20"/>
              <w:ind w:left="20"/>
              <w:jc w:val="both"/>
            </w:pPr>
            <w:r>
              <w:rPr>
                <w:rFonts w:ascii="Times New Roman"/>
                <w:b w:val="false"/>
                <w:i w:val="false"/>
                <w:color w:val="000000"/>
                <w:sz w:val="20"/>
              </w:rPr>
              <w:t>
И. Багдашкина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104"/>
          <w:p>
            <w:pPr>
              <w:spacing w:after="20"/>
              <w:ind w:left="20"/>
              <w:jc w:val="both"/>
            </w:pPr>
            <w:r>
              <w:rPr>
                <w:rFonts w:ascii="Times New Roman"/>
                <w:b w:val="false"/>
                <w:i w:val="false"/>
                <w:color w:val="000000"/>
                <w:sz w:val="20"/>
              </w:rPr>
              <w:t>
Русская литература (ОГН).</w:t>
            </w:r>
          </w:p>
          <w:bookmarkEnd w:id="31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105"/>
          <w:p>
            <w:pPr>
              <w:spacing w:after="20"/>
              <w:ind w:left="20"/>
              <w:jc w:val="both"/>
            </w:pPr>
            <w:r>
              <w:rPr>
                <w:rFonts w:ascii="Times New Roman"/>
                <w:b w:val="false"/>
                <w:i w:val="false"/>
                <w:color w:val="000000"/>
                <w:sz w:val="20"/>
              </w:rPr>
              <w:t>
С. Абишева,</w:t>
            </w:r>
          </w:p>
          <w:bookmarkEnd w:id="3105"/>
          <w:p>
            <w:pPr>
              <w:spacing w:after="20"/>
              <w:ind w:left="20"/>
              <w:jc w:val="both"/>
            </w:pPr>
            <w:r>
              <w:rPr>
                <w:rFonts w:ascii="Times New Roman"/>
                <w:b w:val="false"/>
                <w:i w:val="false"/>
                <w:color w:val="000000"/>
                <w:sz w:val="20"/>
              </w:rPr>
              <w:t>
</w:t>
            </w:r>
            <w:r>
              <w:rPr>
                <w:rFonts w:ascii="Times New Roman"/>
                <w:b w:val="false"/>
                <w:i w:val="false"/>
                <w:color w:val="000000"/>
                <w:sz w:val="20"/>
              </w:rPr>
              <w:t>М. Асылбекова,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Поляк,</w:t>
            </w:r>
          </w:p>
          <w:p>
            <w:pPr>
              <w:spacing w:after="20"/>
              <w:ind w:left="20"/>
              <w:jc w:val="both"/>
            </w:pPr>
            <w:r>
              <w:rPr>
                <w:rFonts w:ascii="Times New Roman"/>
                <w:b w:val="false"/>
                <w:i w:val="false"/>
                <w:color w:val="000000"/>
                <w:sz w:val="20"/>
              </w:rPr>
              <w:t>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106"/>
          <w:p>
            <w:pPr>
              <w:spacing w:after="20"/>
              <w:ind w:left="20"/>
              <w:jc w:val="both"/>
            </w:pPr>
            <w:r>
              <w:rPr>
                <w:rFonts w:ascii="Times New Roman"/>
                <w:b w:val="false"/>
                <w:i w:val="false"/>
                <w:color w:val="000000"/>
                <w:sz w:val="20"/>
              </w:rPr>
              <w:t>
Русская литература (ОГН).</w:t>
            </w:r>
          </w:p>
          <w:bookmarkEnd w:id="310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107"/>
          <w:p>
            <w:pPr>
              <w:spacing w:after="20"/>
              <w:ind w:left="20"/>
              <w:jc w:val="both"/>
            </w:pPr>
            <w:r>
              <w:rPr>
                <w:rFonts w:ascii="Times New Roman"/>
                <w:b w:val="false"/>
                <w:i w:val="false"/>
                <w:color w:val="000000"/>
                <w:sz w:val="20"/>
              </w:rPr>
              <w:t>
Н. Локтионова,</w:t>
            </w:r>
          </w:p>
          <w:bookmarkEnd w:id="3107"/>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3108"/>
          <w:p>
            <w:pPr>
              <w:spacing w:after="20"/>
              <w:ind w:left="20"/>
              <w:jc w:val="both"/>
            </w:pPr>
            <w:r>
              <w:rPr>
                <w:rFonts w:ascii="Times New Roman"/>
                <w:b w:val="false"/>
                <w:i w:val="false"/>
                <w:color w:val="000000"/>
                <w:sz w:val="20"/>
              </w:rPr>
              <w:t>
Алгебра и начала анализа (общественно-гуманитарное направление).</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109"/>
          <w:p>
            <w:pPr>
              <w:spacing w:after="20"/>
              <w:ind w:left="20"/>
              <w:jc w:val="both"/>
            </w:pPr>
            <w:r>
              <w:rPr>
                <w:rFonts w:ascii="Times New Roman"/>
                <w:b w:val="false"/>
                <w:i w:val="false"/>
                <w:color w:val="000000"/>
                <w:sz w:val="20"/>
              </w:rPr>
              <w:t>
А. Абылкасымова,</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3110"/>
          <w:p>
            <w:pPr>
              <w:spacing w:after="20"/>
              <w:ind w:left="20"/>
              <w:jc w:val="both"/>
            </w:pPr>
            <w:r>
              <w:rPr>
                <w:rFonts w:ascii="Times New Roman"/>
                <w:b w:val="false"/>
                <w:i w:val="false"/>
                <w:color w:val="000000"/>
                <w:sz w:val="20"/>
              </w:rPr>
              <w:t>
Геометрия. (ОГН)</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111"/>
          <w:p>
            <w:pPr>
              <w:spacing w:after="20"/>
              <w:ind w:left="20"/>
              <w:jc w:val="both"/>
            </w:pPr>
            <w:r>
              <w:rPr>
                <w:rFonts w:ascii="Times New Roman"/>
                <w:b w:val="false"/>
                <w:i w:val="false"/>
                <w:color w:val="000000"/>
                <w:sz w:val="20"/>
              </w:rPr>
              <w:t>
Г. Солтан,</w:t>
            </w:r>
          </w:p>
          <w:bookmarkEnd w:id="3111"/>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3112"/>
          <w:p>
            <w:pPr>
              <w:spacing w:after="20"/>
              <w:ind w:left="20"/>
              <w:jc w:val="both"/>
            </w:pPr>
            <w:r>
              <w:rPr>
                <w:rFonts w:ascii="Times New Roman"/>
                <w:b w:val="false"/>
                <w:i w:val="false"/>
                <w:color w:val="000000"/>
                <w:sz w:val="20"/>
              </w:rPr>
              <w:t>
Геометрия.</w:t>
            </w:r>
          </w:p>
          <w:bookmarkEnd w:id="311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113"/>
          <w:p>
            <w:pPr>
              <w:spacing w:after="20"/>
              <w:ind w:left="20"/>
              <w:jc w:val="both"/>
            </w:pPr>
            <w:r>
              <w:rPr>
                <w:rFonts w:ascii="Times New Roman"/>
                <w:b w:val="false"/>
                <w:i w:val="false"/>
                <w:color w:val="000000"/>
                <w:sz w:val="20"/>
              </w:rPr>
              <w:t>
В. Смирнов,</w:t>
            </w:r>
          </w:p>
          <w:bookmarkEnd w:id="3113"/>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3114"/>
          <w:p>
            <w:pPr>
              <w:spacing w:after="20"/>
              <w:ind w:left="20"/>
              <w:jc w:val="both"/>
            </w:pPr>
            <w:r>
              <w:rPr>
                <w:rFonts w:ascii="Times New Roman"/>
                <w:b w:val="false"/>
                <w:i w:val="false"/>
                <w:color w:val="000000"/>
                <w:sz w:val="20"/>
              </w:rPr>
              <w:t>
Информатика. (ОГН).</w:t>
            </w:r>
          </w:p>
          <w:bookmarkEnd w:id="3114"/>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3115"/>
          <w:p>
            <w:pPr>
              <w:spacing w:after="20"/>
              <w:ind w:left="20"/>
              <w:jc w:val="both"/>
            </w:pPr>
            <w:r>
              <w:rPr>
                <w:rFonts w:ascii="Times New Roman"/>
                <w:b w:val="false"/>
                <w:i w:val="false"/>
                <w:color w:val="000000"/>
                <w:sz w:val="20"/>
              </w:rPr>
              <w:t>
В. Архипова,</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116"/>
          <w:p>
            <w:pPr>
              <w:spacing w:after="20"/>
              <w:ind w:left="20"/>
              <w:jc w:val="both"/>
            </w:pPr>
            <w:r>
              <w:rPr>
                <w:rFonts w:ascii="Times New Roman"/>
                <w:b w:val="false"/>
                <w:i w:val="false"/>
                <w:color w:val="000000"/>
                <w:sz w:val="20"/>
              </w:rPr>
              <w:t>
Информатика (общественно-гуманитарное направление)</w:t>
            </w:r>
          </w:p>
          <w:bookmarkEnd w:id="311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117"/>
          <w:p>
            <w:pPr>
              <w:spacing w:after="20"/>
              <w:ind w:left="20"/>
              <w:jc w:val="both"/>
            </w:pPr>
            <w:r>
              <w:rPr>
                <w:rFonts w:ascii="Times New Roman"/>
                <w:b w:val="false"/>
                <w:i w:val="false"/>
                <w:color w:val="000000"/>
                <w:sz w:val="20"/>
              </w:rPr>
              <w:t>
Д. Исабаева,</w:t>
            </w:r>
          </w:p>
          <w:bookmarkEnd w:id="3117"/>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118"/>
          <w:p>
            <w:pPr>
              <w:spacing w:after="20"/>
              <w:ind w:left="20"/>
              <w:jc w:val="both"/>
            </w:pPr>
            <w:r>
              <w:rPr>
                <w:rFonts w:ascii="Times New Roman"/>
                <w:b w:val="false"/>
                <w:i w:val="false"/>
                <w:color w:val="000000"/>
                <w:sz w:val="20"/>
              </w:rPr>
              <w:t>
Физика (общественно-гуманитарное направление)</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3119"/>
          <w:p>
            <w:pPr>
              <w:spacing w:after="20"/>
              <w:ind w:left="20"/>
              <w:jc w:val="both"/>
            </w:pPr>
            <w:r>
              <w:rPr>
                <w:rFonts w:ascii="Times New Roman"/>
                <w:b w:val="false"/>
                <w:i w:val="false"/>
                <w:color w:val="000000"/>
                <w:sz w:val="20"/>
              </w:rPr>
              <w:t>
Р. Башарұлы,</w:t>
            </w:r>
          </w:p>
          <w:bookmarkEnd w:id="3119"/>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3120"/>
          <w:p>
            <w:pPr>
              <w:spacing w:after="20"/>
              <w:ind w:left="20"/>
              <w:jc w:val="both"/>
            </w:pPr>
            <w:r>
              <w:rPr>
                <w:rFonts w:ascii="Times New Roman"/>
                <w:b w:val="false"/>
                <w:i w:val="false"/>
                <w:color w:val="000000"/>
                <w:sz w:val="20"/>
              </w:rPr>
              <w:t>
Физика (общественно-гуманитарное направление)</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3121"/>
          <w:p>
            <w:pPr>
              <w:spacing w:after="20"/>
              <w:ind w:left="20"/>
              <w:jc w:val="both"/>
            </w:pPr>
            <w:r>
              <w:rPr>
                <w:rFonts w:ascii="Times New Roman"/>
                <w:b w:val="false"/>
                <w:i w:val="false"/>
                <w:color w:val="000000"/>
                <w:sz w:val="20"/>
              </w:rPr>
              <w:t>
С. Туякбаев,</w:t>
            </w:r>
          </w:p>
          <w:bookmarkEnd w:id="312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122"/>
          <w:p>
            <w:pPr>
              <w:spacing w:after="20"/>
              <w:ind w:left="20"/>
              <w:jc w:val="both"/>
            </w:pPr>
            <w:r>
              <w:rPr>
                <w:rFonts w:ascii="Times New Roman"/>
                <w:b w:val="false"/>
                <w:i w:val="false"/>
                <w:color w:val="000000"/>
                <w:sz w:val="20"/>
              </w:rPr>
              <w:t>
М. Оспанова,</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123"/>
          <w:p>
            <w:pPr>
              <w:spacing w:after="20"/>
              <w:ind w:left="20"/>
              <w:jc w:val="both"/>
            </w:pPr>
            <w:r>
              <w:rPr>
                <w:rFonts w:ascii="Times New Roman"/>
                <w:b w:val="false"/>
                <w:i w:val="false"/>
                <w:color w:val="000000"/>
                <w:sz w:val="20"/>
              </w:rPr>
              <w:t>
Биология (общественно-гуманитарное направление)</w:t>
            </w:r>
          </w:p>
          <w:bookmarkEnd w:id="31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124"/>
          <w:p>
            <w:pPr>
              <w:spacing w:after="20"/>
              <w:ind w:left="20"/>
              <w:jc w:val="both"/>
            </w:pPr>
            <w:r>
              <w:rPr>
                <w:rFonts w:ascii="Times New Roman"/>
                <w:b w:val="false"/>
                <w:i w:val="false"/>
                <w:color w:val="000000"/>
                <w:sz w:val="20"/>
              </w:rPr>
              <w:t>
А. Ковшарь,</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Н. Асанов,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3125"/>
          <w:p>
            <w:pPr>
              <w:spacing w:after="20"/>
              <w:ind w:left="20"/>
              <w:jc w:val="both"/>
            </w:pPr>
            <w:r>
              <w:rPr>
                <w:rFonts w:ascii="Times New Roman"/>
                <w:b w:val="false"/>
                <w:i w:val="false"/>
                <w:color w:val="000000"/>
                <w:sz w:val="20"/>
              </w:rPr>
              <w:t>
География.Электронный учебник (web-платформа)</w:t>
            </w:r>
          </w:p>
          <w:bookmarkEnd w:id="3125"/>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3126"/>
          <w:p>
            <w:pPr>
              <w:spacing w:after="20"/>
              <w:ind w:left="20"/>
              <w:jc w:val="both"/>
            </w:pPr>
            <w:r>
              <w:rPr>
                <w:rFonts w:ascii="Times New Roman"/>
                <w:b w:val="false"/>
                <w:i w:val="false"/>
                <w:color w:val="000000"/>
                <w:sz w:val="20"/>
              </w:rPr>
              <w:t>
К. Каймулдинова,</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Б. Абдиманапов,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Әбілмажінова,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3127"/>
          <w:p>
            <w:pPr>
              <w:spacing w:after="20"/>
              <w:ind w:left="20"/>
              <w:jc w:val="both"/>
            </w:pPr>
            <w:r>
              <w:rPr>
                <w:rFonts w:ascii="Times New Roman"/>
                <w:b w:val="false"/>
                <w:i w:val="false"/>
                <w:color w:val="000000"/>
                <w:sz w:val="20"/>
              </w:rPr>
              <w:t>
Р. Қайырбекова,</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3128"/>
          <w:p>
            <w:pPr>
              <w:spacing w:after="20"/>
              <w:ind w:left="20"/>
              <w:jc w:val="both"/>
            </w:pPr>
            <w:r>
              <w:rPr>
                <w:rFonts w:ascii="Times New Roman"/>
                <w:b w:val="false"/>
                <w:i w:val="false"/>
                <w:color w:val="000000"/>
                <w:sz w:val="20"/>
              </w:rPr>
              <w:t>
Основы права.</w:t>
            </w:r>
          </w:p>
          <w:bookmarkEnd w:id="3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3129"/>
          <w:p>
            <w:pPr>
              <w:spacing w:after="20"/>
              <w:ind w:left="20"/>
              <w:jc w:val="both"/>
            </w:pPr>
            <w:r>
              <w:rPr>
                <w:rFonts w:ascii="Times New Roman"/>
                <w:b w:val="false"/>
                <w:i w:val="false"/>
                <w:color w:val="000000"/>
                <w:sz w:val="20"/>
              </w:rPr>
              <w:t>
А. Ибраева,</w:t>
            </w:r>
          </w:p>
          <w:bookmarkEnd w:id="3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3130"/>
          <w:p>
            <w:pPr>
              <w:spacing w:after="20"/>
              <w:ind w:left="20"/>
              <w:jc w:val="both"/>
            </w:pPr>
            <w:r>
              <w:rPr>
                <w:rFonts w:ascii="Times New Roman"/>
                <w:b w:val="false"/>
                <w:i w:val="false"/>
                <w:color w:val="000000"/>
                <w:sz w:val="20"/>
              </w:rPr>
              <w:t>
Русский язык. (ЕМН).</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3131"/>
          <w:p>
            <w:pPr>
              <w:spacing w:after="20"/>
              <w:ind w:left="20"/>
              <w:jc w:val="both"/>
            </w:pPr>
            <w:r>
              <w:rPr>
                <w:rFonts w:ascii="Times New Roman"/>
                <w:b w:val="false"/>
                <w:i w:val="false"/>
                <w:color w:val="000000"/>
                <w:sz w:val="20"/>
              </w:rPr>
              <w:t>
А. Султанова,</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М. Бондаренко,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Михайленко,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Сарсенбекова,</w:t>
            </w:r>
          </w:p>
          <w:p>
            <w:pPr>
              <w:spacing w:after="20"/>
              <w:ind w:left="20"/>
              <w:jc w:val="both"/>
            </w:pPr>
            <w:r>
              <w:rPr>
                <w:rFonts w:ascii="Times New Roman"/>
                <w:b w:val="false"/>
                <w:i w:val="false"/>
                <w:color w:val="000000"/>
                <w:sz w:val="20"/>
              </w:rPr>
              <w:t>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3132"/>
          <w:p>
            <w:pPr>
              <w:spacing w:after="20"/>
              <w:ind w:left="20"/>
              <w:jc w:val="both"/>
            </w:pPr>
            <w:r>
              <w:rPr>
                <w:rFonts w:ascii="Times New Roman"/>
                <w:b w:val="false"/>
                <w:i w:val="false"/>
                <w:color w:val="000000"/>
                <w:sz w:val="20"/>
              </w:rPr>
              <w:t>
З. Сабитова,</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3133"/>
          <w:p>
            <w:pPr>
              <w:spacing w:after="20"/>
              <w:ind w:left="20"/>
              <w:jc w:val="both"/>
            </w:pPr>
            <w:r>
              <w:rPr>
                <w:rFonts w:ascii="Times New Roman"/>
                <w:b w:val="false"/>
                <w:i w:val="false"/>
                <w:color w:val="000000"/>
                <w:sz w:val="20"/>
              </w:rPr>
              <w:t>
Русский язык (ЕМН). 11 класс.</w:t>
            </w:r>
          </w:p>
          <w:bookmarkEnd w:id="3133"/>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3134"/>
          <w:p>
            <w:pPr>
              <w:spacing w:after="20"/>
              <w:ind w:left="20"/>
              <w:jc w:val="both"/>
            </w:pPr>
            <w:r>
              <w:rPr>
                <w:rFonts w:ascii="Times New Roman"/>
                <w:b w:val="false"/>
                <w:i w:val="false"/>
                <w:color w:val="000000"/>
                <w:sz w:val="20"/>
              </w:rPr>
              <w:t>
Р. Ашимбетова,</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Остапенко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(естественно-математическое направление) Электронный учебник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3135"/>
          <w:p>
            <w:pPr>
              <w:spacing w:after="20"/>
              <w:ind w:left="20"/>
              <w:jc w:val="both"/>
            </w:pPr>
            <w:r>
              <w:rPr>
                <w:rFonts w:ascii="Times New Roman"/>
                <w:b w:val="false"/>
                <w:i w:val="false"/>
                <w:color w:val="000000"/>
                <w:sz w:val="20"/>
              </w:rPr>
              <w:t xml:space="preserve">
К. Кабдулова, </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Аульбекова, </w:t>
            </w:r>
          </w:p>
          <w:p>
            <w:pPr>
              <w:spacing w:after="20"/>
              <w:ind w:left="20"/>
              <w:jc w:val="both"/>
            </w:pPr>
            <w:r>
              <w:rPr>
                <w:rFonts w:ascii="Times New Roman"/>
                <w:b w:val="false"/>
                <w:i w:val="false"/>
                <w:color w:val="000000"/>
                <w:sz w:val="20"/>
              </w:rPr>
              <w:t>
А. 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136"/>
          <w:p>
            <w:pPr>
              <w:spacing w:after="20"/>
              <w:ind w:left="20"/>
              <w:jc w:val="both"/>
            </w:pPr>
            <w:r>
              <w:rPr>
                <w:rFonts w:ascii="Times New Roman"/>
                <w:b w:val="false"/>
                <w:i w:val="false"/>
                <w:color w:val="000000"/>
                <w:sz w:val="20"/>
              </w:rPr>
              <w:t>
Русский язык (естественно-математическое направление)</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3137"/>
          <w:p>
            <w:pPr>
              <w:spacing w:after="20"/>
              <w:ind w:left="20"/>
              <w:jc w:val="both"/>
            </w:pPr>
            <w:r>
              <w:rPr>
                <w:rFonts w:ascii="Times New Roman"/>
                <w:b w:val="false"/>
                <w:i w:val="false"/>
                <w:color w:val="000000"/>
                <w:sz w:val="20"/>
              </w:rPr>
              <w:t>
С. Никитина,</w:t>
            </w:r>
          </w:p>
          <w:bookmarkEnd w:id="3137"/>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Т. Корнилова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3138"/>
          <w:p>
            <w:pPr>
              <w:spacing w:after="20"/>
              <w:ind w:left="20"/>
              <w:jc w:val="both"/>
            </w:pPr>
            <w:r>
              <w:rPr>
                <w:rFonts w:ascii="Times New Roman"/>
                <w:b w:val="false"/>
                <w:i w:val="false"/>
                <w:color w:val="000000"/>
                <w:sz w:val="20"/>
              </w:rPr>
              <w:t>
Русская литература (ЕМН).</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3139"/>
          <w:p>
            <w:pPr>
              <w:spacing w:after="20"/>
              <w:ind w:left="20"/>
              <w:jc w:val="both"/>
            </w:pPr>
            <w:r>
              <w:rPr>
                <w:rFonts w:ascii="Times New Roman"/>
                <w:b w:val="false"/>
                <w:i w:val="false"/>
                <w:color w:val="000000"/>
                <w:sz w:val="20"/>
              </w:rPr>
              <w:t>
С. Абишева,</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М. Асылбекова,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Поляк,</w:t>
            </w:r>
          </w:p>
          <w:p>
            <w:pPr>
              <w:spacing w:after="20"/>
              <w:ind w:left="20"/>
              <w:jc w:val="both"/>
            </w:pPr>
            <w:r>
              <w:rPr>
                <w:rFonts w:ascii="Times New Roman"/>
                <w:b w:val="false"/>
                <w:i w:val="false"/>
                <w:color w:val="000000"/>
                <w:sz w:val="20"/>
              </w:rPr>
              <w:t>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3140"/>
          <w:p>
            <w:pPr>
              <w:spacing w:after="20"/>
              <w:ind w:left="20"/>
              <w:jc w:val="both"/>
            </w:pPr>
            <w:r>
              <w:rPr>
                <w:rFonts w:ascii="Times New Roman"/>
                <w:b w:val="false"/>
                <w:i w:val="false"/>
                <w:color w:val="000000"/>
                <w:sz w:val="20"/>
              </w:rPr>
              <w:t>
Н. Локтионова,</w:t>
            </w:r>
          </w:p>
          <w:bookmarkEnd w:id="3140"/>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3141"/>
          <w:p>
            <w:pPr>
              <w:spacing w:after="20"/>
              <w:ind w:left="20"/>
              <w:jc w:val="both"/>
            </w:pPr>
            <w:r>
              <w:rPr>
                <w:rFonts w:ascii="Times New Roman"/>
                <w:b w:val="false"/>
                <w:i w:val="false"/>
                <w:color w:val="000000"/>
                <w:sz w:val="20"/>
              </w:rPr>
              <w:t>
Алгебра и начала анализа (естественно-математическое направление)</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3142"/>
          <w:p>
            <w:pPr>
              <w:spacing w:after="20"/>
              <w:ind w:left="20"/>
              <w:jc w:val="both"/>
            </w:pPr>
            <w:r>
              <w:rPr>
                <w:rFonts w:ascii="Times New Roman"/>
                <w:b w:val="false"/>
                <w:i w:val="false"/>
                <w:color w:val="000000"/>
                <w:sz w:val="20"/>
              </w:rPr>
              <w:t>
А. Абылкасымова,</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xml:space="preserve">
 В. Корчевский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143"/>
          <w:p>
            <w:pPr>
              <w:spacing w:after="20"/>
              <w:ind w:left="20"/>
              <w:jc w:val="both"/>
            </w:pPr>
            <w:r>
              <w:rPr>
                <w:rFonts w:ascii="Times New Roman"/>
                <w:b w:val="false"/>
                <w:i w:val="false"/>
                <w:color w:val="000000"/>
                <w:sz w:val="20"/>
              </w:rPr>
              <w:t>
Геометрия. Электронный учебник</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3144"/>
          <w:p>
            <w:pPr>
              <w:spacing w:after="20"/>
              <w:ind w:left="20"/>
              <w:jc w:val="both"/>
            </w:pPr>
            <w:r>
              <w:rPr>
                <w:rFonts w:ascii="Times New Roman"/>
                <w:b w:val="false"/>
                <w:i w:val="false"/>
                <w:color w:val="000000"/>
                <w:sz w:val="20"/>
              </w:rPr>
              <w:t>
Г. Солтан,</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3145"/>
          <w:p>
            <w:pPr>
              <w:spacing w:after="20"/>
              <w:ind w:left="20"/>
              <w:jc w:val="both"/>
            </w:pPr>
            <w:r>
              <w:rPr>
                <w:rFonts w:ascii="Times New Roman"/>
                <w:b w:val="false"/>
                <w:i w:val="false"/>
                <w:color w:val="000000"/>
                <w:sz w:val="20"/>
              </w:rPr>
              <w:t>
В. Смирнов,</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3146"/>
          <w:p>
            <w:pPr>
              <w:spacing w:after="20"/>
              <w:ind w:left="20"/>
              <w:jc w:val="both"/>
            </w:pPr>
            <w:r>
              <w:rPr>
                <w:rFonts w:ascii="Times New Roman"/>
                <w:b w:val="false"/>
                <w:i w:val="false"/>
                <w:color w:val="000000"/>
                <w:sz w:val="20"/>
              </w:rPr>
              <w:t>
Информатика. (ЕМН).</w:t>
            </w:r>
          </w:p>
          <w:bookmarkEnd w:id="3146"/>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3147"/>
          <w:p>
            <w:pPr>
              <w:spacing w:after="20"/>
              <w:ind w:left="20"/>
              <w:jc w:val="both"/>
            </w:pPr>
            <w:r>
              <w:rPr>
                <w:rFonts w:ascii="Times New Roman"/>
                <w:b w:val="false"/>
                <w:i w:val="false"/>
                <w:color w:val="000000"/>
                <w:sz w:val="20"/>
              </w:rPr>
              <w:t>
В. Архипова,</w:t>
            </w:r>
          </w:p>
          <w:bookmarkEnd w:id="3147"/>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148"/>
          <w:p>
            <w:pPr>
              <w:spacing w:after="20"/>
              <w:ind w:left="20"/>
              <w:jc w:val="both"/>
            </w:pPr>
            <w:r>
              <w:rPr>
                <w:rFonts w:ascii="Times New Roman"/>
                <w:b w:val="false"/>
                <w:i w:val="false"/>
                <w:color w:val="000000"/>
                <w:sz w:val="20"/>
              </w:rPr>
              <w:t>
Информатика (естественно-математическое направление)</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149"/>
          <w:p>
            <w:pPr>
              <w:spacing w:after="20"/>
              <w:ind w:left="20"/>
              <w:jc w:val="both"/>
            </w:pPr>
            <w:r>
              <w:rPr>
                <w:rFonts w:ascii="Times New Roman"/>
                <w:b w:val="false"/>
                <w:i w:val="false"/>
                <w:color w:val="000000"/>
                <w:sz w:val="20"/>
              </w:rPr>
              <w:t>
Д. Исабаева,</w:t>
            </w:r>
          </w:p>
          <w:bookmarkEnd w:id="3149"/>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150"/>
          <w:p>
            <w:pPr>
              <w:spacing w:after="20"/>
              <w:ind w:left="20"/>
              <w:jc w:val="both"/>
            </w:pPr>
            <w:r>
              <w:rPr>
                <w:rFonts w:ascii="Times New Roman"/>
                <w:b w:val="false"/>
                <w:i w:val="false"/>
                <w:color w:val="000000"/>
                <w:sz w:val="20"/>
              </w:rPr>
              <w:t>
Физика (естественно-математическое направление)</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3151"/>
          <w:p>
            <w:pPr>
              <w:spacing w:after="20"/>
              <w:ind w:left="20"/>
              <w:jc w:val="both"/>
            </w:pPr>
            <w:r>
              <w:rPr>
                <w:rFonts w:ascii="Times New Roman"/>
                <w:b w:val="false"/>
                <w:i w:val="false"/>
                <w:color w:val="000000"/>
                <w:sz w:val="20"/>
              </w:rPr>
              <w:t>
Р. Башарұлы,</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152"/>
          <w:p>
            <w:pPr>
              <w:spacing w:after="20"/>
              <w:ind w:left="20"/>
              <w:jc w:val="both"/>
            </w:pPr>
            <w:r>
              <w:rPr>
                <w:rFonts w:ascii="Times New Roman"/>
                <w:b w:val="false"/>
                <w:i w:val="false"/>
                <w:color w:val="000000"/>
                <w:sz w:val="20"/>
              </w:rPr>
              <w:t>
Физика (естественно-математическое направление)</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3153"/>
          <w:p>
            <w:pPr>
              <w:spacing w:after="20"/>
              <w:ind w:left="20"/>
              <w:jc w:val="both"/>
            </w:pPr>
            <w:r>
              <w:rPr>
                <w:rFonts w:ascii="Times New Roman"/>
                <w:b w:val="false"/>
                <w:i w:val="false"/>
                <w:color w:val="000000"/>
                <w:sz w:val="20"/>
              </w:rPr>
              <w:t>
Н. Закирова,</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154"/>
          <w:p>
            <w:pPr>
              <w:spacing w:after="20"/>
              <w:ind w:left="20"/>
              <w:jc w:val="both"/>
            </w:pPr>
            <w:r>
              <w:rPr>
                <w:rFonts w:ascii="Times New Roman"/>
                <w:b w:val="false"/>
                <w:i w:val="false"/>
                <w:color w:val="000000"/>
                <w:sz w:val="20"/>
              </w:rPr>
              <w:t>
Физика (естественно-математическое направление)</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155"/>
          <w:p>
            <w:pPr>
              <w:spacing w:after="20"/>
              <w:ind w:left="20"/>
              <w:jc w:val="both"/>
            </w:pPr>
            <w:r>
              <w:rPr>
                <w:rFonts w:ascii="Times New Roman"/>
                <w:b w:val="false"/>
                <w:i w:val="false"/>
                <w:color w:val="000000"/>
                <w:sz w:val="20"/>
              </w:rPr>
              <w:t>
С. Туякбаев,</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156"/>
          <w:p>
            <w:pPr>
              <w:spacing w:after="20"/>
              <w:ind w:left="20"/>
              <w:jc w:val="both"/>
            </w:pPr>
            <w:r>
              <w:rPr>
                <w:rFonts w:ascii="Times New Roman"/>
                <w:b w:val="false"/>
                <w:i w:val="false"/>
                <w:color w:val="000000"/>
                <w:sz w:val="20"/>
              </w:rPr>
              <w:t>
М. Оспанова,</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xml:space="preserve">
 Т. Белоусова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3157"/>
          <w:p>
            <w:pPr>
              <w:spacing w:after="20"/>
              <w:ind w:left="20"/>
              <w:jc w:val="both"/>
            </w:pPr>
            <w:r>
              <w:rPr>
                <w:rFonts w:ascii="Times New Roman"/>
                <w:b w:val="false"/>
                <w:i w:val="false"/>
                <w:color w:val="000000"/>
                <w:sz w:val="20"/>
              </w:rPr>
              <w:t>
Биология (естественно-математическое направление)</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3158"/>
          <w:p>
            <w:pPr>
              <w:spacing w:after="20"/>
              <w:ind w:left="20"/>
              <w:jc w:val="both"/>
            </w:pPr>
            <w:r>
              <w:rPr>
                <w:rFonts w:ascii="Times New Roman"/>
                <w:b w:val="false"/>
                <w:i w:val="false"/>
                <w:color w:val="000000"/>
                <w:sz w:val="20"/>
              </w:rPr>
              <w:t>
Н. Аблайханова,</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А. Калыбаева,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Пәрімбекова,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159"/>
          <w:p>
            <w:pPr>
              <w:spacing w:after="20"/>
              <w:ind w:left="20"/>
              <w:jc w:val="both"/>
            </w:pPr>
            <w:r>
              <w:rPr>
                <w:rFonts w:ascii="Times New Roman"/>
                <w:b w:val="false"/>
                <w:i w:val="false"/>
                <w:color w:val="000000"/>
                <w:sz w:val="20"/>
              </w:rPr>
              <w:t>
К. Каймулдинова,</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3160"/>
          <w:p>
            <w:pPr>
              <w:spacing w:after="20"/>
              <w:ind w:left="20"/>
              <w:jc w:val="both"/>
            </w:pPr>
            <w:r>
              <w:rPr>
                <w:rFonts w:ascii="Times New Roman"/>
                <w:b w:val="false"/>
                <w:i w:val="false"/>
                <w:color w:val="000000"/>
                <w:sz w:val="20"/>
              </w:rPr>
              <w:t>
География. (ЕМН).</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3161"/>
          <w:p>
            <w:pPr>
              <w:spacing w:after="20"/>
              <w:ind w:left="20"/>
              <w:jc w:val="both"/>
            </w:pPr>
            <w:r>
              <w:rPr>
                <w:rFonts w:ascii="Times New Roman"/>
                <w:b w:val="false"/>
                <w:i w:val="false"/>
                <w:color w:val="000000"/>
                <w:sz w:val="20"/>
              </w:rPr>
              <w:t>
С. Тулепбекова,</w:t>
            </w:r>
          </w:p>
          <w:bookmarkEnd w:id="3161"/>
          <w:p>
            <w:pPr>
              <w:spacing w:after="20"/>
              <w:ind w:left="20"/>
              <w:jc w:val="both"/>
            </w:pPr>
            <w:r>
              <w:rPr>
                <w:rFonts w:ascii="Times New Roman"/>
                <w:b w:val="false"/>
                <w:i w:val="false"/>
                <w:color w:val="000000"/>
                <w:sz w:val="20"/>
              </w:rPr>
              <w:t>
</w:t>
            </w:r>
            <w:r>
              <w:rPr>
                <w:rFonts w:ascii="Times New Roman"/>
                <w:b w:val="false"/>
                <w:i w:val="false"/>
                <w:color w:val="000000"/>
                <w:sz w:val="20"/>
              </w:rPr>
              <w:t>Г. 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Г. Чистякова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162"/>
          <w:p>
            <w:pPr>
              <w:spacing w:after="20"/>
              <w:ind w:left="20"/>
              <w:jc w:val="both"/>
            </w:pPr>
            <w:r>
              <w:rPr>
                <w:rFonts w:ascii="Times New Roman"/>
                <w:b w:val="false"/>
                <w:i w:val="false"/>
                <w:color w:val="000000"/>
                <w:sz w:val="20"/>
              </w:rPr>
              <w:t>
Р. Қайырбекова,</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3163"/>
          <w:p>
            <w:pPr>
              <w:spacing w:after="20"/>
              <w:ind w:left="20"/>
              <w:jc w:val="both"/>
            </w:pPr>
            <w:r>
              <w:rPr>
                <w:rFonts w:ascii="Times New Roman"/>
                <w:b w:val="false"/>
                <w:i w:val="false"/>
                <w:color w:val="000000"/>
                <w:sz w:val="20"/>
              </w:rPr>
              <w:t>
Основы права. Электронный учебник.</w:t>
            </w:r>
          </w:p>
          <w:bookmarkEnd w:id="3163"/>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3164"/>
          <w:p>
            <w:pPr>
              <w:spacing w:after="20"/>
              <w:ind w:left="20"/>
              <w:jc w:val="both"/>
            </w:pPr>
            <w:r>
              <w:rPr>
                <w:rFonts w:ascii="Times New Roman"/>
                <w:b w:val="false"/>
                <w:i w:val="false"/>
                <w:color w:val="000000"/>
                <w:sz w:val="20"/>
              </w:rPr>
              <w:t>
А. Ибраева,</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3165"/>
          <w:p>
            <w:pPr>
              <w:spacing w:after="20"/>
              <w:ind w:left="20"/>
              <w:jc w:val="both"/>
            </w:pPr>
            <w:r>
              <w:rPr>
                <w:rFonts w:ascii="Times New Roman"/>
                <w:b w:val="false"/>
                <w:i w:val="false"/>
                <w:color w:val="000000"/>
                <w:sz w:val="20"/>
              </w:rPr>
              <w:t>
Г. Косымова,</w:t>
            </w:r>
          </w:p>
          <w:bookmarkEnd w:id="3165"/>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Х.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3166"/>
          <w:p>
            <w:pPr>
              <w:spacing w:after="20"/>
              <w:ind w:left="20"/>
              <w:jc w:val="both"/>
            </w:pPr>
            <w:r>
              <w:rPr>
                <w:rFonts w:ascii="Times New Roman"/>
                <w:b w:val="false"/>
                <w:i w:val="false"/>
                <w:color w:val="000000"/>
                <w:sz w:val="20"/>
              </w:rPr>
              <w:t>
Қазақ тілі мен әдебиеті</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3167"/>
          <w:p>
            <w:pPr>
              <w:spacing w:after="20"/>
              <w:ind w:left="20"/>
              <w:jc w:val="both"/>
            </w:pPr>
            <w:r>
              <w:rPr>
                <w:rFonts w:ascii="Times New Roman"/>
                <w:b w:val="false"/>
                <w:i w:val="false"/>
                <w:color w:val="000000"/>
                <w:sz w:val="20"/>
              </w:rPr>
              <w:t>
З. Ерназарова,</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А. Бекетова,</w:t>
            </w:r>
          </w:p>
          <w:p>
            <w:pPr>
              <w:spacing w:after="20"/>
              <w:ind w:left="20"/>
              <w:jc w:val="both"/>
            </w:pPr>
            <w:r>
              <w:rPr>
                <w:rFonts w:ascii="Times New Roman"/>
                <w:b w:val="false"/>
                <w:i w:val="false"/>
                <w:color w:val="000000"/>
                <w:sz w:val="20"/>
              </w:rPr>
              <w:t>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3168"/>
          <w:p>
            <w:pPr>
              <w:spacing w:after="20"/>
              <w:ind w:left="20"/>
              <w:jc w:val="both"/>
            </w:pPr>
            <w:r>
              <w:rPr>
                <w:rFonts w:ascii="Times New Roman"/>
                <w:b w:val="false"/>
                <w:i w:val="false"/>
                <w:color w:val="000000"/>
                <w:sz w:val="20"/>
              </w:rPr>
              <w:t>
История Казахстана</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3169"/>
          <w:p>
            <w:pPr>
              <w:spacing w:after="20"/>
              <w:ind w:left="20"/>
              <w:jc w:val="both"/>
            </w:pPr>
            <w:r>
              <w:rPr>
                <w:rFonts w:ascii="Times New Roman"/>
                <w:b w:val="false"/>
                <w:i w:val="false"/>
                <w:color w:val="000000"/>
                <w:sz w:val="20"/>
              </w:rPr>
              <w:t>
З. Қабылдинов,</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А. Сандыбаева,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Ф. Лебаев,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3170"/>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w:t>
            </w:r>
          </w:p>
          <w:bookmarkEnd w:id="3170"/>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171"/>
          <w:p>
            <w:pPr>
              <w:spacing w:after="20"/>
              <w:ind w:left="20"/>
              <w:jc w:val="both"/>
            </w:pPr>
            <w:r>
              <w:rPr>
                <w:rFonts w:ascii="Times New Roman"/>
                <w:b w:val="false"/>
                <w:i w:val="false"/>
                <w:color w:val="000000"/>
                <w:sz w:val="20"/>
              </w:rPr>
              <w:t>
Е. Адельбаев,</w:t>
            </w:r>
          </w:p>
          <w:bookmarkEnd w:id="3171"/>
          <w:p>
            <w:pPr>
              <w:spacing w:after="20"/>
              <w:ind w:left="20"/>
              <w:jc w:val="both"/>
            </w:pPr>
            <w:r>
              <w:rPr>
                <w:rFonts w:ascii="Times New Roman"/>
                <w:b w:val="false"/>
                <w:i w:val="false"/>
                <w:color w:val="000000"/>
                <w:sz w:val="20"/>
              </w:rPr>
              <w:t>
</w:t>
            </w:r>
            <w:r>
              <w:rPr>
                <w:rFonts w:ascii="Times New Roman"/>
                <w:b w:val="false"/>
                <w:i w:val="false"/>
                <w:color w:val="000000"/>
                <w:sz w:val="20"/>
              </w:rPr>
              <w:t>В. Яковенко,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С. Чакантаев,</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3172"/>
          <w:p>
            <w:pPr>
              <w:spacing w:after="20"/>
              <w:ind w:left="20"/>
              <w:jc w:val="both"/>
            </w:pPr>
            <w:r>
              <w:rPr>
                <w:rFonts w:ascii="Times New Roman"/>
                <w:b w:val="false"/>
                <w:i w:val="false"/>
                <w:color w:val="000000"/>
                <w:sz w:val="20"/>
              </w:rPr>
              <w:t>
А. Тасбулатов,</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Лим,</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3173"/>
          <w:p>
            <w:pPr>
              <w:spacing w:after="20"/>
              <w:ind w:left="20"/>
              <w:jc w:val="both"/>
            </w:pPr>
            <w:r>
              <w:rPr>
                <w:rFonts w:ascii="Times New Roman"/>
                <w:b w:val="false"/>
                <w:i w:val="false"/>
                <w:color w:val="000000"/>
                <w:sz w:val="20"/>
              </w:rPr>
              <w:t>
Основы предпринимательства и бизнеса</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3174"/>
          <w:p>
            <w:pPr>
              <w:spacing w:after="20"/>
              <w:ind w:left="20"/>
              <w:jc w:val="both"/>
            </w:pPr>
            <w:r>
              <w:rPr>
                <w:rFonts w:ascii="Times New Roman"/>
                <w:b w:val="false"/>
                <w:i w:val="false"/>
                <w:color w:val="000000"/>
                <w:sz w:val="20"/>
              </w:rPr>
              <w:t>
Е. Дуйсенханов,</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3175"/>
          <w:p>
            <w:pPr>
              <w:spacing w:after="20"/>
              <w:ind w:left="20"/>
              <w:jc w:val="both"/>
            </w:pPr>
            <w:r>
              <w:rPr>
                <w:rFonts w:ascii="Times New Roman"/>
                <w:b w:val="false"/>
                <w:i w:val="false"/>
                <w:color w:val="000000"/>
                <w:sz w:val="20"/>
              </w:rPr>
              <w:t>
Графика и проектирование. Электронный учебник</w:t>
            </w:r>
          </w:p>
          <w:bookmarkEnd w:id="3175"/>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3176"/>
          <w:p>
            <w:pPr>
              <w:spacing w:after="20"/>
              <w:ind w:left="20"/>
              <w:jc w:val="both"/>
            </w:pPr>
            <w:r>
              <w:rPr>
                <w:rFonts w:ascii="Times New Roman"/>
                <w:b w:val="false"/>
                <w:i w:val="false"/>
                <w:color w:val="000000"/>
                <w:sz w:val="20"/>
              </w:rPr>
              <w:t>
Х. Танбаев,</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740" w:id="3177"/>
    <w:p>
      <w:pPr>
        <w:spacing w:after="0"/>
        <w:ind w:left="0"/>
        <w:jc w:val="both"/>
      </w:pPr>
      <w:r>
        <w:rPr>
          <w:rFonts w:ascii="Times New Roman"/>
          <w:b w:val="false"/>
          <w:i w:val="false"/>
          <w:color w:val="000000"/>
          <w:sz w:val="28"/>
        </w:rPr>
        <w:t>
      ";</w:t>
      </w:r>
    </w:p>
    <w:bookmarkEnd w:id="3177"/>
    <w:bookmarkStart w:name="z5741" w:id="3178"/>
    <w:p>
      <w:pPr>
        <w:spacing w:after="0"/>
        <w:ind w:left="0"/>
        <w:jc w:val="both"/>
      </w:pPr>
      <w:r>
        <w:rPr>
          <w:rFonts w:ascii="Times New Roman"/>
          <w:b w:val="false"/>
          <w:i w:val="false"/>
          <w:color w:val="000000"/>
          <w:sz w:val="28"/>
        </w:rPr>
        <w:t>
      раздел "Французкий язык":</w:t>
      </w:r>
    </w:p>
    <w:bookmarkEnd w:id="3178"/>
    <w:bookmarkStart w:name="z5742" w:id="3179"/>
    <w:p>
      <w:pPr>
        <w:spacing w:after="0"/>
        <w:ind w:left="0"/>
        <w:jc w:val="both"/>
      </w:pPr>
      <w:r>
        <w:rPr>
          <w:rFonts w:ascii="Times New Roman"/>
          <w:b w:val="false"/>
          <w:i w:val="false"/>
          <w:color w:val="000000"/>
          <w:sz w:val="28"/>
        </w:rPr>
        <w:t>
      дополнить подразделом "9 класс" следующего содержания:</w:t>
      </w:r>
    </w:p>
    <w:bookmarkEnd w:id="3179"/>
    <w:bookmarkStart w:name="z5743" w:id="3180"/>
    <w:p>
      <w:pPr>
        <w:spacing w:after="0"/>
        <w:ind w:left="0"/>
        <w:jc w:val="both"/>
      </w:pPr>
      <w:r>
        <w:rPr>
          <w:rFonts w:ascii="Times New Roman"/>
          <w:b w:val="false"/>
          <w:i w:val="false"/>
          <w:color w:val="000000"/>
          <w:sz w:val="28"/>
        </w:rPr>
        <w:t>
      "</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3181"/>
          <w:p>
            <w:pPr>
              <w:spacing w:after="20"/>
              <w:ind w:left="20"/>
              <w:jc w:val="both"/>
            </w:pPr>
            <w:r>
              <w:rPr>
                <w:rFonts w:ascii="Times New Roman"/>
                <w:b w:val="false"/>
                <w:i w:val="false"/>
                <w:color w:val="000000"/>
                <w:sz w:val="20"/>
              </w:rPr>
              <w:t>
Chanyrak-Tendances</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méthode de français. </w:t>
            </w:r>
          </w:p>
          <w:p>
            <w:pPr>
              <w:spacing w:after="20"/>
              <w:ind w:left="20"/>
              <w:jc w:val="both"/>
            </w:pPr>
            <w:r>
              <w:rPr>
                <w:rFonts w:ascii="Times New Roman"/>
                <w:b w:val="false"/>
                <w:i w:val="false"/>
                <w:color w:val="000000"/>
                <w:sz w:val="20"/>
              </w:rPr>
              <w:t xml:space="preserve">
Le manuel électronique (web-платформа https://edudigital.kz/)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3182"/>
          <w:p>
            <w:pPr>
              <w:spacing w:after="20"/>
              <w:ind w:left="20"/>
              <w:jc w:val="both"/>
            </w:pPr>
            <w:r>
              <w:rPr>
                <w:rFonts w:ascii="Times New Roman"/>
                <w:b w:val="false"/>
                <w:i w:val="false"/>
                <w:color w:val="000000"/>
                <w:sz w:val="20"/>
              </w:rPr>
              <w:t>
R. Baktiyarova,</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 Alimova,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Nurtayeva, </w:t>
            </w:r>
          </w:p>
          <w:p>
            <w:pPr>
              <w:spacing w:after="20"/>
              <w:ind w:left="20"/>
              <w:jc w:val="both"/>
            </w:pPr>
            <w:r>
              <w:rPr>
                <w:rFonts w:ascii="Times New Roman"/>
                <w:b w:val="false"/>
                <w:i w:val="false"/>
                <w:color w:val="000000"/>
                <w:sz w:val="20"/>
              </w:rPr>
              <w:t>
</w:t>
            </w:r>
            <w:r>
              <w:rPr>
                <w:rFonts w:ascii="Times New Roman"/>
                <w:b w:val="false"/>
                <w:i w:val="false"/>
                <w:color w:val="000000"/>
                <w:sz w:val="20"/>
              </w:rPr>
              <w:t>J. Girardet,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Pécheur, </w:t>
            </w:r>
          </w:p>
          <w:p>
            <w:pPr>
              <w:spacing w:after="20"/>
              <w:ind w:left="20"/>
              <w:jc w:val="both"/>
            </w:pPr>
            <w:r>
              <w:rPr>
                <w:rFonts w:ascii="Times New Roman"/>
                <w:b w:val="false"/>
                <w:i w:val="false"/>
                <w:color w:val="000000"/>
                <w:sz w:val="20"/>
              </w:rPr>
              <w:t>
</w:t>
            </w:r>
            <w:r>
              <w:rPr>
                <w:rFonts w:ascii="Times New Roman"/>
                <w:b w:val="false"/>
                <w:i w:val="false"/>
                <w:color w:val="000000"/>
                <w:sz w:val="20"/>
              </w:rPr>
              <w:t>C. Gibbe,</w:t>
            </w:r>
          </w:p>
          <w:p>
            <w:pPr>
              <w:spacing w:after="20"/>
              <w:ind w:left="20"/>
              <w:jc w:val="both"/>
            </w:pPr>
            <w:r>
              <w:rPr>
                <w:rFonts w:ascii="Times New Roman"/>
                <w:b w:val="false"/>
                <w:i w:val="false"/>
                <w:color w:val="000000"/>
                <w:sz w:val="20"/>
              </w:rPr>
              <w:t>
M. Parizet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bl>
    <w:bookmarkStart w:name="z5752" w:id="3183"/>
    <w:p>
      <w:pPr>
        <w:spacing w:after="0"/>
        <w:ind w:left="0"/>
        <w:jc w:val="both"/>
      </w:pPr>
      <w:r>
        <w:rPr>
          <w:rFonts w:ascii="Times New Roman"/>
          <w:b w:val="false"/>
          <w:i w:val="false"/>
          <w:color w:val="000000"/>
          <w:sz w:val="28"/>
        </w:rPr>
        <w:t>
      ";</w:t>
      </w:r>
    </w:p>
    <w:bookmarkEnd w:id="3183"/>
    <w:bookmarkStart w:name="z5753" w:id="3184"/>
    <w:p>
      <w:pPr>
        <w:spacing w:after="0"/>
        <w:ind w:left="0"/>
        <w:jc w:val="both"/>
      </w:pPr>
      <w:r>
        <w:rPr>
          <w:rFonts w:ascii="Times New Roman"/>
          <w:b w:val="false"/>
          <w:i w:val="false"/>
          <w:color w:val="000000"/>
          <w:sz w:val="28"/>
        </w:rPr>
        <w:t>
      в разделе "с уйгурским языком обучения":</w:t>
      </w:r>
    </w:p>
    <w:bookmarkEnd w:id="3184"/>
    <w:bookmarkStart w:name="z5754" w:id="3185"/>
    <w:p>
      <w:pPr>
        <w:spacing w:after="0"/>
        <w:ind w:left="0"/>
        <w:jc w:val="both"/>
      </w:pPr>
      <w:r>
        <w:rPr>
          <w:rFonts w:ascii="Times New Roman"/>
          <w:b w:val="false"/>
          <w:i w:val="false"/>
          <w:color w:val="000000"/>
          <w:sz w:val="28"/>
        </w:rPr>
        <w:t>
      в подразделе "1 класс":</w:t>
      </w:r>
    </w:p>
    <w:bookmarkEnd w:id="3185"/>
    <w:bookmarkStart w:name="z5755" w:id="3186"/>
    <w:p>
      <w:pPr>
        <w:spacing w:after="0"/>
        <w:ind w:left="0"/>
        <w:jc w:val="both"/>
      </w:pPr>
      <w:r>
        <w:rPr>
          <w:rFonts w:ascii="Times New Roman"/>
          <w:b w:val="false"/>
          <w:i w:val="false"/>
          <w:color w:val="000000"/>
          <w:sz w:val="28"/>
        </w:rPr>
        <w:t>
      строки, порядковые номера 1 и 2, изложить в следующей редакции:</w:t>
      </w:r>
    </w:p>
    <w:bookmarkEnd w:id="3186"/>
    <w:bookmarkStart w:name="z5756" w:id="3187"/>
    <w:p>
      <w:pPr>
        <w:spacing w:after="0"/>
        <w:ind w:left="0"/>
        <w:jc w:val="both"/>
      </w:pPr>
      <w:r>
        <w:rPr>
          <w:rFonts w:ascii="Times New Roman"/>
          <w:b w:val="false"/>
          <w:i w:val="false"/>
          <w:color w:val="000000"/>
          <w:sz w:val="28"/>
        </w:rPr>
        <w:t>
      "</w:t>
      </w:r>
    </w:p>
    <w:bookmarkEnd w:id="3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3188"/>
          <w:p>
            <w:pPr>
              <w:spacing w:after="20"/>
              <w:ind w:left="20"/>
              <w:jc w:val="both"/>
            </w:pPr>
            <w:r>
              <w:rPr>
                <w:rFonts w:ascii="Times New Roman"/>
                <w:b w:val="false"/>
                <w:i w:val="false"/>
                <w:color w:val="000000"/>
                <w:sz w:val="20"/>
              </w:rPr>
              <w:t>
Елипбә.</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3189"/>
          <w:p>
            <w:pPr>
              <w:spacing w:after="20"/>
              <w:ind w:left="20"/>
              <w:jc w:val="both"/>
            </w:pPr>
            <w:r>
              <w:rPr>
                <w:rFonts w:ascii="Times New Roman"/>
                <w:b w:val="false"/>
                <w:i w:val="false"/>
                <w:color w:val="000000"/>
                <w:sz w:val="20"/>
              </w:rPr>
              <w:t xml:space="preserve">
М. Мәһәмдинов, </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Азнибақиева, </w:t>
            </w:r>
          </w:p>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3190"/>
          <w:p>
            <w:pPr>
              <w:spacing w:after="20"/>
              <w:ind w:left="20"/>
              <w:jc w:val="both"/>
            </w:pPr>
            <w:r>
              <w:rPr>
                <w:rFonts w:ascii="Times New Roman"/>
                <w:b w:val="false"/>
                <w:i w:val="false"/>
                <w:color w:val="000000"/>
                <w:sz w:val="20"/>
              </w:rPr>
              <w:t>
Ана тили.</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3191"/>
          <w:p>
            <w:pPr>
              <w:spacing w:after="20"/>
              <w:ind w:left="20"/>
              <w:jc w:val="both"/>
            </w:pPr>
            <w:r>
              <w:rPr>
                <w:rFonts w:ascii="Times New Roman"/>
                <w:b w:val="false"/>
                <w:i w:val="false"/>
                <w:color w:val="000000"/>
                <w:sz w:val="20"/>
              </w:rPr>
              <w:t xml:space="preserve">
М. Мәһәмдинов, </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Азнибақиева, </w:t>
            </w:r>
          </w:p>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65" w:id="3192"/>
    <w:p>
      <w:pPr>
        <w:spacing w:after="0"/>
        <w:ind w:left="0"/>
        <w:jc w:val="both"/>
      </w:pPr>
      <w:r>
        <w:rPr>
          <w:rFonts w:ascii="Times New Roman"/>
          <w:b w:val="false"/>
          <w:i w:val="false"/>
          <w:color w:val="000000"/>
          <w:sz w:val="28"/>
        </w:rPr>
        <w:t>
      ";</w:t>
      </w:r>
    </w:p>
    <w:bookmarkEnd w:id="3192"/>
    <w:bookmarkStart w:name="z5766" w:id="3193"/>
    <w:p>
      <w:pPr>
        <w:spacing w:after="0"/>
        <w:ind w:left="0"/>
        <w:jc w:val="both"/>
      </w:pPr>
      <w:r>
        <w:rPr>
          <w:rFonts w:ascii="Times New Roman"/>
          <w:b w:val="false"/>
          <w:i w:val="false"/>
          <w:color w:val="000000"/>
          <w:sz w:val="28"/>
        </w:rPr>
        <w:t>
      в подразделе "2 класс":</w:t>
      </w:r>
    </w:p>
    <w:bookmarkEnd w:id="3193"/>
    <w:bookmarkStart w:name="z5767" w:id="3194"/>
    <w:p>
      <w:pPr>
        <w:spacing w:after="0"/>
        <w:ind w:left="0"/>
        <w:jc w:val="both"/>
      </w:pPr>
      <w:r>
        <w:rPr>
          <w:rFonts w:ascii="Times New Roman"/>
          <w:b w:val="false"/>
          <w:i w:val="false"/>
          <w:color w:val="000000"/>
          <w:sz w:val="28"/>
        </w:rPr>
        <w:t>
      строки, порядковые номера 1, 2, 3, 4 и 5, изложить в следующей редакции:</w:t>
      </w:r>
    </w:p>
    <w:bookmarkEnd w:id="3194"/>
    <w:bookmarkStart w:name="z5768" w:id="3195"/>
    <w:p>
      <w:pPr>
        <w:spacing w:after="0"/>
        <w:ind w:left="0"/>
        <w:jc w:val="both"/>
      </w:pPr>
      <w:r>
        <w:rPr>
          <w:rFonts w:ascii="Times New Roman"/>
          <w:b w:val="false"/>
          <w:i w:val="false"/>
          <w:color w:val="000000"/>
          <w:sz w:val="28"/>
        </w:rPr>
        <w:t>
      "</w:t>
      </w:r>
    </w:p>
    <w:bookmarkEnd w:id="3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3196"/>
          <w:p>
            <w:pPr>
              <w:spacing w:after="20"/>
              <w:ind w:left="20"/>
              <w:jc w:val="both"/>
            </w:pPr>
            <w:r>
              <w:rPr>
                <w:rFonts w:ascii="Times New Roman"/>
                <w:b w:val="false"/>
                <w:i w:val="false"/>
                <w:color w:val="000000"/>
                <w:sz w:val="20"/>
              </w:rPr>
              <w:t>
Уйғур тили</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3197"/>
          <w:p>
            <w:pPr>
              <w:spacing w:after="20"/>
              <w:ind w:left="20"/>
              <w:jc w:val="both"/>
            </w:pPr>
            <w:r>
              <w:rPr>
                <w:rFonts w:ascii="Times New Roman"/>
                <w:b w:val="false"/>
                <w:i w:val="false"/>
                <w:color w:val="000000"/>
                <w:sz w:val="20"/>
              </w:rPr>
              <w:t xml:space="preserve">
А. Арзиева, </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Қурбанова, </w:t>
            </w:r>
          </w:p>
          <w:p>
            <w:pPr>
              <w:spacing w:after="20"/>
              <w:ind w:left="20"/>
              <w:jc w:val="both"/>
            </w:pPr>
            <w:r>
              <w:rPr>
                <w:rFonts w:ascii="Times New Roman"/>
                <w:b w:val="false"/>
                <w:i w:val="false"/>
                <w:color w:val="000000"/>
                <w:sz w:val="20"/>
              </w:rPr>
              <w:t>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3198"/>
          <w:p>
            <w:pPr>
              <w:spacing w:after="20"/>
              <w:ind w:left="20"/>
              <w:jc w:val="both"/>
            </w:pPr>
            <w:r>
              <w:rPr>
                <w:rFonts w:ascii="Times New Roman"/>
                <w:b w:val="false"/>
                <w:i w:val="false"/>
                <w:color w:val="000000"/>
                <w:sz w:val="20"/>
              </w:rPr>
              <w:t>
Әдәбий оқуш</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3199"/>
          <w:p>
            <w:pPr>
              <w:spacing w:after="20"/>
              <w:ind w:left="20"/>
              <w:jc w:val="both"/>
            </w:pPr>
            <w:r>
              <w:rPr>
                <w:rFonts w:ascii="Times New Roman"/>
                <w:b w:val="false"/>
                <w:i w:val="false"/>
                <w:color w:val="000000"/>
                <w:sz w:val="20"/>
              </w:rPr>
              <w:t xml:space="preserve">
М. Мәһәмдинов, </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Садирова, </w:t>
            </w:r>
          </w:p>
          <w:p>
            <w:pPr>
              <w:spacing w:after="20"/>
              <w:ind w:left="20"/>
              <w:jc w:val="both"/>
            </w:pPr>
            <w:r>
              <w:rPr>
                <w:rFonts w:ascii="Times New Roman"/>
                <w:b w:val="false"/>
                <w:i w:val="false"/>
                <w:color w:val="000000"/>
                <w:sz w:val="20"/>
              </w:rPr>
              <w:t>
С. Қутәмова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3200"/>
          <w:p>
            <w:pPr>
              <w:spacing w:after="20"/>
              <w:ind w:left="20"/>
              <w:jc w:val="both"/>
            </w:pPr>
            <w:r>
              <w:rPr>
                <w:rFonts w:ascii="Times New Roman"/>
                <w:b w:val="false"/>
                <w:i w:val="false"/>
                <w:color w:val="000000"/>
                <w:sz w:val="20"/>
              </w:rPr>
              <w:t>
Математика</w:t>
            </w:r>
          </w:p>
          <w:bookmarkEnd w:id="320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3201"/>
          <w:p>
            <w:pPr>
              <w:spacing w:after="20"/>
              <w:ind w:left="20"/>
              <w:jc w:val="both"/>
            </w:pPr>
            <w:r>
              <w:rPr>
                <w:rFonts w:ascii="Times New Roman"/>
                <w:b w:val="false"/>
                <w:i w:val="false"/>
                <w:color w:val="000000"/>
                <w:sz w:val="20"/>
              </w:rPr>
              <w:t xml:space="preserve">
Т. Оспанов, </w:t>
            </w:r>
          </w:p>
          <w:bookmarkEnd w:id="3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3202"/>
          <w:p>
            <w:pPr>
              <w:spacing w:after="20"/>
              <w:ind w:left="20"/>
              <w:jc w:val="both"/>
            </w:pPr>
            <w:r>
              <w:rPr>
                <w:rFonts w:ascii="Times New Roman"/>
                <w:b w:val="false"/>
                <w:i w:val="false"/>
                <w:color w:val="000000"/>
                <w:sz w:val="20"/>
              </w:rPr>
              <w:t>
Тәбиәтшунаслиқ</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3203"/>
          <w:p>
            <w:pPr>
              <w:spacing w:after="20"/>
              <w:ind w:left="20"/>
              <w:jc w:val="both"/>
            </w:pPr>
            <w:r>
              <w:rPr>
                <w:rFonts w:ascii="Times New Roman"/>
                <w:b w:val="false"/>
                <w:i w:val="false"/>
                <w:color w:val="000000"/>
                <w:sz w:val="20"/>
              </w:rPr>
              <w:t xml:space="preserve">
С. Кучербаева, </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Көдек, </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3204"/>
          <w:p>
            <w:pPr>
              <w:spacing w:after="20"/>
              <w:ind w:left="20"/>
              <w:jc w:val="both"/>
            </w:pPr>
            <w:r>
              <w:rPr>
                <w:rFonts w:ascii="Times New Roman"/>
                <w:b w:val="false"/>
                <w:i w:val="false"/>
                <w:color w:val="000000"/>
                <w:sz w:val="20"/>
              </w:rPr>
              <w:t>
Музыка</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3205"/>
          <w:p>
            <w:pPr>
              <w:spacing w:after="20"/>
              <w:ind w:left="20"/>
              <w:jc w:val="both"/>
            </w:pPr>
            <w:r>
              <w:rPr>
                <w:rFonts w:ascii="Times New Roman"/>
                <w:b w:val="false"/>
                <w:i w:val="false"/>
                <w:color w:val="000000"/>
                <w:sz w:val="20"/>
              </w:rPr>
              <w:t xml:space="preserve">
Ш. Қулманова, </w:t>
            </w:r>
          </w:p>
          <w:bookmarkEnd w:id="3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Тоқжанов, </w:t>
            </w:r>
          </w:p>
          <w:p>
            <w:pPr>
              <w:spacing w:after="20"/>
              <w:ind w:left="20"/>
              <w:jc w:val="both"/>
            </w:pPr>
            <w:r>
              <w:rPr>
                <w:rFonts w:ascii="Times New Roman"/>
                <w:b w:val="false"/>
                <w:i w:val="false"/>
                <w:color w:val="000000"/>
                <w:sz w:val="20"/>
              </w:rPr>
              <w:t>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90" w:id="3206"/>
    <w:p>
      <w:pPr>
        <w:spacing w:after="0"/>
        <w:ind w:left="0"/>
        <w:jc w:val="both"/>
      </w:pPr>
      <w:r>
        <w:rPr>
          <w:rFonts w:ascii="Times New Roman"/>
          <w:b w:val="false"/>
          <w:i w:val="false"/>
          <w:color w:val="000000"/>
          <w:sz w:val="28"/>
        </w:rPr>
        <w:t>
      ";</w:t>
      </w:r>
    </w:p>
    <w:bookmarkEnd w:id="3206"/>
    <w:bookmarkStart w:name="z5791" w:id="3207"/>
    <w:p>
      <w:pPr>
        <w:spacing w:after="0"/>
        <w:ind w:left="0"/>
        <w:jc w:val="both"/>
      </w:pPr>
      <w:r>
        <w:rPr>
          <w:rFonts w:ascii="Times New Roman"/>
          <w:b w:val="false"/>
          <w:i w:val="false"/>
          <w:color w:val="000000"/>
          <w:sz w:val="28"/>
        </w:rPr>
        <w:t>
      подраздел "7 класс" изложить в следующей редакции:</w:t>
      </w:r>
    </w:p>
    <w:bookmarkEnd w:id="3207"/>
    <w:bookmarkStart w:name="z5792" w:id="3208"/>
    <w:p>
      <w:pPr>
        <w:spacing w:after="0"/>
        <w:ind w:left="0"/>
        <w:jc w:val="both"/>
      </w:pPr>
      <w:r>
        <w:rPr>
          <w:rFonts w:ascii="Times New Roman"/>
          <w:b w:val="false"/>
          <w:i w:val="false"/>
          <w:color w:val="000000"/>
          <w:sz w:val="28"/>
        </w:rPr>
        <w:t>
      "</w:t>
      </w:r>
    </w:p>
    <w:bookmarkEnd w:id="3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3209"/>
          <w:p>
            <w:pPr>
              <w:spacing w:after="20"/>
              <w:ind w:left="20"/>
              <w:jc w:val="both"/>
            </w:pPr>
            <w:r>
              <w:rPr>
                <w:rFonts w:ascii="Times New Roman"/>
                <w:b w:val="false"/>
                <w:i w:val="false"/>
                <w:color w:val="000000"/>
                <w:sz w:val="20"/>
              </w:rPr>
              <w:t>
Информатика</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3210"/>
          <w:p>
            <w:pPr>
              <w:spacing w:after="20"/>
              <w:ind w:left="20"/>
              <w:jc w:val="both"/>
            </w:pPr>
            <w:r>
              <w:rPr>
                <w:rFonts w:ascii="Times New Roman"/>
                <w:b w:val="false"/>
                <w:i w:val="false"/>
                <w:color w:val="000000"/>
                <w:sz w:val="20"/>
              </w:rPr>
              <w:t xml:space="preserve">
С. Мухамбетжанова, А.Тен, </w:t>
            </w:r>
          </w:p>
          <w:bookmarkEnd w:id="3210"/>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96" w:id="3211"/>
    <w:p>
      <w:pPr>
        <w:spacing w:after="0"/>
        <w:ind w:left="0"/>
        <w:jc w:val="both"/>
      </w:pPr>
      <w:r>
        <w:rPr>
          <w:rFonts w:ascii="Times New Roman"/>
          <w:b w:val="false"/>
          <w:i w:val="false"/>
          <w:color w:val="000000"/>
          <w:sz w:val="28"/>
        </w:rPr>
        <w:t>
      ";</w:t>
      </w:r>
    </w:p>
    <w:bookmarkEnd w:id="3211"/>
    <w:bookmarkStart w:name="z5797" w:id="3212"/>
    <w:p>
      <w:pPr>
        <w:spacing w:after="0"/>
        <w:ind w:left="0"/>
        <w:jc w:val="both"/>
      </w:pPr>
      <w:r>
        <w:rPr>
          <w:rFonts w:ascii="Times New Roman"/>
          <w:b w:val="false"/>
          <w:i w:val="false"/>
          <w:color w:val="000000"/>
          <w:sz w:val="28"/>
        </w:rPr>
        <w:t>
      подраздел "10 класс", "общественно-гуманитарное направление" изложить в следующей редакции:</w:t>
      </w:r>
    </w:p>
    <w:bookmarkEnd w:id="3212"/>
    <w:bookmarkStart w:name="z5798" w:id="3213"/>
    <w:p>
      <w:pPr>
        <w:spacing w:after="0"/>
        <w:ind w:left="0"/>
        <w:jc w:val="both"/>
      </w:pPr>
      <w:r>
        <w:rPr>
          <w:rFonts w:ascii="Times New Roman"/>
          <w:b w:val="false"/>
          <w:i w:val="false"/>
          <w:color w:val="000000"/>
          <w:sz w:val="28"/>
        </w:rPr>
        <w:t>
      "</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3214"/>
          <w:p>
            <w:pPr>
              <w:spacing w:after="20"/>
              <w:ind w:left="20"/>
              <w:jc w:val="both"/>
            </w:pPr>
            <w:r>
              <w:rPr>
                <w:rFonts w:ascii="Times New Roman"/>
                <w:b w:val="false"/>
                <w:i w:val="false"/>
                <w:color w:val="000000"/>
                <w:sz w:val="20"/>
              </w:rPr>
              <w:t>
Биология</w:t>
            </w:r>
          </w:p>
          <w:bookmarkEnd w:id="32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3215"/>
          <w:p>
            <w:pPr>
              <w:spacing w:after="20"/>
              <w:ind w:left="20"/>
              <w:jc w:val="both"/>
            </w:pPr>
            <w:r>
              <w:rPr>
                <w:rFonts w:ascii="Times New Roman"/>
                <w:b w:val="false"/>
                <w:i w:val="false"/>
                <w:color w:val="000000"/>
                <w:sz w:val="20"/>
              </w:rPr>
              <w:t xml:space="preserve">
Н. Асанов, </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Соловьева, </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03" w:id="3216"/>
    <w:p>
      <w:pPr>
        <w:spacing w:after="0"/>
        <w:ind w:left="0"/>
        <w:jc w:val="both"/>
      </w:pPr>
      <w:r>
        <w:rPr>
          <w:rFonts w:ascii="Times New Roman"/>
          <w:b w:val="false"/>
          <w:i w:val="false"/>
          <w:color w:val="000000"/>
          <w:sz w:val="28"/>
        </w:rPr>
        <w:t>
      ";</w:t>
      </w:r>
    </w:p>
    <w:bookmarkEnd w:id="3216"/>
    <w:bookmarkStart w:name="z5804" w:id="3217"/>
    <w:p>
      <w:pPr>
        <w:spacing w:after="0"/>
        <w:ind w:left="0"/>
        <w:jc w:val="both"/>
      </w:pPr>
      <w:r>
        <w:rPr>
          <w:rFonts w:ascii="Times New Roman"/>
          <w:b w:val="false"/>
          <w:i w:val="false"/>
          <w:color w:val="000000"/>
          <w:sz w:val="28"/>
        </w:rPr>
        <w:t>
      в перечне "Электронные учебно-методические комплексы":</w:t>
      </w:r>
    </w:p>
    <w:bookmarkEnd w:id="3217"/>
    <w:bookmarkStart w:name="z5805" w:id="3218"/>
    <w:p>
      <w:pPr>
        <w:spacing w:after="0"/>
        <w:ind w:left="0"/>
        <w:jc w:val="both"/>
      </w:pPr>
      <w:r>
        <w:rPr>
          <w:rFonts w:ascii="Times New Roman"/>
          <w:b w:val="false"/>
          <w:i w:val="false"/>
          <w:color w:val="000000"/>
          <w:sz w:val="28"/>
        </w:rPr>
        <w:t>
      в разделе "с казахским языком обучения":</w:t>
      </w:r>
    </w:p>
    <w:bookmarkEnd w:id="3218"/>
    <w:bookmarkStart w:name="z5806" w:id="3219"/>
    <w:p>
      <w:pPr>
        <w:spacing w:after="0"/>
        <w:ind w:left="0"/>
        <w:jc w:val="both"/>
      </w:pPr>
      <w:r>
        <w:rPr>
          <w:rFonts w:ascii="Times New Roman"/>
          <w:b w:val="false"/>
          <w:i w:val="false"/>
          <w:color w:val="000000"/>
          <w:sz w:val="28"/>
        </w:rPr>
        <w:t>
      в подразделе "3 класс":</w:t>
      </w:r>
    </w:p>
    <w:bookmarkEnd w:id="3219"/>
    <w:bookmarkStart w:name="z5807" w:id="3220"/>
    <w:p>
      <w:pPr>
        <w:spacing w:after="0"/>
        <w:ind w:left="0"/>
        <w:jc w:val="both"/>
      </w:pPr>
      <w:r>
        <w:rPr>
          <w:rFonts w:ascii="Times New Roman"/>
          <w:b w:val="false"/>
          <w:i w:val="false"/>
          <w:color w:val="000000"/>
          <w:sz w:val="28"/>
        </w:rPr>
        <w:t xml:space="preserve">
      строки, порядковые номера 1 и 2, изложить в следующей редакции: </w:t>
      </w:r>
    </w:p>
    <w:bookmarkEnd w:id="3220"/>
    <w:bookmarkStart w:name="z5808" w:id="3221"/>
    <w:p>
      <w:pPr>
        <w:spacing w:after="0"/>
        <w:ind w:left="0"/>
        <w:jc w:val="both"/>
      </w:pPr>
      <w:r>
        <w:rPr>
          <w:rFonts w:ascii="Times New Roman"/>
          <w:b w:val="false"/>
          <w:i w:val="false"/>
          <w:color w:val="000000"/>
          <w:sz w:val="28"/>
        </w:rPr>
        <w:t>
      "</w:t>
      </w:r>
    </w:p>
    <w:bookmarkEnd w:id="3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оқыту әдістемесі.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жұмыс дәптері.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09" w:id="3222"/>
    <w:p>
      <w:pPr>
        <w:spacing w:after="0"/>
        <w:ind w:left="0"/>
        <w:jc w:val="both"/>
      </w:pPr>
      <w:r>
        <w:rPr>
          <w:rFonts w:ascii="Times New Roman"/>
          <w:b w:val="false"/>
          <w:i w:val="false"/>
          <w:color w:val="000000"/>
          <w:sz w:val="28"/>
        </w:rPr>
        <w:t>
      ";</w:t>
      </w:r>
    </w:p>
    <w:bookmarkEnd w:id="3222"/>
    <w:bookmarkStart w:name="z5810" w:id="3223"/>
    <w:p>
      <w:pPr>
        <w:spacing w:after="0"/>
        <w:ind w:left="0"/>
        <w:jc w:val="both"/>
      </w:pPr>
      <w:r>
        <w:rPr>
          <w:rFonts w:ascii="Times New Roman"/>
          <w:b w:val="false"/>
          <w:i w:val="false"/>
          <w:color w:val="000000"/>
          <w:sz w:val="28"/>
        </w:rPr>
        <w:t>
      в подразделе "4 класс":</w:t>
      </w:r>
    </w:p>
    <w:bookmarkEnd w:id="3223"/>
    <w:bookmarkStart w:name="z5811" w:id="3224"/>
    <w:p>
      <w:pPr>
        <w:spacing w:after="0"/>
        <w:ind w:left="0"/>
        <w:jc w:val="both"/>
      </w:pPr>
      <w:r>
        <w:rPr>
          <w:rFonts w:ascii="Times New Roman"/>
          <w:b w:val="false"/>
          <w:i w:val="false"/>
          <w:color w:val="000000"/>
          <w:sz w:val="28"/>
        </w:rPr>
        <w:t xml:space="preserve">
      строки, порядковые номера 1 и 2, изложить в следующей редакции: </w:t>
      </w:r>
    </w:p>
    <w:bookmarkEnd w:id="3224"/>
    <w:bookmarkStart w:name="z5812" w:id="3225"/>
    <w:p>
      <w:pPr>
        <w:spacing w:after="0"/>
        <w:ind w:left="0"/>
        <w:jc w:val="both"/>
      </w:pPr>
      <w:r>
        <w:rPr>
          <w:rFonts w:ascii="Times New Roman"/>
          <w:b w:val="false"/>
          <w:i w:val="false"/>
          <w:color w:val="000000"/>
          <w:sz w:val="28"/>
        </w:rPr>
        <w:t>
      "</w:t>
      </w:r>
    </w:p>
    <w:bookmarkEnd w:id="3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әдістемелік нұсқаулық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Э. Қуандыққызы,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3226"/>
          <w:p>
            <w:pPr>
              <w:spacing w:after="20"/>
              <w:ind w:left="20"/>
              <w:jc w:val="both"/>
            </w:pPr>
            <w:r>
              <w:rPr>
                <w:rFonts w:ascii="Times New Roman"/>
                <w:b w:val="false"/>
                <w:i w:val="false"/>
                <w:color w:val="000000"/>
                <w:sz w:val="20"/>
              </w:rPr>
              <w:t>
 Цифрлық сауаттылық.</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жұмыс дәптері</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3227"/>
          <w:p>
            <w:pPr>
              <w:spacing w:after="20"/>
              <w:ind w:left="20"/>
              <w:jc w:val="both"/>
            </w:pPr>
            <w:r>
              <w:rPr>
                <w:rFonts w:ascii="Times New Roman"/>
                <w:b w:val="false"/>
                <w:i w:val="false"/>
                <w:color w:val="000000"/>
                <w:sz w:val="20"/>
              </w:rPr>
              <w:t xml:space="preserve">
Д. Исабаева, </w:t>
            </w:r>
          </w:p>
          <w:bookmarkEnd w:id="3227"/>
          <w:p>
            <w:pPr>
              <w:spacing w:after="20"/>
              <w:ind w:left="20"/>
              <w:jc w:val="both"/>
            </w:pPr>
            <w:r>
              <w:rPr>
                <w:rFonts w:ascii="Times New Roman"/>
                <w:b w:val="false"/>
                <w:i w:val="false"/>
                <w:color w:val="000000"/>
                <w:sz w:val="20"/>
              </w:rPr>
              <w:t>
М. Әубекова, А. Баянбек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16" w:id="3228"/>
    <w:p>
      <w:pPr>
        <w:spacing w:after="0"/>
        <w:ind w:left="0"/>
        <w:jc w:val="both"/>
      </w:pPr>
      <w:r>
        <w:rPr>
          <w:rFonts w:ascii="Times New Roman"/>
          <w:b w:val="false"/>
          <w:i w:val="false"/>
          <w:color w:val="000000"/>
          <w:sz w:val="28"/>
        </w:rPr>
        <w:t>
      ";</w:t>
      </w:r>
    </w:p>
    <w:bookmarkEnd w:id="3228"/>
    <w:bookmarkStart w:name="z5817" w:id="3229"/>
    <w:p>
      <w:pPr>
        <w:spacing w:after="0"/>
        <w:ind w:left="0"/>
        <w:jc w:val="both"/>
      </w:pPr>
      <w:r>
        <w:rPr>
          <w:rFonts w:ascii="Times New Roman"/>
          <w:b w:val="false"/>
          <w:i w:val="false"/>
          <w:color w:val="000000"/>
          <w:sz w:val="28"/>
        </w:rPr>
        <w:t>
      в разделе "с русским языком обучения":</w:t>
      </w:r>
    </w:p>
    <w:bookmarkEnd w:id="3229"/>
    <w:bookmarkStart w:name="z5818" w:id="3230"/>
    <w:p>
      <w:pPr>
        <w:spacing w:after="0"/>
        <w:ind w:left="0"/>
        <w:jc w:val="both"/>
      </w:pPr>
      <w:r>
        <w:rPr>
          <w:rFonts w:ascii="Times New Roman"/>
          <w:b w:val="false"/>
          <w:i w:val="false"/>
          <w:color w:val="000000"/>
          <w:sz w:val="28"/>
        </w:rPr>
        <w:t>
      в подразделе "3 класс":</w:t>
      </w:r>
    </w:p>
    <w:bookmarkEnd w:id="3230"/>
    <w:bookmarkStart w:name="z5819" w:id="3231"/>
    <w:p>
      <w:pPr>
        <w:spacing w:after="0"/>
        <w:ind w:left="0"/>
        <w:jc w:val="both"/>
      </w:pPr>
      <w:r>
        <w:rPr>
          <w:rFonts w:ascii="Times New Roman"/>
          <w:b w:val="false"/>
          <w:i w:val="false"/>
          <w:color w:val="000000"/>
          <w:sz w:val="28"/>
        </w:rPr>
        <w:t xml:space="preserve">
      строки, порядковые номера 1 и 2, изложить в следующей редакции: </w:t>
      </w:r>
    </w:p>
    <w:bookmarkEnd w:id="3231"/>
    <w:bookmarkStart w:name="z5820" w:id="3232"/>
    <w:p>
      <w:pPr>
        <w:spacing w:after="0"/>
        <w:ind w:left="0"/>
        <w:jc w:val="both"/>
      </w:pPr>
      <w:r>
        <w:rPr>
          <w:rFonts w:ascii="Times New Roman"/>
          <w:b w:val="false"/>
          <w:i w:val="false"/>
          <w:color w:val="000000"/>
          <w:sz w:val="28"/>
        </w:rPr>
        <w:t>
      "</w:t>
      </w:r>
    </w:p>
    <w:bookmarkEnd w:id="3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3233"/>
          <w:p>
            <w:pPr>
              <w:spacing w:after="20"/>
              <w:ind w:left="20"/>
              <w:jc w:val="both"/>
            </w:pPr>
            <w:r>
              <w:rPr>
                <w:rFonts w:ascii="Times New Roman"/>
                <w:b w:val="false"/>
                <w:i w:val="false"/>
                <w:color w:val="000000"/>
                <w:sz w:val="20"/>
              </w:rPr>
              <w:t>
Цифровая грамотность. Электронное методическое руководство</w:t>
            </w:r>
          </w:p>
          <w:bookmarkEnd w:id="3233"/>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3234"/>
          <w:p>
            <w:pPr>
              <w:spacing w:after="20"/>
              <w:ind w:left="20"/>
              <w:jc w:val="both"/>
            </w:pPr>
            <w:r>
              <w:rPr>
                <w:rFonts w:ascii="Times New Roman"/>
                <w:b w:val="false"/>
                <w:i w:val="false"/>
                <w:color w:val="000000"/>
                <w:sz w:val="20"/>
              </w:rPr>
              <w:t>
Цифровая грамотность. Электронная рабочая тетрадь</w:t>
            </w:r>
          </w:p>
          <w:bookmarkEnd w:id="323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23" w:id="3235"/>
    <w:p>
      <w:pPr>
        <w:spacing w:after="0"/>
        <w:ind w:left="0"/>
        <w:jc w:val="both"/>
      </w:pPr>
      <w:r>
        <w:rPr>
          <w:rFonts w:ascii="Times New Roman"/>
          <w:b w:val="false"/>
          <w:i w:val="false"/>
          <w:color w:val="000000"/>
          <w:sz w:val="28"/>
        </w:rPr>
        <w:t>
      ";</w:t>
      </w:r>
    </w:p>
    <w:bookmarkEnd w:id="3235"/>
    <w:bookmarkStart w:name="z5824" w:id="3236"/>
    <w:p>
      <w:pPr>
        <w:spacing w:after="0"/>
        <w:ind w:left="0"/>
        <w:jc w:val="both"/>
      </w:pPr>
      <w:r>
        <w:rPr>
          <w:rFonts w:ascii="Times New Roman"/>
          <w:b w:val="false"/>
          <w:i w:val="false"/>
          <w:color w:val="000000"/>
          <w:sz w:val="28"/>
        </w:rPr>
        <w:t>
      в подразделе "4 класс":</w:t>
      </w:r>
    </w:p>
    <w:bookmarkEnd w:id="3236"/>
    <w:bookmarkStart w:name="z5825" w:id="3237"/>
    <w:p>
      <w:pPr>
        <w:spacing w:after="0"/>
        <w:ind w:left="0"/>
        <w:jc w:val="both"/>
      </w:pPr>
      <w:r>
        <w:rPr>
          <w:rFonts w:ascii="Times New Roman"/>
          <w:b w:val="false"/>
          <w:i w:val="false"/>
          <w:color w:val="000000"/>
          <w:sz w:val="28"/>
        </w:rPr>
        <w:t xml:space="preserve">
      строки, порядковые номера 1 и 2, изложить в следующей редакции: </w:t>
      </w:r>
    </w:p>
    <w:bookmarkEnd w:id="3237"/>
    <w:bookmarkStart w:name="z5826" w:id="3238"/>
    <w:p>
      <w:pPr>
        <w:spacing w:after="0"/>
        <w:ind w:left="0"/>
        <w:jc w:val="both"/>
      </w:pPr>
      <w:r>
        <w:rPr>
          <w:rFonts w:ascii="Times New Roman"/>
          <w:b w:val="false"/>
          <w:i w:val="false"/>
          <w:color w:val="000000"/>
          <w:sz w:val="28"/>
        </w:rPr>
        <w:t>
      "</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Электронное методическое руководство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П. Зординова, Э. Куандыккызы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3239"/>
          <w:p>
            <w:pPr>
              <w:spacing w:after="20"/>
              <w:ind w:left="20"/>
              <w:jc w:val="both"/>
            </w:pPr>
            <w:r>
              <w:rPr>
                <w:rFonts w:ascii="Times New Roman"/>
                <w:b w:val="false"/>
                <w:i w:val="false"/>
                <w:color w:val="000000"/>
                <w:sz w:val="20"/>
              </w:rPr>
              <w:t xml:space="preserve">
Цифровая грамотность. Электронная рабочая тетрадь </w:t>
            </w:r>
          </w:p>
          <w:bookmarkEnd w:id="3239"/>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28" w:id="3240"/>
    <w:p>
      <w:pPr>
        <w:spacing w:after="0"/>
        <w:ind w:left="0"/>
        <w:jc w:val="both"/>
      </w:pPr>
      <w:r>
        <w:rPr>
          <w:rFonts w:ascii="Times New Roman"/>
          <w:b w:val="false"/>
          <w:i w:val="false"/>
          <w:color w:val="000000"/>
          <w:sz w:val="28"/>
        </w:rPr>
        <w:t>
      ".</w:t>
      </w:r>
    </w:p>
    <w:bookmarkEnd w:id="3240"/>
    <w:bookmarkStart w:name="z5829" w:id="3241"/>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3241"/>
    <w:bookmarkStart w:name="z5830" w:id="3242"/>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а также с уведомлением органов юстиции;</w:t>
      </w:r>
    </w:p>
    <w:bookmarkEnd w:id="3242"/>
    <w:bookmarkStart w:name="z5831" w:id="32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3243"/>
    <w:bookmarkStart w:name="z5832" w:id="32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3244"/>
    <w:bookmarkStart w:name="z5833" w:id="324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восьмого, одиннадцатого, четырнадцатого, семнадцатого, двадцатого, двадцать шестого, двадцать девятого, тридцать второго, тридцать пятого, тридцать восьмого, сорок первого, сорок четвертого, пятьдесят четвертого, пятьдесят седьмого, шестидесятого, шестьдесят третьего, шестьдесят шестого, шестьдесят девятого, семьдесят пятого, семьдесят восьмого, восемьдесят первого, восемьдесят четвертого, восемьдесят седьмого, девяностого, девяносто третьего, девяносто шестого, девяносто девятого, сто седьмого, сто десятого, двести сорок первого, двести сорок четвертого, двести сорок седьмого, двести пятидесятого, двести пятьдесят третьего, двести пятьдесят шестого, двести пятьдесят девятого, двести шестьдесят второго, двести шестьдесят пятого, двести шестьдесят восьмого, двести семьдесят первого, двести семьдесят четвертого, двести семьдесят седьмого, двести восемьдесят четвертого, двести восемьдесят седьмого, двести девяностого, двести девяносто третьего, двести девяносто шестого, двести девяносто девятого, триста второго, триста пятого, триста восьмого, триста одиннадцатого, триста четырнадцатого, триста семнадцатого, триста двадцатого, триста тридцатого, триста тридцать третьего, триста тридцать шестого, триста тридцать девятого, триста сорок второго, триста сорок пятого, триста сорок восьмого, триста пятьдесят первого, триста пятьдесят четвертого, триста пятьдесят седьмого, триста шестидесятого, триста шестьдесят третьего, триста шестьдесят шестого, триста семьдесят второго, триста семьдесят пятого, триста семьдесят восьмого, триста восемьдесят первого, триста восемьдесят четвертого, триста восемьдесят седьмого, триста девяностого, триста девяносто третьего, триста девяносто шестого, триста девяносто девятого, четыреста второго, четыреста пятого, четыреста одиннадцатого, четыреста четырнадцатого, четыреста сорок девятого, четыреста пятьдесят четвертого, четыреста пятьдесят девятого, четыреста шестьдесят второго, четыреста девяносто восьмого, пятьсот первого, пятьсот четвертого, пятьсот седьмого, пятьсот десятого, пятьсот тринадцатого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2027 года. </w:t>
      </w:r>
    </w:p>
    <w:bookmarkEnd w:id="32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просвещения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