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a087b6" w14:textId="1a087b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пилотном проекте по проведению аттестации педагогов</w:t>
      </w:r>
    </w:p>
    <w:p>
      <w:pPr>
        <w:spacing w:after="0"/>
        <w:ind w:left="0"/>
        <w:jc w:val="both"/>
      </w:pPr>
      <w:r>
        <w:rPr>
          <w:rFonts w:ascii="Times New Roman"/>
          <w:b w:val="false"/>
          <w:i w:val="false"/>
          <w:color w:val="000000"/>
          <w:sz w:val="28"/>
        </w:rPr>
        <w:t>Приказ и.о. Министра просвещения Республики Казахстан от 5 июня 2026 года № 159-НҚ.</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ff0000"/>
          <w:sz w:val="28"/>
        </w:rPr>
        <w:t xml:space="preserve">Вступление в силу см. </w:t>
      </w:r>
      <w:r>
        <w:rPr>
          <w:rFonts w:ascii="Times New Roman"/>
          <w:b w:val="false"/>
          <w:i w:val="false"/>
          <w:color w:val="ff0000"/>
          <w:sz w:val="28"/>
        </w:rPr>
        <w:t>п. 6</w:t>
      </w:r>
      <w:r>
        <w:rPr>
          <w:rFonts w:ascii="Times New Roman"/>
          <w:b w:val="false"/>
          <w:i w:val="false"/>
          <w:color w:val="ff0000"/>
          <w:sz w:val="28"/>
        </w:rPr>
        <w:t>.</w:t>
      </w:r>
    </w:p>
    <w:bookmarkStart w:name="z4" w:id="0"/>
    <w:p>
      <w:pPr>
        <w:spacing w:after="0"/>
        <w:ind w:left="0"/>
        <w:jc w:val="both"/>
      </w:pPr>
      <w:r>
        <w:rPr>
          <w:rFonts w:ascii="Times New Roman"/>
          <w:b w:val="false"/>
          <w:i w:val="false"/>
          <w:color w:val="000000"/>
          <w:sz w:val="28"/>
        </w:rPr>
        <w:t>
      Во исполнение поручения Президента Республики Казахстан по совершенствованию процедуры аттестации педагогов ПРИКАЗЫВАЮ:</w:t>
      </w:r>
    </w:p>
    <w:bookmarkEnd w:id="0"/>
    <w:bookmarkStart w:name="z5" w:id="1"/>
    <w:p>
      <w:pPr>
        <w:spacing w:after="0"/>
        <w:ind w:left="0"/>
        <w:jc w:val="both"/>
      </w:pPr>
      <w:r>
        <w:rPr>
          <w:rFonts w:ascii="Times New Roman"/>
          <w:b w:val="false"/>
          <w:i w:val="false"/>
          <w:color w:val="000000"/>
          <w:sz w:val="28"/>
        </w:rPr>
        <w:t>
      1. Запустить пилотный проект по проведению аттестации педагогов (далее – пилотный проект) с 1 сентября 2026 года.</w:t>
      </w:r>
    </w:p>
    <w:bookmarkEnd w:id="1"/>
    <w:bookmarkStart w:name="z6" w:id="2"/>
    <w:p>
      <w:pPr>
        <w:spacing w:after="0"/>
        <w:ind w:left="0"/>
        <w:jc w:val="both"/>
      </w:pPr>
      <w:r>
        <w:rPr>
          <w:rFonts w:ascii="Times New Roman"/>
          <w:b w:val="false"/>
          <w:i w:val="false"/>
          <w:color w:val="000000"/>
          <w:sz w:val="28"/>
        </w:rPr>
        <w:t xml:space="preserve">
      2. Утвердить прилагаемый </w:t>
      </w:r>
      <w:r>
        <w:rPr>
          <w:rFonts w:ascii="Times New Roman"/>
          <w:b w:val="false"/>
          <w:i w:val="false"/>
          <w:color w:val="000000"/>
          <w:sz w:val="28"/>
        </w:rPr>
        <w:t>Порядок</w:t>
      </w:r>
      <w:r>
        <w:rPr>
          <w:rFonts w:ascii="Times New Roman"/>
          <w:b w:val="false"/>
          <w:i w:val="false"/>
          <w:color w:val="000000"/>
          <w:sz w:val="28"/>
        </w:rPr>
        <w:t xml:space="preserve"> проведения пилотного проекта по проведению аттестации педагогов.</w:t>
      </w:r>
    </w:p>
    <w:bookmarkEnd w:id="2"/>
    <w:bookmarkStart w:name="z7" w:id="3"/>
    <w:p>
      <w:pPr>
        <w:spacing w:after="0"/>
        <w:ind w:left="0"/>
        <w:jc w:val="both"/>
      </w:pPr>
      <w:r>
        <w:rPr>
          <w:rFonts w:ascii="Times New Roman"/>
          <w:b w:val="false"/>
          <w:i w:val="false"/>
          <w:color w:val="000000"/>
          <w:sz w:val="28"/>
        </w:rPr>
        <w:t>
      3. Комитету среднего образования Министерства просвещения Республики Казахстан обеспечить:</w:t>
      </w:r>
    </w:p>
    <w:bookmarkEnd w:id="3"/>
    <w:bookmarkStart w:name="z8" w:id="4"/>
    <w:p>
      <w:pPr>
        <w:spacing w:after="0"/>
        <w:ind w:left="0"/>
        <w:jc w:val="both"/>
      </w:pPr>
      <w:r>
        <w:rPr>
          <w:rFonts w:ascii="Times New Roman"/>
          <w:b w:val="false"/>
          <w:i w:val="false"/>
          <w:color w:val="000000"/>
          <w:sz w:val="28"/>
        </w:rPr>
        <w:t>
      1) в течение пяти рабочих дней со дня утверждения настоящего приказа направление его на казахском и русском языках в электронной форме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bookmarkEnd w:id="4"/>
    <w:bookmarkStart w:name="z9" w:id="5"/>
    <w:p>
      <w:pPr>
        <w:spacing w:after="0"/>
        <w:ind w:left="0"/>
        <w:jc w:val="both"/>
      </w:pPr>
      <w:r>
        <w:rPr>
          <w:rFonts w:ascii="Times New Roman"/>
          <w:b w:val="false"/>
          <w:i w:val="false"/>
          <w:color w:val="000000"/>
          <w:sz w:val="28"/>
        </w:rPr>
        <w:t>
      2) размещение настоящего приказа на интернет-ресурсе Министерства просвещения Республики Казахстан;</w:t>
      </w:r>
    </w:p>
    <w:bookmarkEnd w:id="5"/>
    <w:bookmarkStart w:name="z10" w:id="6"/>
    <w:p>
      <w:pPr>
        <w:spacing w:after="0"/>
        <w:ind w:left="0"/>
        <w:jc w:val="both"/>
      </w:pPr>
      <w:r>
        <w:rPr>
          <w:rFonts w:ascii="Times New Roman"/>
          <w:b w:val="false"/>
          <w:i w:val="false"/>
          <w:color w:val="000000"/>
          <w:sz w:val="28"/>
        </w:rPr>
        <w:t>
      3) обеспечить методологическое сопровождение Пилотного проекта и довести настоящий приказ до сведения местных исполнительных органов.</w:t>
      </w:r>
    </w:p>
    <w:bookmarkEnd w:id="6"/>
    <w:bookmarkStart w:name="z11" w:id="7"/>
    <w:p>
      <w:pPr>
        <w:spacing w:after="0"/>
        <w:ind w:left="0"/>
        <w:jc w:val="both"/>
      </w:pPr>
      <w:r>
        <w:rPr>
          <w:rFonts w:ascii="Times New Roman"/>
          <w:b w:val="false"/>
          <w:i w:val="false"/>
          <w:color w:val="000000"/>
          <w:sz w:val="28"/>
        </w:rPr>
        <w:t>
      4. Департаменту цифровизации и автоматизации государственных услуг Министерства просвещения Республики Казахстан обеспечить техническое сопровождение пилотного проекта.</w:t>
      </w:r>
    </w:p>
    <w:bookmarkEnd w:id="7"/>
    <w:bookmarkStart w:name="z12" w:id="8"/>
    <w:p>
      <w:pPr>
        <w:spacing w:after="0"/>
        <w:ind w:left="0"/>
        <w:jc w:val="both"/>
      </w:pPr>
      <w:r>
        <w:rPr>
          <w:rFonts w:ascii="Times New Roman"/>
          <w:b w:val="false"/>
          <w:i w:val="false"/>
          <w:color w:val="000000"/>
          <w:sz w:val="28"/>
        </w:rPr>
        <w:t>
      5. Контроль за исполнением настоящего приказа оставляю за собой.</w:t>
      </w:r>
    </w:p>
    <w:bookmarkEnd w:id="8"/>
    <w:bookmarkStart w:name="z13" w:id="9"/>
    <w:p>
      <w:pPr>
        <w:spacing w:after="0"/>
        <w:ind w:left="0"/>
        <w:jc w:val="both"/>
      </w:pPr>
      <w:r>
        <w:rPr>
          <w:rFonts w:ascii="Times New Roman"/>
          <w:b w:val="false"/>
          <w:i w:val="false"/>
          <w:color w:val="000000"/>
          <w:sz w:val="28"/>
        </w:rPr>
        <w:t>
      6. Настоящий приказ вступает в силу с 1 августа 2026 года, подлежит опубликованию и действует по 31 декабря 2026 года включительно.</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Исполняющий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обязанности министра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Мелдебекова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 приказом</w:t>
            </w:r>
            <w:r>
              <w:br/>
            </w:r>
            <w:r>
              <w:rPr>
                <w:rFonts w:ascii="Times New Roman"/>
                <w:b w:val="false"/>
                <w:i w:val="false"/>
                <w:color w:val="000000"/>
                <w:sz w:val="20"/>
              </w:rPr>
              <w:t>и.о. Министра просвещения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"05" июня 2026 года № 157-НҚ</w:t>
            </w:r>
          </w:p>
        </w:tc>
      </w:tr>
    </w:tbl>
    <w:bookmarkStart w:name="z16" w:id="10"/>
    <w:p>
      <w:pPr>
        <w:spacing w:after="0"/>
        <w:ind w:left="0"/>
        <w:jc w:val="left"/>
      </w:pPr>
      <w:r>
        <w:rPr>
          <w:rFonts w:ascii="Times New Roman"/>
          <w:b/>
          <w:i w:val="false"/>
          <w:color w:val="000000"/>
        </w:rPr>
        <w:t xml:space="preserve"> Порядок проведения пилотного проекта по проведению аттестации педагогов</w:t>
      </w:r>
    </w:p>
    <w:bookmarkEnd w:id="10"/>
    <w:bookmarkStart w:name="z17" w:id="11"/>
    <w:p>
      <w:pPr>
        <w:spacing w:after="0"/>
        <w:ind w:left="0"/>
        <w:jc w:val="left"/>
      </w:pPr>
      <w:r>
        <w:rPr>
          <w:rFonts w:ascii="Times New Roman"/>
          <w:b/>
          <w:i w:val="false"/>
          <w:color w:val="000000"/>
        </w:rPr>
        <w:t xml:space="preserve"> Глава 1. Общие положения</w:t>
      </w:r>
    </w:p>
    <w:bookmarkEnd w:id="11"/>
    <w:bookmarkStart w:name="z18" w:id="12"/>
    <w:p>
      <w:pPr>
        <w:spacing w:after="0"/>
        <w:ind w:left="0"/>
        <w:jc w:val="both"/>
      </w:pPr>
      <w:r>
        <w:rPr>
          <w:rFonts w:ascii="Times New Roman"/>
          <w:b w:val="false"/>
          <w:i w:val="false"/>
          <w:color w:val="000000"/>
          <w:sz w:val="28"/>
        </w:rPr>
        <w:t>
      1. Настоящий Порядок проведения пилотного проекта по аттестации педагогов (далее – Порядок, пилотный проект) разработан, основываясь на принципах ценности образования и инноваций, в целях оптимизации и совершенствования процедуры аттестации педагогов.</w:t>
      </w:r>
    </w:p>
    <w:bookmarkEnd w:id="12"/>
    <w:bookmarkStart w:name="z19" w:id="13"/>
    <w:p>
      <w:pPr>
        <w:spacing w:after="0"/>
        <w:ind w:left="0"/>
        <w:jc w:val="both"/>
      </w:pPr>
      <w:r>
        <w:rPr>
          <w:rFonts w:ascii="Times New Roman"/>
          <w:b w:val="false"/>
          <w:i w:val="false"/>
          <w:color w:val="000000"/>
          <w:sz w:val="28"/>
        </w:rPr>
        <w:t>
      2. В настоящем Порядке используются следующие основные понятия:</w:t>
      </w:r>
    </w:p>
    <w:bookmarkEnd w:id="13"/>
    <w:bookmarkStart w:name="z20" w:id="14"/>
    <w:p>
      <w:pPr>
        <w:spacing w:after="0"/>
        <w:ind w:left="0"/>
        <w:jc w:val="both"/>
      </w:pPr>
      <w:r>
        <w:rPr>
          <w:rFonts w:ascii="Times New Roman"/>
          <w:b w:val="false"/>
          <w:i w:val="false"/>
          <w:color w:val="000000"/>
          <w:sz w:val="28"/>
        </w:rPr>
        <w:t>
      1) аттестация – процедура, проводимая с целью определения уровня квалификации педагогов, по результатам которой присваиваются (подтверждаются) квалификационные категории согласно настоящему Порядку;</w:t>
      </w:r>
    </w:p>
    <w:bookmarkEnd w:id="14"/>
    <w:bookmarkStart w:name="z21" w:id="15"/>
    <w:p>
      <w:pPr>
        <w:spacing w:after="0"/>
        <w:ind w:left="0"/>
        <w:jc w:val="both"/>
      </w:pPr>
      <w:r>
        <w:rPr>
          <w:rFonts w:ascii="Times New Roman"/>
          <w:b w:val="false"/>
          <w:i w:val="false"/>
          <w:color w:val="000000"/>
          <w:sz w:val="28"/>
        </w:rPr>
        <w:t xml:space="preserve">
      2) аттестуемый – педагог (в соответствии с </w:t>
      </w:r>
      <w:r>
        <w:rPr>
          <w:rFonts w:ascii="Times New Roman"/>
          <w:b w:val="false"/>
          <w:i w:val="false"/>
          <w:color w:val="000000"/>
          <w:sz w:val="28"/>
        </w:rPr>
        <w:t>Перечнем</w:t>
      </w:r>
      <w:r>
        <w:rPr>
          <w:rFonts w:ascii="Times New Roman"/>
          <w:b w:val="false"/>
          <w:i w:val="false"/>
          <w:color w:val="000000"/>
          <w:sz w:val="28"/>
        </w:rPr>
        <w:t xml:space="preserve"> должностей педагогов, утвержденным приказом Министра образования и науки Республики Казахстан от 15 апреля 2020 года № 145 (зарегистрирован в Реестре государственной регистрации нормативных правовых актов под № 20400), претендующий на присвоение (подтверждение) квалификационной категории согласно настоящему Порядку; </w:t>
      </w:r>
    </w:p>
    <w:bookmarkEnd w:id="15"/>
    <w:bookmarkStart w:name="z22" w:id="16"/>
    <w:p>
      <w:pPr>
        <w:spacing w:after="0"/>
        <w:ind w:left="0"/>
        <w:jc w:val="both"/>
      </w:pPr>
      <w:r>
        <w:rPr>
          <w:rFonts w:ascii="Times New Roman"/>
          <w:b w:val="false"/>
          <w:i w:val="false"/>
          <w:color w:val="000000"/>
          <w:sz w:val="28"/>
        </w:rPr>
        <w:t>
      3) аттестационная комиссия (далее – Комиссия) – коллегиальный орган, проводящий процедуру аттестации педагогов;</w:t>
      </w:r>
    </w:p>
    <w:bookmarkEnd w:id="16"/>
    <w:bookmarkStart w:name="z23" w:id="17"/>
    <w:p>
      <w:pPr>
        <w:spacing w:after="0"/>
        <w:ind w:left="0"/>
        <w:jc w:val="both"/>
      </w:pPr>
      <w:r>
        <w:rPr>
          <w:rFonts w:ascii="Times New Roman"/>
          <w:b w:val="false"/>
          <w:i w:val="false"/>
          <w:color w:val="000000"/>
          <w:sz w:val="28"/>
        </w:rPr>
        <w:t>
      4) аттестационный период – промежуток времени с даты последнего присвоения (подтверждения) квалификационной категории до наступления срока следующей аттестации или наличия условий для досрочной аттестации;</w:t>
      </w:r>
    </w:p>
    <w:bookmarkEnd w:id="17"/>
    <w:bookmarkStart w:name="z24" w:id="18"/>
    <w:p>
      <w:pPr>
        <w:spacing w:after="0"/>
        <w:ind w:left="0"/>
        <w:jc w:val="both"/>
      </w:pPr>
      <w:r>
        <w:rPr>
          <w:rFonts w:ascii="Times New Roman"/>
          <w:b w:val="false"/>
          <w:i w:val="false"/>
          <w:color w:val="000000"/>
          <w:sz w:val="28"/>
        </w:rPr>
        <w:t>
      5) квалификационная оценка – рассмотрение организацией образования профессионального цифрового профиля педагога на наличие всех документов в соответствии с квалификационными характеристиками;</w:t>
      </w:r>
    </w:p>
    <w:bookmarkEnd w:id="18"/>
    <w:bookmarkStart w:name="z25" w:id="19"/>
    <w:p>
      <w:pPr>
        <w:spacing w:after="0"/>
        <w:ind w:left="0"/>
        <w:jc w:val="both"/>
      </w:pPr>
      <w:r>
        <w:rPr>
          <w:rFonts w:ascii="Times New Roman"/>
          <w:b w:val="false"/>
          <w:i w:val="false"/>
          <w:color w:val="000000"/>
          <w:sz w:val="28"/>
        </w:rPr>
        <w:t xml:space="preserve">
      6) квалификационная категория – уровень профессиональной компетентности педагога в соответствии с </w:t>
      </w:r>
      <w:r>
        <w:rPr>
          <w:rFonts w:ascii="Times New Roman"/>
          <w:b w:val="false"/>
          <w:i w:val="false"/>
          <w:color w:val="000000"/>
          <w:sz w:val="28"/>
        </w:rPr>
        <w:t>Профессиональными стандартами</w:t>
      </w:r>
      <w:r>
        <w:rPr>
          <w:rFonts w:ascii="Times New Roman"/>
          <w:b w:val="false"/>
          <w:i w:val="false"/>
          <w:color w:val="000000"/>
          <w:sz w:val="28"/>
        </w:rPr>
        <w:t xml:space="preserve"> для педагогов организаций образования, утвержденными приказом Министра просвещения Республики Казахстан от 24 апреля 2025 года № 31 (далее – Профессиональный стандарт), и </w:t>
      </w:r>
      <w:r>
        <w:rPr>
          <w:rFonts w:ascii="Times New Roman"/>
          <w:b w:val="false"/>
          <w:i w:val="false"/>
          <w:color w:val="000000"/>
          <w:sz w:val="28"/>
        </w:rPr>
        <w:t>Типовыми квалификационными характеристиками</w:t>
      </w:r>
      <w:r>
        <w:rPr>
          <w:rFonts w:ascii="Times New Roman"/>
          <w:b w:val="false"/>
          <w:i w:val="false"/>
          <w:color w:val="000000"/>
          <w:sz w:val="28"/>
        </w:rPr>
        <w:t xml:space="preserve"> должностей педагогов, утвержденными приказом Министра образования и науки Республики Казахстан от 13 июля 2009 года № 338 (зарегистрирован в Реестре государственной регистрации нормативных правовых актов под № 5750) (далее – квалификационные характеристики);</w:t>
      </w:r>
    </w:p>
    <w:bookmarkEnd w:id="19"/>
    <w:bookmarkStart w:name="z26" w:id="20"/>
    <w:p>
      <w:pPr>
        <w:spacing w:after="0"/>
        <w:ind w:left="0"/>
        <w:jc w:val="both"/>
      </w:pPr>
      <w:r>
        <w:rPr>
          <w:rFonts w:ascii="Times New Roman"/>
          <w:b w:val="false"/>
          <w:i w:val="false"/>
          <w:color w:val="000000"/>
          <w:sz w:val="28"/>
        </w:rPr>
        <w:t>
      7) комплексное аналитическое обобщение результатов деятельности – процедура оценки соответствия доказательств деятельности и достижений педагога требованиям квалификационной категории;</w:t>
      </w:r>
    </w:p>
    <w:bookmarkEnd w:id="20"/>
    <w:bookmarkStart w:name="z27" w:id="21"/>
    <w:p>
      <w:pPr>
        <w:spacing w:after="0"/>
        <w:ind w:left="0"/>
        <w:jc w:val="both"/>
      </w:pPr>
      <w:r>
        <w:rPr>
          <w:rFonts w:ascii="Times New Roman"/>
          <w:b w:val="false"/>
          <w:i w:val="false"/>
          <w:color w:val="000000"/>
          <w:sz w:val="28"/>
        </w:rPr>
        <w:t>
      8) оценка знаний педагогов (далее – ОЗП) – процедура тестирования знаний аттестуемых, проводимая организацией, определенной уполномоченным органом в области образования;</w:t>
      </w:r>
    </w:p>
    <w:bookmarkEnd w:id="21"/>
    <w:bookmarkStart w:name="z28" w:id="22"/>
    <w:p>
      <w:pPr>
        <w:spacing w:after="0"/>
        <w:ind w:left="0"/>
        <w:jc w:val="both"/>
      </w:pPr>
      <w:r>
        <w:rPr>
          <w:rFonts w:ascii="Times New Roman"/>
          <w:b w:val="false"/>
          <w:i w:val="false"/>
          <w:color w:val="000000"/>
          <w:sz w:val="28"/>
        </w:rPr>
        <w:t xml:space="preserve">
      9) цифровой объект "Национальная платформа непрерывного профессионального развития педагога "Ұстаз" (далее – Платформа) – платформа организации, определенной уполномоченным органом в области образования, обеспечивающая сбор и обработку данных о профессиональной деятельности педагога. </w:t>
      </w:r>
    </w:p>
    <w:bookmarkEnd w:id="22"/>
    <w:bookmarkStart w:name="z29" w:id="23"/>
    <w:p>
      <w:pPr>
        <w:spacing w:after="0"/>
        <w:ind w:left="0"/>
        <w:jc w:val="both"/>
      </w:pPr>
      <w:r>
        <w:rPr>
          <w:rFonts w:ascii="Times New Roman"/>
          <w:b w:val="false"/>
          <w:i w:val="false"/>
          <w:color w:val="000000"/>
          <w:sz w:val="28"/>
        </w:rPr>
        <w:t xml:space="preserve">
      3. Аттестация педагогов проводится не реже одного раза в пять лет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пункта 1 статьи 15 Закона Республики Казахстан "О статусе педагога".</w:t>
      </w:r>
    </w:p>
    <w:bookmarkEnd w:id="23"/>
    <w:bookmarkStart w:name="z30" w:id="24"/>
    <w:p>
      <w:pPr>
        <w:spacing w:after="0"/>
        <w:ind w:left="0"/>
        <w:jc w:val="left"/>
      </w:pPr>
      <w:r>
        <w:rPr>
          <w:rFonts w:ascii="Times New Roman"/>
          <w:b/>
          <w:i w:val="false"/>
          <w:color w:val="000000"/>
        </w:rPr>
        <w:t xml:space="preserve"> Глава 2. Условия проведения аттестации</w:t>
      </w:r>
    </w:p>
    <w:bookmarkEnd w:id="24"/>
    <w:bookmarkStart w:name="z31" w:id="25"/>
    <w:p>
      <w:pPr>
        <w:spacing w:after="0"/>
        <w:ind w:left="0"/>
        <w:jc w:val="both"/>
      </w:pPr>
      <w:r>
        <w:rPr>
          <w:rFonts w:ascii="Times New Roman"/>
          <w:b w:val="false"/>
          <w:i w:val="false"/>
          <w:color w:val="000000"/>
          <w:sz w:val="28"/>
        </w:rPr>
        <w:t>
      4. Участниками пилотного проекта являются педагоги, изъявившие желание участвовать в пилотном проекте:</w:t>
      </w:r>
    </w:p>
    <w:bookmarkEnd w:id="25"/>
    <w:bookmarkStart w:name="z32" w:id="26"/>
    <w:p>
      <w:pPr>
        <w:spacing w:after="0"/>
        <w:ind w:left="0"/>
        <w:jc w:val="both"/>
      </w:pPr>
      <w:r>
        <w:rPr>
          <w:rFonts w:ascii="Times New Roman"/>
          <w:b w:val="false"/>
          <w:i w:val="false"/>
          <w:color w:val="000000"/>
          <w:sz w:val="28"/>
        </w:rPr>
        <w:t>
      1) из числа лиц, подлежащих аттестации, не прошедших пороговое значение ОЗП на заявленную квалификационную категорию, при первой попытке сдачи ОЗП до 1 сентября 2026 года;</w:t>
      </w:r>
    </w:p>
    <w:bookmarkEnd w:id="26"/>
    <w:bookmarkStart w:name="z33" w:id="27"/>
    <w:p>
      <w:pPr>
        <w:spacing w:after="0"/>
        <w:ind w:left="0"/>
        <w:jc w:val="both"/>
      </w:pPr>
      <w:r>
        <w:rPr>
          <w:rFonts w:ascii="Times New Roman"/>
          <w:b w:val="false"/>
          <w:i w:val="false"/>
          <w:color w:val="000000"/>
          <w:sz w:val="28"/>
        </w:rPr>
        <w:t>
      2) из числа лиц, подлежащих аттестации или претендующих на досрочную аттестацию, которые на момент запуска пилотного проекта зарегистрированы на ОЗП, но не приступили к прохождению тестирования либо не прошли регистрацию на ОЗП.</w:t>
      </w:r>
    </w:p>
    <w:bookmarkEnd w:id="27"/>
    <w:bookmarkStart w:name="z34" w:id="28"/>
    <w:p>
      <w:pPr>
        <w:spacing w:after="0"/>
        <w:ind w:left="0"/>
        <w:jc w:val="both"/>
      </w:pPr>
      <w:r>
        <w:rPr>
          <w:rFonts w:ascii="Times New Roman"/>
          <w:b w:val="false"/>
          <w:i w:val="false"/>
          <w:color w:val="000000"/>
          <w:sz w:val="28"/>
        </w:rPr>
        <w:t xml:space="preserve">
      Требования настоящего пункта не распространяются на педагогов, впервые приступающих к профессиональной деятельности. </w:t>
      </w:r>
    </w:p>
    <w:bookmarkEnd w:id="28"/>
    <w:bookmarkStart w:name="z35" w:id="29"/>
    <w:p>
      <w:pPr>
        <w:spacing w:after="0"/>
        <w:ind w:left="0"/>
        <w:jc w:val="both"/>
      </w:pPr>
      <w:r>
        <w:rPr>
          <w:rFonts w:ascii="Times New Roman"/>
          <w:b w:val="false"/>
          <w:i w:val="false"/>
          <w:color w:val="000000"/>
          <w:sz w:val="28"/>
        </w:rPr>
        <w:t>
      5. Педагоги при аттестации на присвоение (подтверждение) квалификационной категории на основании заявления проходят квалификационную оценку, комплексное аналитическое обобщение результатов деятельности.</w:t>
      </w:r>
    </w:p>
    <w:bookmarkEnd w:id="29"/>
    <w:bookmarkStart w:name="z36" w:id="30"/>
    <w:p>
      <w:pPr>
        <w:spacing w:after="0"/>
        <w:ind w:left="0"/>
        <w:jc w:val="both"/>
      </w:pPr>
      <w:r>
        <w:rPr>
          <w:rFonts w:ascii="Times New Roman"/>
          <w:b w:val="false"/>
          <w:i w:val="false"/>
          <w:color w:val="000000"/>
          <w:sz w:val="28"/>
        </w:rPr>
        <w:t>
      6. Аттестация для педагогов, имеющих педагогическое или иное профессиональное образование по соответствующему профилю или документ о педагогической переподготовке с присвоением соответствующей квалификации, осуществляется в соответствии с Профессиональным стандартом и квалификационными характеристиками с соблюдением сроков прохождения и принципа последовательности квалификационной категории.</w:t>
      </w:r>
    </w:p>
    <w:bookmarkEnd w:id="30"/>
    <w:bookmarkStart w:name="z37" w:id="31"/>
    <w:p>
      <w:pPr>
        <w:spacing w:after="0"/>
        <w:ind w:left="0"/>
        <w:jc w:val="both"/>
      </w:pPr>
      <w:r>
        <w:rPr>
          <w:rFonts w:ascii="Times New Roman"/>
          <w:b w:val="false"/>
          <w:i w:val="false"/>
          <w:color w:val="000000"/>
          <w:sz w:val="28"/>
        </w:rPr>
        <w:t xml:space="preserve">
      7. Присвоение (подтверждение) квалификационной категории педагогам осуществляется по занимаемой должности. </w:t>
      </w:r>
    </w:p>
    <w:bookmarkEnd w:id="31"/>
    <w:bookmarkStart w:name="z38" w:id="32"/>
    <w:p>
      <w:pPr>
        <w:spacing w:after="0"/>
        <w:ind w:left="0"/>
        <w:jc w:val="both"/>
      </w:pPr>
      <w:r>
        <w:rPr>
          <w:rFonts w:ascii="Times New Roman"/>
          <w:b w:val="false"/>
          <w:i w:val="false"/>
          <w:color w:val="000000"/>
          <w:sz w:val="28"/>
        </w:rPr>
        <w:t xml:space="preserve">
      8. При преподавании предметов (дисциплин), указанных в дипломе об образовании как одна специальность, присвоение квалификационной категории проводится по основной должности. </w:t>
      </w:r>
    </w:p>
    <w:bookmarkEnd w:id="32"/>
    <w:bookmarkStart w:name="z39" w:id="33"/>
    <w:p>
      <w:pPr>
        <w:spacing w:after="0"/>
        <w:ind w:left="0"/>
        <w:jc w:val="both"/>
      </w:pPr>
      <w:r>
        <w:rPr>
          <w:rFonts w:ascii="Times New Roman"/>
          <w:b w:val="false"/>
          <w:i w:val="false"/>
          <w:color w:val="000000"/>
          <w:sz w:val="28"/>
        </w:rPr>
        <w:t>
      9. Педагогам организаций технического и профессионального, послесреднего образования (учебно-производственных комбинатов) присвоение (подтверждение) квалификационной категории проводится в соответствии с преподаваемым профилем или по занимаемой должности.</w:t>
      </w:r>
    </w:p>
    <w:bookmarkEnd w:id="33"/>
    <w:bookmarkStart w:name="z40" w:id="34"/>
    <w:p>
      <w:pPr>
        <w:spacing w:after="0"/>
        <w:ind w:left="0"/>
        <w:jc w:val="both"/>
      </w:pPr>
      <w:r>
        <w:rPr>
          <w:rFonts w:ascii="Times New Roman"/>
          <w:b w:val="false"/>
          <w:i w:val="false"/>
          <w:color w:val="000000"/>
          <w:sz w:val="28"/>
        </w:rPr>
        <w:t xml:space="preserve">
      10. При соответствии профессионального цифрового профиля педагоги проходят квалификационную оценку и комплексное аналитическое обобщение результатов деятельности для присвоения квалификационной категории, имеющие: </w:t>
      </w:r>
    </w:p>
    <w:bookmarkEnd w:id="34"/>
    <w:bookmarkStart w:name="z41" w:id="35"/>
    <w:p>
      <w:pPr>
        <w:spacing w:after="0"/>
        <w:ind w:left="0"/>
        <w:jc w:val="both"/>
      </w:pPr>
      <w:r>
        <w:rPr>
          <w:rFonts w:ascii="Times New Roman"/>
          <w:b w:val="false"/>
          <w:i w:val="false"/>
          <w:color w:val="000000"/>
          <w:sz w:val="28"/>
        </w:rPr>
        <w:t>
      "вторую категорию" - "педагог-модератор";</w:t>
      </w:r>
    </w:p>
    <w:bookmarkEnd w:id="35"/>
    <w:bookmarkStart w:name="z42" w:id="36"/>
    <w:p>
      <w:pPr>
        <w:spacing w:after="0"/>
        <w:ind w:left="0"/>
        <w:jc w:val="both"/>
      </w:pPr>
      <w:r>
        <w:rPr>
          <w:rFonts w:ascii="Times New Roman"/>
          <w:b w:val="false"/>
          <w:i w:val="false"/>
          <w:color w:val="000000"/>
          <w:sz w:val="28"/>
        </w:rPr>
        <w:t>
      "первую категорию", "высшую категорию" - "педагог-эксперт".</w:t>
      </w:r>
    </w:p>
    <w:bookmarkEnd w:id="36"/>
    <w:bookmarkStart w:name="z43" w:id="37"/>
    <w:p>
      <w:pPr>
        <w:spacing w:after="0"/>
        <w:ind w:left="0"/>
        <w:jc w:val="both"/>
      </w:pPr>
      <w:r>
        <w:rPr>
          <w:rFonts w:ascii="Times New Roman"/>
          <w:b w:val="false"/>
          <w:i w:val="false"/>
          <w:color w:val="000000"/>
          <w:sz w:val="28"/>
        </w:rPr>
        <w:t xml:space="preserve">
      11. При преподавании педагогом предметов (дисциплин) или курсов, по которым не осуществляется профессиональная подготовка специалистов в организациях высшего и (или) послевузовского образования, технического и профессионального, послесреднего образования, за ним сохраняется ранее полученная категория. </w:t>
      </w:r>
    </w:p>
    <w:bookmarkEnd w:id="37"/>
    <w:bookmarkStart w:name="z44" w:id="38"/>
    <w:p>
      <w:pPr>
        <w:spacing w:after="0"/>
        <w:ind w:left="0"/>
        <w:jc w:val="left"/>
      </w:pPr>
      <w:r>
        <w:rPr>
          <w:rFonts w:ascii="Times New Roman"/>
          <w:b/>
          <w:i w:val="false"/>
          <w:color w:val="000000"/>
        </w:rPr>
        <w:t xml:space="preserve"> Глава 3. Требования, предъявляемые для присвоения (подтверждения) квалификационных категорий</w:t>
      </w:r>
    </w:p>
    <w:bookmarkEnd w:id="38"/>
    <w:bookmarkStart w:name="z45" w:id="39"/>
    <w:p>
      <w:pPr>
        <w:spacing w:after="0"/>
        <w:ind w:left="0"/>
        <w:jc w:val="left"/>
      </w:pPr>
      <w:r>
        <w:rPr>
          <w:rFonts w:ascii="Times New Roman"/>
          <w:b/>
          <w:i w:val="false"/>
          <w:color w:val="000000"/>
        </w:rPr>
        <w:t xml:space="preserve"> Параграф 1. Требования, предъявляемые к педагогам дошкольных организаций</w:t>
      </w:r>
    </w:p>
    <w:bookmarkEnd w:id="39"/>
    <w:bookmarkStart w:name="z46" w:id="40"/>
    <w:p>
      <w:pPr>
        <w:spacing w:after="0"/>
        <w:ind w:left="0"/>
        <w:jc w:val="both"/>
      </w:pPr>
      <w:r>
        <w:rPr>
          <w:rFonts w:ascii="Times New Roman"/>
          <w:b w:val="false"/>
          <w:i w:val="false"/>
          <w:color w:val="000000"/>
          <w:sz w:val="28"/>
        </w:rPr>
        <w:t>
      12. Для присвоения (подтверждения) квалификационных категорий к педагогам предъявляются следующие требования:</w:t>
      </w:r>
    </w:p>
    <w:bookmarkEnd w:id="40"/>
    <w:bookmarkStart w:name="z47" w:id="41"/>
    <w:p>
      <w:pPr>
        <w:spacing w:after="0"/>
        <w:ind w:left="0"/>
        <w:jc w:val="both"/>
      </w:pPr>
      <w:r>
        <w:rPr>
          <w:rFonts w:ascii="Times New Roman"/>
          <w:b w:val="false"/>
          <w:i w:val="false"/>
          <w:color w:val="000000"/>
          <w:sz w:val="28"/>
        </w:rPr>
        <w:t>
      1) на квалификационную категорию "педагог-модератор" требуется наличие непрерывного стажа педагогической деятельности в дошкольной организации не менее двух лет, а также следующие профессиональные компетенции:</w:t>
      </w:r>
    </w:p>
    <w:bookmarkEnd w:id="41"/>
    <w:bookmarkStart w:name="z48" w:id="42"/>
    <w:p>
      <w:pPr>
        <w:spacing w:after="0"/>
        <w:ind w:left="0"/>
        <w:jc w:val="both"/>
      </w:pPr>
      <w:r>
        <w:rPr>
          <w:rFonts w:ascii="Times New Roman"/>
          <w:b w:val="false"/>
          <w:i w:val="false"/>
          <w:color w:val="000000"/>
          <w:sz w:val="28"/>
        </w:rPr>
        <w:t>
      планирование и проведение организованной деятельности с учетом индивидуальных особенностей и потребностей воспитанников;</w:t>
      </w:r>
    </w:p>
    <w:bookmarkEnd w:id="42"/>
    <w:bookmarkStart w:name="z49" w:id="43"/>
    <w:p>
      <w:pPr>
        <w:spacing w:after="0"/>
        <w:ind w:left="0"/>
        <w:jc w:val="both"/>
      </w:pPr>
      <w:r>
        <w:rPr>
          <w:rFonts w:ascii="Times New Roman"/>
          <w:b w:val="false"/>
          <w:i w:val="false"/>
          <w:color w:val="000000"/>
          <w:sz w:val="28"/>
        </w:rPr>
        <w:t>
      предоставление рекомендаций родителям (иным законным представителям) по развитию и воспитанию детей в условиях семьи;</w:t>
      </w:r>
    </w:p>
    <w:bookmarkEnd w:id="43"/>
    <w:bookmarkStart w:name="z50" w:id="44"/>
    <w:p>
      <w:pPr>
        <w:spacing w:after="0"/>
        <w:ind w:left="0"/>
        <w:jc w:val="both"/>
      </w:pPr>
      <w:r>
        <w:rPr>
          <w:rFonts w:ascii="Times New Roman"/>
          <w:b w:val="false"/>
          <w:i w:val="false"/>
          <w:color w:val="000000"/>
          <w:sz w:val="28"/>
        </w:rPr>
        <w:t>
      оценка и отслеживание прогресса в развитии умений и навыков воспитанников;</w:t>
      </w:r>
    </w:p>
    <w:bookmarkEnd w:id="44"/>
    <w:bookmarkStart w:name="z51" w:id="45"/>
    <w:p>
      <w:pPr>
        <w:spacing w:after="0"/>
        <w:ind w:left="0"/>
        <w:jc w:val="both"/>
      </w:pPr>
      <w:r>
        <w:rPr>
          <w:rFonts w:ascii="Times New Roman"/>
          <w:b w:val="false"/>
          <w:i w:val="false"/>
          <w:color w:val="000000"/>
          <w:sz w:val="28"/>
        </w:rPr>
        <w:t xml:space="preserve">
      участие в конкурсах профессионального мастерства на уровне организации образования в соответствии с </w:t>
      </w:r>
      <w:r>
        <w:rPr>
          <w:rFonts w:ascii="Times New Roman"/>
          <w:b w:val="false"/>
          <w:i w:val="false"/>
          <w:color w:val="000000"/>
          <w:sz w:val="28"/>
        </w:rPr>
        <w:t>перечнем</w:t>
      </w:r>
      <w:r>
        <w:rPr>
          <w:rFonts w:ascii="Times New Roman"/>
          <w:b w:val="false"/>
          <w:i w:val="false"/>
          <w:color w:val="000000"/>
          <w:sz w:val="28"/>
        </w:rPr>
        <w:t>, утвержденным приказом Министра образования и науки Республики Казахстан от 7 декабря 2011 года № 514 "Об утверждении Перечня республиканских и международных олимпиад и конкурсов научных проектов (научных соревнований) по общеобразовательным предметам, конкурсов исполнителей, конкурсов профессионального мастерства и спортивных соревнований и критерии их отбора" (зарегистрирован в Реестре государственной регистрации нормативных правовых актов под № 7355) (далее – Перечень), либо перечнем, утвержденным органом управления образованием области, города республиканского значения, столицы или уполномоченным органом в области образования;</w:t>
      </w:r>
    </w:p>
    <w:bookmarkEnd w:id="45"/>
    <w:bookmarkStart w:name="z52" w:id="46"/>
    <w:p>
      <w:pPr>
        <w:spacing w:after="0"/>
        <w:ind w:left="0"/>
        <w:jc w:val="both"/>
      </w:pPr>
      <w:r>
        <w:rPr>
          <w:rFonts w:ascii="Times New Roman"/>
          <w:b w:val="false"/>
          <w:i w:val="false"/>
          <w:color w:val="000000"/>
          <w:sz w:val="28"/>
        </w:rPr>
        <w:t>
      участие в деятельности творческих (экспертных, рабочих, волонтерских и иных) групп на уровне организации образования;</w:t>
      </w:r>
    </w:p>
    <w:bookmarkEnd w:id="46"/>
    <w:bookmarkStart w:name="z53" w:id="47"/>
    <w:p>
      <w:pPr>
        <w:spacing w:after="0"/>
        <w:ind w:left="0"/>
        <w:jc w:val="both"/>
      </w:pPr>
      <w:r>
        <w:rPr>
          <w:rFonts w:ascii="Times New Roman"/>
          <w:b w:val="false"/>
          <w:i w:val="false"/>
          <w:color w:val="000000"/>
          <w:sz w:val="28"/>
        </w:rPr>
        <w:t>
      участие в реализации проектов на уровне организации образования и (или) района (города);</w:t>
      </w:r>
    </w:p>
    <w:bookmarkEnd w:id="47"/>
    <w:bookmarkStart w:name="z54" w:id="48"/>
    <w:p>
      <w:pPr>
        <w:spacing w:after="0"/>
        <w:ind w:left="0"/>
        <w:jc w:val="both"/>
      </w:pPr>
      <w:r>
        <w:rPr>
          <w:rFonts w:ascii="Times New Roman"/>
          <w:b w:val="false"/>
          <w:i w:val="false"/>
          <w:color w:val="000000"/>
          <w:sz w:val="28"/>
        </w:rPr>
        <w:t>
      для педагогов-психологов осуществление комплекса мер, по предупреждению и раннему выявлению факторов буллинга, аутодеструктивного и девиантного поведения воспитанников и их индивидуального сопровождения;</w:t>
      </w:r>
    </w:p>
    <w:bookmarkEnd w:id="48"/>
    <w:bookmarkStart w:name="z55" w:id="49"/>
    <w:p>
      <w:pPr>
        <w:spacing w:after="0"/>
        <w:ind w:left="0"/>
        <w:jc w:val="both"/>
      </w:pPr>
      <w:r>
        <w:rPr>
          <w:rFonts w:ascii="Times New Roman"/>
          <w:b w:val="false"/>
          <w:i w:val="false"/>
          <w:color w:val="000000"/>
          <w:sz w:val="28"/>
        </w:rPr>
        <w:t>
      прохождение курсов повышения квалификации;</w:t>
      </w:r>
    </w:p>
    <w:bookmarkEnd w:id="49"/>
    <w:bookmarkStart w:name="z56" w:id="50"/>
    <w:p>
      <w:pPr>
        <w:spacing w:after="0"/>
        <w:ind w:left="0"/>
        <w:jc w:val="both"/>
      </w:pPr>
      <w:r>
        <w:rPr>
          <w:rFonts w:ascii="Times New Roman"/>
          <w:b w:val="false"/>
          <w:i w:val="false"/>
          <w:color w:val="000000"/>
          <w:sz w:val="28"/>
        </w:rPr>
        <w:t>
      2) на квалификационную категорию "педагог-эксперт" требуется наличие следующих профессиональных компетенций:</w:t>
      </w:r>
    </w:p>
    <w:bookmarkEnd w:id="50"/>
    <w:bookmarkStart w:name="z57" w:id="51"/>
    <w:p>
      <w:pPr>
        <w:spacing w:after="0"/>
        <w:ind w:left="0"/>
        <w:jc w:val="both"/>
      </w:pPr>
      <w:r>
        <w:rPr>
          <w:rFonts w:ascii="Times New Roman"/>
          <w:b w:val="false"/>
          <w:i w:val="false"/>
          <w:color w:val="000000"/>
          <w:sz w:val="28"/>
        </w:rPr>
        <w:t>
      соответствие общим требованиям, предъявляемым к квалификационной категории "педагог-модератор";</w:t>
      </w:r>
    </w:p>
    <w:bookmarkEnd w:id="51"/>
    <w:bookmarkStart w:name="z58" w:id="52"/>
    <w:p>
      <w:pPr>
        <w:spacing w:after="0"/>
        <w:ind w:left="0"/>
        <w:jc w:val="both"/>
      </w:pPr>
      <w:r>
        <w:rPr>
          <w:rFonts w:ascii="Times New Roman"/>
          <w:b w:val="false"/>
          <w:i w:val="false"/>
          <w:color w:val="000000"/>
          <w:sz w:val="28"/>
        </w:rPr>
        <w:t>
      планирование и проведение организованной деятельности с учетом индивидуальных особенностей и потребностей воспитанников;</w:t>
      </w:r>
    </w:p>
    <w:bookmarkEnd w:id="52"/>
    <w:bookmarkStart w:name="z59" w:id="53"/>
    <w:p>
      <w:pPr>
        <w:spacing w:after="0"/>
        <w:ind w:left="0"/>
        <w:jc w:val="both"/>
      </w:pPr>
      <w:r>
        <w:rPr>
          <w:rFonts w:ascii="Times New Roman"/>
          <w:b w:val="false"/>
          <w:i w:val="false"/>
          <w:color w:val="000000"/>
          <w:sz w:val="28"/>
        </w:rPr>
        <w:t>
      оценка и отслеживание прогресса в развитии умений и навыков воспитанников;</w:t>
      </w:r>
    </w:p>
    <w:bookmarkEnd w:id="53"/>
    <w:bookmarkStart w:name="z60" w:id="54"/>
    <w:p>
      <w:pPr>
        <w:spacing w:after="0"/>
        <w:ind w:left="0"/>
        <w:jc w:val="both"/>
      </w:pPr>
      <w:r>
        <w:rPr>
          <w:rFonts w:ascii="Times New Roman"/>
          <w:b w:val="false"/>
          <w:i w:val="false"/>
          <w:color w:val="000000"/>
          <w:sz w:val="28"/>
        </w:rPr>
        <w:t>
      предоставление рекомендаций родителям (иным законным представителям) по развитию и воспитанию детей в условиях семьи;</w:t>
      </w:r>
    </w:p>
    <w:bookmarkEnd w:id="54"/>
    <w:bookmarkStart w:name="z61" w:id="55"/>
    <w:p>
      <w:pPr>
        <w:spacing w:after="0"/>
        <w:ind w:left="0"/>
        <w:jc w:val="both"/>
      </w:pPr>
      <w:r>
        <w:rPr>
          <w:rFonts w:ascii="Times New Roman"/>
          <w:b w:val="false"/>
          <w:i w:val="false"/>
          <w:color w:val="000000"/>
          <w:sz w:val="28"/>
        </w:rPr>
        <w:t>
      оценка результатов собственной практики и практики коллег по развитию индивидуальных возможностей и потребностей воспитанников;</w:t>
      </w:r>
    </w:p>
    <w:bookmarkEnd w:id="55"/>
    <w:bookmarkStart w:name="z62" w:id="56"/>
    <w:p>
      <w:pPr>
        <w:spacing w:after="0"/>
        <w:ind w:left="0"/>
        <w:jc w:val="both"/>
      </w:pPr>
      <w:r>
        <w:rPr>
          <w:rFonts w:ascii="Times New Roman"/>
          <w:b w:val="false"/>
          <w:i w:val="false"/>
          <w:color w:val="000000"/>
          <w:sz w:val="28"/>
        </w:rPr>
        <w:t>
      участие в конкурсах профессионального мастерства на уровне района (города) в соответствии с Перечнем либо перечнем, утвержденным органом управления образованием области, города республиканского значения, столицы или уполномоченным органом в области образования;</w:t>
      </w:r>
    </w:p>
    <w:bookmarkEnd w:id="56"/>
    <w:bookmarkStart w:name="z63" w:id="57"/>
    <w:p>
      <w:pPr>
        <w:spacing w:after="0"/>
        <w:ind w:left="0"/>
        <w:jc w:val="both"/>
      </w:pPr>
      <w:r>
        <w:rPr>
          <w:rFonts w:ascii="Times New Roman"/>
          <w:b w:val="false"/>
          <w:i w:val="false"/>
          <w:color w:val="000000"/>
          <w:sz w:val="28"/>
        </w:rPr>
        <w:t>
      участие в деятельности творческих (экспертных, рабочих, волонтерских и иных) групп на уровне района (города);</w:t>
      </w:r>
    </w:p>
    <w:bookmarkEnd w:id="57"/>
    <w:bookmarkStart w:name="z64" w:id="58"/>
    <w:p>
      <w:pPr>
        <w:spacing w:after="0"/>
        <w:ind w:left="0"/>
        <w:jc w:val="both"/>
      </w:pPr>
      <w:r>
        <w:rPr>
          <w:rFonts w:ascii="Times New Roman"/>
          <w:b w:val="false"/>
          <w:i w:val="false"/>
          <w:color w:val="000000"/>
          <w:sz w:val="28"/>
        </w:rPr>
        <w:t>
      участие в реализации проектов на уровне района (города) и (или) области;</w:t>
      </w:r>
    </w:p>
    <w:bookmarkEnd w:id="58"/>
    <w:bookmarkStart w:name="z65" w:id="59"/>
    <w:p>
      <w:pPr>
        <w:spacing w:after="0"/>
        <w:ind w:left="0"/>
        <w:jc w:val="both"/>
      </w:pPr>
      <w:r>
        <w:rPr>
          <w:rFonts w:ascii="Times New Roman"/>
          <w:b w:val="false"/>
          <w:i w:val="false"/>
          <w:color w:val="000000"/>
          <w:sz w:val="28"/>
        </w:rPr>
        <w:t>
      для педагогов-психологов реализация мер, по предупреждению и раннему выявлению факторов буллинга, аутодеструктивного и девиантного поведения обучающихся (воспитанников) и их индивидуального сопровождения;</w:t>
      </w:r>
    </w:p>
    <w:bookmarkEnd w:id="59"/>
    <w:bookmarkStart w:name="z66" w:id="60"/>
    <w:p>
      <w:pPr>
        <w:spacing w:after="0"/>
        <w:ind w:left="0"/>
        <w:jc w:val="both"/>
      </w:pPr>
      <w:r>
        <w:rPr>
          <w:rFonts w:ascii="Times New Roman"/>
          <w:b w:val="false"/>
          <w:i w:val="false"/>
          <w:color w:val="000000"/>
          <w:sz w:val="28"/>
        </w:rPr>
        <w:t>
      3) на квалификационную категорию "педагог-исследователь" требуется наличие следующих профессиональных компетенций:</w:t>
      </w:r>
    </w:p>
    <w:bookmarkEnd w:id="60"/>
    <w:bookmarkStart w:name="z67" w:id="61"/>
    <w:p>
      <w:pPr>
        <w:spacing w:after="0"/>
        <w:ind w:left="0"/>
        <w:jc w:val="both"/>
      </w:pPr>
      <w:r>
        <w:rPr>
          <w:rFonts w:ascii="Times New Roman"/>
          <w:b w:val="false"/>
          <w:i w:val="false"/>
          <w:color w:val="000000"/>
          <w:sz w:val="28"/>
        </w:rPr>
        <w:t>
      соответствие общим требованиям, предъявляемым к квалификационной категории "педагог-эксперт";</w:t>
      </w:r>
    </w:p>
    <w:bookmarkEnd w:id="61"/>
    <w:bookmarkStart w:name="z68" w:id="62"/>
    <w:p>
      <w:pPr>
        <w:spacing w:after="0"/>
        <w:ind w:left="0"/>
        <w:jc w:val="both"/>
      </w:pPr>
      <w:r>
        <w:rPr>
          <w:rFonts w:ascii="Times New Roman"/>
          <w:b w:val="false"/>
          <w:i w:val="false"/>
          <w:color w:val="000000"/>
          <w:sz w:val="28"/>
        </w:rPr>
        <w:t>
      планирование и проведение организованной деятельности с учетом индивидуальных особенностей и потребностей воспитанников;</w:t>
      </w:r>
    </w:p>
    <w:bookmarkEnd w:id="62"/>
    <w:bookmarkStart w:name="z69" w:id="63"/>
    <w:p>
      <w:pPr>
        <w:spacing w:after="0"/>
        <w:ind w:left="0"/>
        <w:jc w:val="both"/>
      </w:pPr>
      <w:r>
        <w:rPr>
          <w:rFonts w:ascii="Times New Roman"/>
          <w:b w:val="false"/>
          <w:i w:val="false"/>
          <w:color w:val="000000"/>
          <w:sz w:val="28"/>
        </w:rPr>
        <w:t>
      оценка и отслеживание прогресса в развитии умений и навыков воспитанников;</w:t>
      </w:r>
    </w:p>
    <w:bookmarkEnd w:id="63"/>
    <w:bookmarkStart w:name="z70" w:id="64"/>
    <w:p>
      <w:pPr>
        <w:spacing w:after="0"/>
        <w:ind w:left="0"/>
        <w:jc w:val="both"/>
      </w:pPr>
      <w:r>
        <w:rPr>
          <w:rFonts w:ascii="Times New Roman"/>
          <w:b w:val="false"/>
          <w:i w:val="false"/>
          <w:color w:val="000000"/>
          <w:sz w:val="28"/>
        </w:rPr>
        <w:t>
      разработка рекомендаций для педагогического и родительского сообществ по проведению коррекционно-развивающих мероприятий с опорой на результаты мониторинга усвоения содержания типовой учебной программы воспитанниками;</w:t>
      </w:r>
    </w:p>
    <w:bookmarkEnd w:id="64"/>
    <w:bookmarkStart w:name="z71" w:id="65"/>
    <w:p>
      <w:pPr>
        <w:spacing w:after="0"/>
        <w:ind w:left="0"/>
        <w:jc w:val="both"/>
      </w:pPr>
      <w:r>
        <w:rPr>
          <w:rFonts w:ascii="Times New Roman"/>
          <w:b w:val="false"/>
          <w:i w:val="false"/>
          <w:color w:val="000000"/>
          <w:sz w:val="28"/>
        </w:rPr>
        <w:t xml:space="preserve">
      распространение педагогического опыта на уровне области, города республиканского значения, столицы посредством участия в конференциях, семинарах и иных мероприятиях; </w:t>
      </w:r>
    </w:p>
    <w:bookmarkEnd w:id="65"/>
    <w:bookmarkStart w:name="z72" w:id="66"/>
    <w:p>
      <w:pPr>
        <w:spacing w:after="0"/>
        <w:ind w:left="0"/>
        <w:jc w:val="both"/>
      </w:pPr>
      <w:r>
        <w:rPr>
          <w:rFonts w:ascii="Times New Roman"/>
          <w:b w:val="false"/>
          <w:i w:val="false"/>
          <w:color w:val="000000"/>
          <w:sz w:val="28"/>
        </w:rPr>
        <w:t>
      участие в конкурсах профессионального мастерства на уровне области, города республиканского значения, столицы или республики в соответствии с Перечнем либо перечнем, утвержденным органом управления образованием области, города республиканского значения, столицы или уполномоченным органом в области образования;</w:t>
      </w:r>
    </w:p>
    <w:bookmarkEnd w:id="66"/>
    <w:bookmarkStart w:name="z73" w:id="67"/>
    <w:p>
      <w:pPr>
        <w:spacing w:after="0"/>
        <w:ind w:left="0"/>
        <w:jc w:val="both"/>
      </w:pPr>
      <w:r>
        <w:rPr>
          <w:rFonts w:ascii="Times New Roman"/>
          <w:b w:val="false"/>
          <w:i w:val="false"/>
          <w:color w:val="000000"/>
          <w:sz w:val="28"/>
        </w:rPr>
        <w:t>
      участие в деятельности творческих (экспертных, рабочих, волонтерских и иных) групп и реализации проектов на областном и (или) республиканском уровнях;</w:t>
      </w:r>
    </w:p>
    <w:bookmarkEnd w:id="67"/>
    <w:bookmarkStart w:name="z74" w:id="68"/>
    <w:p>
      <w:pPr>
        <w:spacing w:after="0"/>
        <w:ind w:left="0"/>
        <w:jc w:val="both"/>
      </w:pPr>
      <w:r>
        <w:rPr>
          <w:rFonts w:ascii="Times New Roman"/>
          <w:b w:val="false"/>
          <w:i w:val="false"/>
          <w:color w:val="000000"/>
          <w:sz w:val="28"/>
        </w:rPr>
        <w:t>
      участие в рабочей группе по разработке типовых учебных программ (при наличии) или наличие непрерывного стажа педагогической деятельности не менее двадцати лет;</w:t>
      </w:r>
    </w:p>
    <w:bookmarkEnd w:id="68"/>
    <w:bookmarkStart w:name="z75" w:id="69"/>
    <w:p>
      <w:pPr>
        <w:spacing w:after="0"/>
        <w:ind w:left="0"/>
        <w:jc w:val="both"/>
      </w:pPr>
      <w:r>
        <w:rPr>
          <w:rFonts w:ascii="Times New Roman"/>
          <w:b w:val="false"/>
          <w:i w:val="false"/>
          <w:color w:val="000000"/>
          <w:sz w:val="28"/>
        </w:rPr>
        <w:t>
      осуществление профессионального сопровождения и развития педагогов, впервые приступающих к профессиональной деятельности и (или) педагогов, нижестоящей категории, на уровне организации образования;</w:t>
      </w:r>
    </w:p>
    <w:bookmarkEnd w:id="69"/>
    <w:bookmarkStart w:name="z76" w:id="70"/>
    <w:p>
      <w:pPr>
        <w:spacing w:after="0"/>
        <w:ind w:left="0"/>
        <w:jc w:val="both"/>
      </w:pPr>
      <w:r>
        <w:rPr>
          <w:rFonts w:ascii="Times New Roman"/>
          <w:b w:val="false"/>
          <w:i w:val="false"/>
          <w:color w:val="000000"/>
          <w:sz w:val="28"/>
        </w:rPr>
        <w:t>
      для педагогов-психологов реализация мер, по предупреждению и раннему выявлению факторов буллинга аутодеструктивного и девиантного поведения обучающихся (воспитанников) и их индивидуального сопровождения;</w:t>
      </w:r>
    </w:p>
    <w:bookmarkEnd w:id="70"/>
    <w:bookmarkStart w:name="z77" w:id="71"/>
    <w:p>
      <w:pPr>
        <w:spacing w:after="0"/>
        <w:ind w:left="0"/>
        <w:jc w:val="both"/>
      </w:pPr>
      <w:r>
        <w:rPr>
          <w:rFonts w:ascii="Times New Roman"/>
          <w:b w:val="false"/>
          <w:i w:val="false"/>
          <w:color w:val="000000"/>
          <w:sz w:val="28"/>
        </w:rPr>
        <w:t>
      прохождение курсов повышения квалификации;</w:t>
      </w:r>
    </w:p>
    <w:bookmarkEnd w:id="71"/>
    <w:bookmarkStart w:name="z78" w:id="72"/>
    <w:p>
      <w:pPr>
        <w:spacing w:after="0"/>
        <w:ind w:left="0"/>
        <w:jc w:val="both"/>
      </w:pPr>
      <w:r>
        <w:rPr>
          <w:rFonts w:ascii="Times New Roman"/>
          <w:b w:val="false"/>
          <w:i w:val="false"/>
          <w:color w:val="000000"/>
          <w:sz w:val="28"/>
        </w:rPr>
        <w:t>
      4) на квалификационную категорию "педагог-мастер" требуется наличие следующих профессиональных компетенций:</w:t>
      </w:r>
    </w:p>
    <w:bookmarkEnd w:id="72"/>
    <w:bookmarkStart w:name="z79" w:id="73"/>
    <w:p>
      <w:pPr>
        <w:spacing w:after="0"/>
        <w:ind w:left="0"/>
        <w:jc w:val="both"/>
      </w:pPr>
      <w:r>
        <w:rPr>
          <w:rFonts w:ascii="Times New Roman"/>
          <w:b w:val="false"/>
          <w:i w:val="false"/>
          <w:color w:val="000000"/>
          <w:sz w:val="28"/>
        </w:rPr>
        <w:t>
      соответствие общим требованиям, предъявляемым к квалификационной категории "педагог-исследователь";</w:t>
      </w:r>
    </w:p>
    <w:bookmarkEnd w:id="73"/>
    <w:bookmarkStart w:name="z80" w:id="74"/>
    <w:p>
      <w:pPr>
        <w:spacing w:after="0"/>
        <w:ind w:left="0"/>
        <w:jc w:val="both"/>
      </w:pPr>
      <w:r>
        <w:rPr>
          <w:rFonts w:ascii="Times New Roman"/>
          <w:b w:val="false"/>
          <w:i w:val="false"/>
          <w:color w:val="000000"/>
          <w:sz w:val="28"/>
        </w:rPr>
        <w:t>
      планирование и проведение организованной деятельности с учетом индивидуальных особенностей и потребностей воспитанников;</w:t>
      </w:r>
    </w:p>
    <w:bookmarkEnd w:id="74"/>
    <w:bookmarkStart w:name="z81" w:id="75"/>
    <w:p>
      <w:pPr>
        <w:spacing w:after="0"/>
        <w:ind w:left="0"/>
        <w:jc w:val="both"/>
      </w:pPr>
      <w:r>
        <w:rPr>
          <w:rFonts w:ascii="Times New Roman"/>
          <w:b w:val="false"/>
          <w:i w:val="false"/>
          <w:color w:val="000000"/>
          <w:sz w:val="28"/>
        </w:rPr>
        <w:t>
      оценка и отслеживание прогресса в развитии умений и навыков воспитанников;</w:t>
      </w:r>
    </w:p>
    <w:bookmarkEnd w:id="75"/>
    <w:bookmarkStart w:name="z82" w:id="76"/>
    <w:p>
      <w:pPr>
        <w:spacing w:after="0"/>
        <w:ind w:left="0"/>
        <w:jc w:val="both"/>
      </w:pPr>
      <w:r>
        <w:rPr>
          <w:rFonts w:ascii="Times New Roman"/>
          <w:b w:val="false"/>
          <w:i w:val="false"/>
          <w:color w:val="000000"/>
          <w:sz w:val="28"/>
        </w:rPr>
        <w:t>
      распространение педагогического опыта, основанного на оценке результатов собственной практики и практики коллег, по созданию безопасной и благоприятной образовательной среды, соблюдению этических норм, эффективному сотрудничеству с педагогическим и родительским сообществами, а также развитию индивидуальных возможностей воспитанников на уровне области, города республиканского значения, столицы посредством участия в конференциях, семинарах и иных методических мероприятиях;</w:t>
      </w:r>
    </w:p>
    <w:bookmarkEnd w:id="76"/>
    <w:bookmarkStart w:name="z83" w:id="77"/>
    <w:p>
      <w:pPr>
        <w:spacing w:after="0"/>
        <w:ind w:left="0"/>
        <w:jc w:val="both"/>
      </w:pPr>
      <w:r>
        <w:rPr>
          <w:rFonts w:ascii="Times New Roman"/>
          <w:b w:val="false"/>
          <w:i w:val="false"/>
          <w:color w:val="000000"/>
          <w:sz w:val="28"/>
        </w:rPr>
        <w:t>
      предоставление рекомендаций родителям (иным законным представителям) по развитию и воспитанию детей в условиях семьи;</w:t>
      </w:r>
    </w:p>
    <w:bookmarkEnd w:id="77"/>
    <w:bookmarkStart w:name="z84" w:id="78"/>
    <w:p>
      <w:pPr>
        <w:spacing w:after="0"/>
        <w:ind w:left="0"/>
        <w:jc w:val="both"/>
      </w:pPr>
      <w:r>
        <w:rPr>
          <w:rFonts w:ascii="Times New Roman"/>
          <w:b w:val="false"/>
          <w:i w:val="false"/>
          <w:color w:val="000000"/>
          <w:sz w:val="28"/>
        </w:rPr>
        <w:t>
      участие в конкурсах профессионального мастерства на республиканском уровне в соответствии с Перечнем либо перечнем, утвержденным уполномоченным органом в области образования;</w:t>
      </w:r>
    </w:p>
    <w:bookmarkEnd w:id="78"/>
    <w:bookmarkStart w:name="z85" w:id="79"/>
    <w:p>
      <w:pPr>
        <w:spacing w:after="0"/>
        <w:ind w:left="0"/>
        <w:jc w:val="both"/>
      </w:pPr>
      <w:r>
        <w:rPr>
          <w:rFonts w:ascii="Times New Roman"/>
          <w:b w:val="false"/>
          <w:i w:val="false"/>
          <w:color w:val="000000"/>
          <w:sz w:val="28"/>
        </w:rPr>
        <w:t>
      участие в деятельности творческих (экспертных, рабочих, волонтерских и иных) групп и реализации проектов на республиканском и (или) международном уровнях;</w:t>
      </w:r>
    </w:p>
    <w:bookmarkEnd w:id="79"/>
    <w:bookmarkStart w:name="z86" w:id="80"/>
    <w:p>
      <w:pPr>
        <w:spacing w:after="0"/>
        <w:ind w:left="0"/>
        <w:jc w:val="both"/>
      </w:pPr>
      <w:r>
        <w:rPr>
          <w:rFonts w:ascii="Times New Roman"/>
          <w:b w:val="false"/>
          <w:i w:val="false"/>
          <w:color w:val="000000"/>
          <w:sz w:val="28"/>
        </w:rPr>
        <w:t>
      участие в рабочей группы по разработке типовых учебных программ (при наличии) или наличие непрерывного стажа педагогической деятельности не менее двадцати пяти лет;</w:t>
      </w:r>
    </w:p>
    <w:bookmarkEnd w:id="80"/>
    <w:bookmarkStart w:name="z87" w:id="81"/>
    <w:p>
      <w:pPr>
        <w:spacing w:after="0"/>
        <w:ind w:left="0"/>
        <w:jc w:val="both"/>
      </w:pPr>
      <w:r>
        <w:rPr>
          <w:rFonts w:ascii="Times New Roman"/>
          <w:b w:val="false"/>
          <w:i w:val="false"/>
          <w:color w:val="000000"/>
          <w:sz w:val="28"/>
        </w:rPr>
        <w:t>
      осуществление профессионального сопровождения и развития педагогов, впервые приступающих к профессиональной деятельности и (или) педагогов, нижестоящей категории, на уровне организации образования;</w:t>
      </w:r>
    </w:p>
    <w:bookmarkEnd w:id="81"/>
    <w:bookmarkStart w:name="z88" w:id="82"/>
    <w:p>
      <w:pPr>
        <w:spacing w:after="0"/>
        <w:ind w:left="0"/>
        <w:jc w:val="both"/>
      </w:pPr>
      <w:r>
        <w:rPr>
          <w:rFonts w:ascii="Times New Roman"/>
          <w:b w:val="false"/>
          <w:i w:val="false"/>
          <w:color w:val="000000"/>
          <w:sz w:val="28"/>
        </w:rPr>
        <w:t>
      для педагогов-психологов реализация мер, по предупреждению и раннему выявлению факторов буллинга, аутодеструктивного и девиантного поведения обучающихся (воспитанников) и их индивидуального сопровождения;</w:t>
      </w:r>
    </w:p>
    <w:bookmarkEnd w:id="82"/>
    <w:bookmarkStart w:name="z89" w:id="83"/>
    <w:p>
      <w:pPr>
        <w:spacing w:after="0"/>
        <w:ind w:left="0"/>
        <w:jc w:val="both"/>
      </w:pPr>
      <w:r>
        <w:rPr>
          <w:rFonts w:ascii="Times New Roman"/>
          <w:b w:val="false"/>
          <w:i w:val="false"/>
          <w:color w:val="000000"/>
          <w:sz w:val="28"/>
        </w:rPr>
        <w:t>
      прохождение курсов повышения квалификации.</w:t>
      </w:r>
    </w:p>
    <w:bookmarkEnd w:id="83"/>
    <w:bookmarkStart w:name="z90" w:id="84"/>
    <w:p>
      <w:pPr>
        <w:spacing w:after="0"/>
        <w:ind w:left="0"/>
        <w:jc w:val="left"/>
      </w:pPr>
      <w:r>
        <w:rPr>
          <w:rFonts w:ascii="Times New Roman"/>
          <w:b/>
          <w:i w:val="false"/>
          <w:color w:val="000000"/>
        </w:rPr>
        <w:t xml:space="preserve"> Параграф 2. Требования, предъявляемые к педагогам организаций среднего образования</w:t>
      </w:r>
    </w:p>
    <w:bookmarkEnd w:id="84"/>
    <w:bookmarkStart w:name="z91" w:id="85"/>
    <w:p>
      <w:pPr>
        <w:spacing w:after="0"/>
        <w:ind w:left="0"/>
        <w:jc w:val="both"/>
      </w:pPr>
      <w:r>
        <w:rPr>
          <w:rFonts w:ascii="Times New Roman"/>
          <w:b w:val="false"/>
          <w:i w:val="false"/>
          <w:color w:val="000000"/>
          <w:sz w:val="28"/>
        </w:rPr>
        <w:t>
      13. Для присвоения (подтверждения) квалификационных категорий к педагогам предъявляются следующие требования:</w:t>
      </w:r>
    </w:p>
    <w:bookmarkEnd w:id="85"/>
    <w:bookmarkStart w:name="z92" w:id="86"/>
    <w:p>
      <w:pPr>
        <w:spacing w:after="0"/>
        <w:ind w:left="0"/>
        <w:jc w:val="both"/>
      </w:pPr>
      <w:r>
        <w:rPr>
          <w:rFonts w:ascii="Times New Roman"/>
          <w:b w:val="false"/>
          <w:i w:val="false"/>
          <w:color w:val="000000"/>
          <w:sz w:val="28"/>
        </w:rPr>
        <w:t>
      1) на квалификационную категорию "педагог-модератор" требуется наличие непрерывного стажа педагогической деятельности по профилю не менее двух лет, а также следующих профессиональных компетенций:</w:t>
      </w:r>
    </w:p>
    <w:bookmarkEnd w:id="86"/>
    <w:bookmarkStart w:name="z93" w:id="87"/>
    <w:p>
      <w:pPr>
        <w:spacing w:after="0"/>
        <w:ind w:left="0"/>
        <w:jc w:val="both"/>
      </w:pPr>
      <w:r>
        <w:rPr>
          <w:rFonts w:ascii="Times New Roman"/>
          <w:b w:val="false"/>
          <w:i w:val="false"/>
          <w:color w:val="000000"/>
          <w:sz w:val="28"/>
        </w:rPr>
        <w:t>
      планирование и проведение уроков (занятие, деятельность, мероприятие) с учетом индивидуальных особенностей и потребностей обучающихся (воспитанников) и определение необходимых методик и инструментов оценивания для достижения ожидаемых результатов, за исключением социальных педагогов;</w:t>
      </w:r>
    </w:p>
    <w:bookmarkEnd w:id="87"/>
    <w:bookmarkStart w:name="z94" w:id="88"/>
    <w:p>
      <w:pPr>
        <w:spacing w:after="0"/>
        <w:ind w:left="0"/>
        <w:jc w:val="both"/>
      </w:pPr>
      <w:r>
        <w:rPr>
          <w:rFonts w:ascii="Times New Roman"/>
          <w:b w:val="false"/>
          <w:i w:val="false"/>
          <w:color w:val="000000"/>
          <w:sz w:val="28"/>
        </w:rPr>
        <w:t>
      отслеживание прогресса качества образования с последующим анализом способностей и потребностей обучающихся;</w:t>
      </w:r>
    </w:p>
    <w:bookmarkEnd w:id="88"/>
    <w:bookmarkStart w:name="z95" w:id="89"/>
    <w:p>
      <w:pPr>
        <w:spacing w:after="0"/>
        <w:ind w:left="0"/>
        <w:jc w:val="both"/>
      </w:pPr>
      <w:r>
        <w:rPr>
          <w:rFonts w:ascii="Times New Roman"/>
          <w:b w:val="false"/>
          <w:i w:val="false"/>
          <w:color w:val="000000"/>
          <w:sz w:val="28"/>
        </w:rPr>
        <w:t>
      подготовка обучающихся (воспитанников) – участников олимпиад, конкурсов, соревнований и чемпионатов на уровне организации образования в соответствии с Перечнем либо перечнем, утвержденным органом управления образованием области, города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 за исключением педагогов-психологов и социальных педагогов;</w:t>
      </w:r>
    </w:p>
    <w:bookmarkEnd w:id="89"/>
    <w:bookmarkStart w:name="z96" w:id="90"/>
    <w:p>
      <w:pPr>
        <w:spacing w:after="0"/>
        <w:ind w:left="0"/>
        <w:jc w:val="both"/>
      </w:pPr>
      <w:r>
        <w:rPr>
          <w:rFonts w:ascii="Times New Roman"/>
          <w:b w:val="false"/>
          <w:i w:val="false"/>
          <w:color w:val="000000"/>
          <w:sz w:val="28"/>
        </w:rPr>
        <w:t>
      участие в олимпиадах, соревнованиях и конкурсах профессионального мастерства на уровне организации образования в соответствии с Перечнем либо перечнем, утвержденным органом управления образованием области, городов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w:t>
      </w:r>
    </w:p>
    <w:bookmarkEnd w:id="90"/>
    <w:bookmarkStart w:name="z97" w:id="91"/>
    <w:p>
      <w:pPr>
        <w:spacing w:after="0"/>
        <w:ind w:left="0"/>
        <w:jc w:val="both"/>
      </w:pPr>
      <w:r>
        <w:rPr>
          <w:rFonts w:ascii="Times New Roman"/>
          <w:b w:val="false"/>
          <w:i w:val="false"/>
          <w:color w:val="000000"/>
          <w:sz w:val="28"/>
        </w:rPr>
        <w:t>
      участие в деятельности творческих (экспертных, рабочих, волонтерских и иных) групп и реализации проектов на уровне организации образования;</w:t>
      </w:r>
    </w:p>
    <w:bookmarkEnd w:id="91"/>
    <w:bookmarkStart w:name="z98" w:id="92"/>
    <w:p>
      <w:pPr>
        <w:spacing w:after="0"/>
        <w:ind w:left="0"/>
        <w:jc w:val="both"/>
      </w:pPr>
      <w:r>
        <w:rPr>
          <w:rFonts w:ascii="Times New Roman"/>
          <w:b w:val="false"/>
          <w:i w:val="false"/>
          <w:color w:val="000000"/>
          <w:sz w:val="28"/>
        </w:rPr>
        <w:t>
      для педагогов-психологов осуществление комплекса мер, по предупреждению и раннему выявлению факторов буллинга аутодеструктивного и девиантного поведения обучающихся (воспитанников) и их индивидуального сопровождения;</w:t>
      </w:r>
    </w:p>
    <w:bookmarkEnd w:id="92"/>
    <w:bookmarkStart w:name="z99" w:id="93"/>
    <w:p>
      <w:pPr>
        <w:spacing w:after="0"/>
        <w:ind w:left="0"/>
        <w:jc w:val="both"/>
      </w:pPr>
      <w:r>
        <w:rPr>
          <w:rFonts w:ascii="Times New Roman"/>
          <w:b w:val="false"/>
          <w:i w:val="false"/>
          <w:color w:val="000000"/>
          <w:sz w:val="28"/>
        </w:rPr>
        <w:t>
      для социальных педагогов осуществление комплекса мер по выявлению обучающихся (воспитанников), находящихся в трудной жизненной ситуации, группе социального риска, а также нуждающихся в социальной защите и сопровождении; организации системной работы по раннему выявлению обучающихся группы риска с использованием диагностических и аналитических инструментов, по изучению особенностей личности обучающихся (воспитанников) условий их жизнедеятельности, а также создание условий для их развития и успешной социальной адаптации;</w:t>
      </w:r>
    </w:p>
    <w:bookmarkEnd w:id="93"/>
    <w:bookmarkStart w:name="z100" w:id="94"/>
    <w:p>
      <w:pPr>
        <w:spacing w:after="0"/>
        <w:ind w:left="0"/>
        <w:jc w:val="both"/>
      </w:pPr>
      <w:r>
        <w:rPr>
          <w:rFonts w:ascii="Times New Roman"/>
          <w:b w:val="false"/>
          <w:i w:val="false"/>
          <w:color w:val="000000"/>
          <w:sz w:val="28"/>
        </w:rPr>
        <w:t>
      прохождение курсов повышения квалификации;</w:t>
      </w:r>
    </w:p>
    <w:bookmarkEnd w:id="94"/>
    <w:bookmarkStart w:name="z101" w:id="95"/>
    <w:p>
      <w:pPr>
        <w:spacing w:after="0"/>
        <w:ind w:left="0"/>
        <w:jc w:val="both"/>
      </w:pPr>
      <w:r>
        <w:rPr>
          <w:rFonts w:ascii="Times New Roman"/>
          <w:b w:val="false"/>
          <w:i w:val="false"/>
          <w:color w:val="000000"/>
          <w:sz w:val="28"/>
        </w:rPr>
        <w:t>
      организация и проведение внеурочных воспитательных мероприятий;</w:t>
      </w:r>
    </w:p>
    <w:bookmarkEnd w:id="95"/>
    <w:bookmarkStart w:name="z102" w:id="96"/>
    <w:p>
      <w:pPr>
        <w:spacing w:after="0"/>
        <w:ind w:left="0"/>
        <w:jc w:val="both"/>
      </w:pPr>
      <w:r>
        <w:rPr>
          <w:rFonts w:ascii="Times New Roman"/>
          <w:b w:val="false"/>
          <w:i w:val="false"/>
          <w:color w:val="000000"/>
          <w:sz w:val="28"/>
        </w:rPr>
        <w:t xml:space="preserve">
      2) на квалификационную категорию "педагог-эксперт" требуется наличие следующих профессиональных компетенций: </w:t>
      </w:r>
    </w:p>
    <w:bookmarkEnd w:id="96"/>
    <w:bookmarkStart w:name="z103" w:id="97"/>
    <w:p>
      <w:pPr>
        <w:spacing w:after="0"/>
        <w:ind w:left="0"/>
        <w:jc w:val="both"/>
      </w:pPr>
      <w:r>
        <w:rPr>
          <w:rFonts w:ascii="Times New Roman"/>
          <w:b w:val="false"/>
          <w:i w:val="false"/>
          <w:color w:val="000000"/>
          <w:sz w:val="28"/>
        </w:rPr>
        <w:t>
      соответствие общим требованиям, предъявляемым к квалификационной категории "педагог-модератор";</w:t>
      </w:r>
    </w:p>
    <w:bookmarkEnd w:id="97"/>
    <w:bookmarkStart w:name="z104" w:id="98"/>
    <w:p>
      <w:pPr>
        <w:spacing w:after="0"/>
        <w:ind w:left="0"/>
        <w:jc w:val="both"/>
      </w:pPr>
      <w:r>
        <w:rPr>
          <w:rFonts w:ascii="Times New Roman"/>
          <w:b w:val="false"/>
          <w:i w:val="false"/>
          <w:color w:val="000000"/>
          <w:sz w:val="28"/>
        </w:rPr>
        <w:t>
      планирование и проведение уроков (занятие, деятельность, мероприятие) с учетом индивидуальных особенностей и потребностей обучающихся (воспитанников) и определение необходимых методик и инструментов оценивания для достижения ожидаемых результатов, за исключением социальных педагогов;</w:t>
      </w:r>
    </w:p>
    <w:bookmarkEnd w:id="98"/>
    <w:bookmarkStart w:name="z105" w:id="99"/>
    <w:p>
      <w:pPr>
        <w:spacing w:after="0"/>
        <w:ind w:left="0"/>
        <w:jc w:val="both"/>
      </w:pPr>
      <w:r>
        <w:rPr>
          <w:rFonts w:ascii="Times New Roman"/>
          <w:b w:val="false"/>
          <w:i w:val="false"/>
          <w:color w:val="000000"/>
          <w:sz w:val="28"/>
        </w:rPr>
        <w:t>
      отслеживание прогресса качества образования с последующим анализом способностей и потребностей обучающихся;</w:t>
      </w:r>
    </w:p>
    <w:bookmarkEnd w:id="99"/>
    <w:bookmarkStart w:name="z106" w:id="100"/>
    <w:p>
      <w:pPr>
        <w:spacing w:after="0"/>
        <w:ind w:left="0"/>
        <w:jc w:val="both"/>
      </w:pPr>
      <w:r>
        <w:rPr>
          <w:rFonts w:ascii="Times New Roman"/>
          <w:b w:val="false"/>
          <w:i w:val="false"/>
          <w:color w:val="000000"/>
          <w:sz w:val="28"/>
        </w:rPr>
        <w:t>
      подготовка обучающихся (воспитанников) – участников олимпиад, конкурсов, соревнований и чемпионатов на уровне района (города), городов областного значения в соответствии с Перечнем либо перечнем, утвержденным органом управления образованием области, города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 за исключением педагогов-психологов и социальных педагогов;</w:t>
      </w:r>
    </w:p>
    <w:bookmarkEnd w:id="100"/>
    <w:bookmarkStart w:name="z107" w:id="101"/>
    <w:p>
      <w:pPr>
        <w:spacing w:after="0"/>
        <w:ind w:left="0"/>
        <w:jc w:val="both"/>
      </w:pPr>
      <w:r>
        <w:rPr>
          <w:rFonts w:ascii="Times New Roman"/>
          <w:b w:val="false"/>
          <w:i w:val="false"/>
          <w:color w:val="000000"/>
          <w:sz w:val="28"/>
        </w:rPr>
        <w:t>
      участие в олимпиадах, соревнованиях, конкурсах профессионального мастерства на уровне района, области, городов республиканского значения, республики (для республиканских подведомственных организаций и организаций образования отраслевых государственных органов), в соответствии с Перечнем либо перечнем, утвержденным органом управления образованием области, города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w:t>
      </w:r>
    </w:p>
    <w:bookmarkEnd w:id="101"/>
    <w:bookmarkStart w:name="z108" w:id="102"/>
    <w:p>
      <w:pPr>
        <w:spacing w:after="0"/>
        <w:ind w:left="0"/>
        <w:jc w:val="both"/>
      </w:pPr>
      <w:r>
        <w:rPr>
          <w:rFonts w:ascii="Times New Roman"/>
          <w:b w:val="false"/>
          <w:i w:val="false"/>
          <w:color w:val="000000"/>
          <w:sz w:val="28"/>
        </w:rPr>
        <w:t xml:space="preserve">
      распространение опыта на уровне района (города); </w:t>
      </w:r>
    </w:p>
    <w:bookmarkEnd w:id="102"/>
    <w:bookmarkStart w:name="z109" w:id="103"/>
    <w:p>
      <w:pPr>
        <w:spacing w:after="0"/>
        <w:ind w:left="0"/>
        <w:jc w:val="both"/>
      </w:pPr>
      <w:r>
        <w:rPr>
          <w:rFonts w:ascii="Times New Roman"/>
          <w:b w:val="false"/>
          <w:i w:val="false"/>
          <w:color w:val="000000"/>
          <w:sz w:val="28"/>
        </w:rPr>
        <w:t>
      участие в деятельности творческих (экспертных, рабочих, волонтерских и иных) групп и реализации проектов на уровне района (города);</w:t>
      </w:r>
    </w:p>
    <w:bookmarkEnd w:id="103"/>
    <w:bookmarkStart w:name="z110" w:id="104"/>
    <w:p>
      <w:pPr>
        <w:spacing w:after="0"/>
        <w:ind w:left="0"/>
        <w:jc w:val="both"/>
      </w:pPr>
      <w:r>
        <w:rPr>
          <w:rFonts w:ascii="Times New Roman"/>
          <w:b w:val="false"/>
          <w:i w:val="false"/>
          <w:color w:val="000000"/>
          <w:sz w:val="28"/>
        </w:rPr>
        <w:t>
      для педагогов-психологов реализация мер, по предупреждению и раннему выявлению факторов буллинга, аутодеструктивного и девиантного поведения обучающихся (воспитанников) и их индивидуального сопровождения;</w:t>
      </w:r>
    </w:p>
    <w:bookmarkEnd w:id="104"/>
    <w:bookmarkStart w:name="z111" w:id="105"/>
    <w:p>
      <w:pPr>
        <w:spacing w:after="0"/>
        <w:ind w:left="0"/>
        <w:jc w:val="both"/>
      </w:pPr>
      <w:r>
        <w:rPr>
          <w:rFonts w:ascii="Times New Roman"/>
          <w:b w:val="false"/>
          <w:i w:val="false"/>
          <w:color w:val="000000"/>
          <w:sz w:val="28"/>
        </w:rPr>
        <w:t>
      для социальных педагогов осуществление комплекса мер по выявлению обучающихся (воспитанников), находящихся в трудной жизненной ситуации, группе социального риска, а также нуждающихся в социальной защите и сопровождении; организации системной работы по раннему выявлению обучающихся группы риска с использованием диагностических и аналитических инструментов, по изучению особенностей личности обучающихся (воспитанников) условий их жизнедеятельности, а также создание условий для их развития и успешной социальной адаптации;</w:t>
      </w:r>
    </w:p>
    <w:bookmarkEnd w:id="105"/>
    <w:bookmarkStart w:name="z112" w:id="106"/>
    <w:p>
      <w:pPr>
        <w:spacing w:after="0"/>
        <w:ind w:left="0"/>
        <w:jc w:val="both"/>
      </w:pPr>
      <w:r>
        <w:rPr>
          <w:rFonts w:ascii="Times New Roman"/>
          <w:b w:val="false"/>
          <w:i w:val="false"/>
          <w:color w:val="000000"/>
          <w:sz w:val="28"/>
        </w:rPr>
        <w:t>
      прохождение курсов повышения квалификации;</w:t>
      </w:r>
    </w:p>
    <w:bookmarkEnd w:id="106"/>
    <w:bookmarkStart w:name="z113" w:id="107"/>
    <w:p>
      <w:pPr>
        <w:spacing w:after="0"/>
        <w:ind w:left="0"/>
        <w:jc w:val="both"/>
      </w:pPr>
      <w:r>
        <w:rPr>
          <w:rFonts w:ascii="Times New Roman"/>
          <w:b w:val="false"/>
          <w:i w:val="false"/>
          <w:color w:val="000000"/>
          <w:sz w:val="28"/>
        </w:rPr>
        <w:t>
      организация и проведение внеурочных воспитательных мероприятий;</w:t>
      </w:r>
    </w:p>
    <w:bookmarkEnd w:id="107"/>
    <w:bookmarkStart w:name="z114" w:id="108"/>
    <w:p>
      <w:pPr>
        <w:spacing w:after="0"/>
        <w:ind w:left="0"/>
        <w:jc w:val="both"/>
      </w:pPr>
      <w:r>
        <w:rPr>
          <w:rFonts w:ascii="Times New Roman"/>
          <w:b w:val="false"/>
          <w:i w:val="false"/>
          <w:color w:val="000000"/>
          <w:sz w:val="28"/>
        </w:rPr>
        <w:t>
      3) на квалификационную категорию "педагог-исследователь" требуется наличие следующих профессиональных компетенций;</w:t>
      </w:r>
    </w:p>
    <w:bookmarkEnd w:id="108"/>
    <w:bookmarkStart w:name="z115" w:id="109"/>
    <w:p>
      <w:pPr>
        <w:spacing w:after="0"/>
        <w:ind w:left="0"/>
        <w:jc w:val="both"/>
      </w:pPr>
      <w:r>
        <w:rPr>
          <w:rFonts w:ascii="Times New Roman"/>
          <w:b w:val="false"/>
          <w:i w:val="false"/>
          <w:color w:val="000000"/>
          <w:sz w:val="28"/>
        </w:rPr>
        <w:t>
      соответствие общим требованиям, предъявляемым к квалификационной категории "педагог-эксперт";</w:t>
      </w:r>
    </w:p>
    <w:bookmarkEnd w:id="109"/>
    <w:bookmarkStart w:name="z116" w:id="110"/>
    <w:p>
      <w:pPr>
        <w:spacing w:after="0"/>
        <w:ind w:left="0"/>
        <w:jc w:val="both"/>
      </w:pPr>
      <w:r>
        <w:rPr>
          <w:rFonts w:ascii="Times New Roman"/>
          <w:b w:val="false"/>
          <w:i w:val="false"/>
          <w:color w:val="000000"/>
          <w:sz w:val="28"/>
        </w:rPr>
        <w:t>
      планирование и проведение уроков (занятие, деятельность, мероприятие) с учетом индивидуальных особенностей и потребностей обучающихся (воспитанников);</w:t>
      </w:r>
    </w:p>
    <w:bookmarkEnd w:id="110"/>
    <w:bookmarkStart w:name="z117" w:id="111"/>
    <w:p>
      <w:pPr>
        <w:spacing w:after="0"/>
        <w:ind w:left="0"/>
        <w:jc w:val="both"/>
      </w:pPr>
      <w:r>
        <w:rPr>
          <w:rFonts w:ascii="Times New Roman"/>
          <w:b w:val="false"/>
          <w:i w:val="false"/>
          <w:color w:val="000000"/>
          <w:sz w:val="28"/>
        </w:rPr>
        <w:t>
      отслеживание прогресса качества образования с последующим анализом способностей и потребностей обучающихся;</w:t>
      </w:r>
    </w:p>
    <w:bookmarkEnd w:id="111"/>
    <w:bookmarkStart w:name="z118" w:id="112"/>
    <w:p>
      <w:pPr>
        <w:spacing w:after="0"/>
        <w:ind w:left="0"/>
        <w:jc w:val="both"/>
      </w:pPr>
      <w:r>
        <w:rPr>
          <w:rFonts w:ascii="Times New Roman"/>
          <w:b w:val="false"/>
          <w:i w:val="false"/>
          <w:color w:val="000000"/>
          <w:sz w:val="28"/>
        </w:rPr>
        <w:t>
      подготовка обучающихся (воспитанников) – участников олимпиад, конкурсов, соревнований и чемпионатов на уровне области (города республиканского значения и столицы), республики (для республиканских подведомственных организаций и организаций отраслевых государственных органов), в соответствии с Перечнем либо перечнем, утвержденным органом управления образованием области, города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уполномоченным органом в области образования, за исключением педагогов-психологов и социальных педагогов;</w:t>
      </w:r>
    </w:p>
    <w:bookmarkEnd w:id="112"/>
    <w:bookmarkStart w:name="z119" w:id="113"/>
    <w:p>
      <w:pPr>
        <w:spacing w:after="0"/>
        <w:ind w:left="0"/>
        <w:jc w:val="both"/>
      </w:pPr>
      <w:r>
        <w:rPr>
          <w:rFonts w:ascii="Times New Roman"/>
          <w:b w:val="false"/>
          <w:i w:val="false"/>
          <w:color w:val="000000"/>
          <w:sz w:val="28"/>
        </w:rPr>
        <w:t>
      участие в олимпиадах, соревнованиях, конкурсах профессионального мастерства на уровне области (города республиканского значения и столицы), республики (для республиканских подведомственных организаций и организаций отраслевых государственных органов), в соответствии с Перечнем либо перечнем, утвержденным органом управления образованием области, города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w:t>
      </w:r>
    </w:p>
    <w:bookmarkEnd w:id="113"/>
    <w:bookmarkStart w:name="z120" w:id="114"/>
    <w:p>
      <w:pPr>
        <w:spacing w:after="0"/>
        <w:ind w:left="0"/>
        <w:jc w:val="both"/>
      </w:pPr>
      <w:r>
        <w:rPr>
          <w:rFonts w:ascii="Times New Roman"/>
          <w:b w:val="false"/>
          <w:i w:val="false"/>
          <w:color w:val="000000"/>
          <w:sz w:val="28"/>
        </w:rPr>
        <w:t>
      участие в рабочей группе по разработке типовых учебных программ (при наличии) или наличие непрерывного стажа педагогической деятельности не менее двадцати лет;</w:t>
      </w:r>
    </w:p>
    <w:bookmarkEnd w:id="114"/>
    <w:bookmarkStart w:name="z121" w:id="115"/>
    <w:p>
      <w:pPr>
        <w:spacing w:after="0"/>
        <w:ind w:left="0"/>
        <w:jc w:val="both"/>
      </w:pPr>
      <w:r>
        <w:rPr>
          <w:rFonts w:ascii="Times New Roman"/>
          <w:b w:val="false"/>
          <w:i w:val="false"/>
          <w:color w:val="000000"/>
          <w:sz w:val="28"/>
        </w:rPr>
        <w:t xml:space="preserve">
      распространение опыта на уровне области, города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 </w:t>
      </w:r>
    </w:p>
    <w:bookmarkEnd w:id="115"/>
    <w:bookmarkStart w:name="z122" w:id="116"/>
    <w:p>
      <w:pPr>
        <w:spacing w:after="0"/>
        <w:ind w:left="0"/>
        <w:jc w:val="both"/>
      </w:pPr>
      <w:r>
        <w:rPr>
          <w:rFonts w:ascii="Times New Roman"/>
          <w:b w:val="false"/>
          <w:i w:val="false"/>
          <w:color w:val="000000"/>
          <w:sz w:val="28"/>
        </w:rPr>
        <w:t>
      участие в деятельности творческих (экспертных, рабочих, волонтерских и иных) групп и реализации проектов на уровне области, города республиканского значения, столицы;</w:t>
      </w:r>
    </w:p>
    <w:bookmarkEnd w:id="116"/>
    <w:bookmarkStart w:name="z123" w:id="117"/>
    <w:p>
      <w:pPr>
        <w:spacing w:after="0"/>
        <w:ind w:left="0"/>
        <w:jc w:val="both"/>
      </w:pPr>
      <w:r>
        <w:rPr>
          <w:rFonts w:ascii="Times New Roman"/>
          <w:b w:val="false"/>
          <w:i w:val="false"/>
          <w:color w:val="000000"/>
          <w:sz w:val="28"/>
        </w:rPr>
        <w:t>
      для педагогов-психологов внедрение и адаптация результативных практик предупреждения, выявления факторов буллинга риска и обеспечения успешной социализации обучающихся (воспитанников) с аутодеструктивным и девиантным поведением;</w:t>
      </w:r>
    </w:p>
    <w:bookmarkEnd w:id="117"/>
    <w:bookmarkStart w:name="z124" w:id="118"/>
    <w:p>
      <w:pPr>
        <w:spacing w:after="0"/>
        <w:ind w:left="0"/>
        <w:jc w:val="both"/>
      </w:pPr>
      <w:r>
        <w:rPr>
          <w:rFonts w:ascii="Times New Roman"/>
          <w:b w:val="false"/>
          <w:i w:val="false"/>
          <w:color w:val="000000"/>
          <w:sz w:val="28"/>
        </w:rPr>
        <w:t>
      для социальных педагогов осуществление комплекса мер по выявлению обучающихся (воспитанников), находящихся в трудной жизненной ситуации, группе социального риска, а также нуждающихся в социальной защите и сопровождении; организации системной работы по раннему выявлению обучающихся группы риска с использованием диагностических и аналитических инструментов, по изучению особенностей личности обучающихся (воспитанников) условий их жизнедеятельности, а также создание условий для их развития и успешной социальной адаптации;</w:t>
      </w:r>
    </w:p>
    <w:bookmarkEnd w:id="118"/>
    <w:bookmarkStart w:name="z125" w:id="119"/>
    <w:p>
      <w:pPr>
        <w:spacing w:after="0"/>
        <w:ind w:left="0"/>
        <w:jc w:val="both"/>
      </w:pPr>
      <w:r>
        <w:rPr>
          <w:rFonts w:ascii="Times New Roman"/>
          <w:b w:val="false"/>
          <w:i w:val="false"/>
          <w:color w:val="000000"/>
          <w:sz w:val="28"/>
        </w:rPr>
        <w:t xml:space="preserve">
      осуществление профессионального сопровождения и развития педагогов, впервые приступающих к профессиональной деятельности и (или) педагогов, нижестоящей категории, на уровне организации образования; </w:t>
      </w:r>
    </w:p>
    <w:bookmarkEnd w:id="119"/>
    <w:bookmarkStart w:name="z126" w:id="120"/>
    <w:p>
      <w:pPr>
        <w:spacing w:after="0"/>
        <w:ind w:left="0"/>
        <w:jc w:val="both"/>
      </w:pPr>
      <w:r>
        <w:rPr>
          <w:rFonts w:ascii="Times New Roman"/>
          <w:b w:val="false"/>
          <w:i w:val="false"/>
          <w:color w:val="000000"/>
          <w:sz w:val="28"/>
        </w:rPr>
        <w:t>
      прохождение курсов повышения квалификации;</w:t>
      </w:r>
    </w:p>
    <w:bookmarkEnd w:id="120"/>
    <w:bookmarkStart w:name="z127" w:id="121"/>
    <w:p>
      <w:pPr>
        <w:spacing w:after="0"/>
        <w:ind w:left="0"/>
        <w:jc w:val="both"/>
      </w:pPr>
      <w:r>
        <w:rPr>
          <w:rFonts w:ascii="Times New Roman"/>
          <w:b w:val="false"/>
          <w:i w:val="false"/>
          <w:color w:val="000000"/>
          <w:sz w:val="28"/>
        </w:rPr>
        <w:t>
      организация и проведение внеурочных воспитательных мероприятий;</w:t>
      </w:r>
    </w:p>
    <w:bookmarkEnd w:id="121"/>
    <w:bookmarkStart w:name="z128" w:id="122"/>
    <w:p>
      <w:pPr>
        <w:spacing w:after="0"/>
        <w:ind w:left="0"/>
        <w:jc w:val="both"/>
      </w:pPr>
      <w:r>
        <w:rPr>
          <w:rFonts w:ascii="Times New Roman"/>
          <w:b w:val="false"/>
          <w:i w:val="false"/>
          <w:color w:val="000000"/>
          <w:sz w:val="28"/>
        </w:rPr>
        <w:t>
      4) на квалификационную категорию "педагог-мастер":</w:t>
      </w:r>
    </w:p>
    <w:bookmarkEnd w:id="122"/>
    <w:bookmarkStart w:name="z129" w:id="123"/>
    <w:p>
      <w:pPr>
        <w:spacing w:after="0"/>
        <w:ind w:left="0"/>
        <w:jc w:val="both"/>
      </w:pPr>
      <w:r>
        <w:rPr>
          <w:rFonts w:ascii="Times New Roman"/>
          <w:b w:val="false"/>
          <w:i w:val="false"/>
          <w:color w:val="000000"/>
          <w:sz w:val="28"/>
        </w:rPr>
        <w:t>
      соответствие общим требованиям, предъявляемым к квалификационной категории "педагог-исследователь";</w:t>
      </w:r>
    </w:p>
    <w:bookmarkEnd w:id="123"/>
    <w:bookmarkStart w:name="z130" w:id="124"/>
    <w:p>
      <w:pPr>
        <w:spacing w:after="0"/>
        <w:ind w:left="0"/>
        <w:jc w:val="both"/>
      </w:pPr>
      <w:r>
        <w:rPr>
          <w:rFonts w:ascii="Times New Roman"/>
          <w:b w:val="false"/>
          <w:i w:val="false"/>
          <w:color w:val="000000"/>
          <w:sz w:val="28"/>
        </w:rPr>
        <w:t>
      планирование и проведение уроков (занятие, деятельность, мероприятие) с учетом индивидуальных особенностей и потребностей обучающихся (воспитанников);</w:t>
      </w:r>
    </w:p>
    <w:bookmarkEnd w:id="124"/>
    <w:bookmarkStart w:name="z131" w:id="125"/>
    <w:p>
      <w:pPr>
        <w:spacing w:after="0"/>
        <w:ind w:left="0"/>
        <w:jc w:val="both"/>
      </w:pPr>
      <w:r>
        <w:rPr>
          <w:rFonts w:ascii="Times New Roman"/>
          <w:b w:val="false"/>
          <w:i w:val="false"/>
          <w:color w:val="000000"/>
          <w:sz w:val="28"/>
        </w:rPr>
        <w:t>
      отслеживание прогресса качества образования с последующим анализом способностей и потребностей обучающихся;</w:t>
      </w:r>
    </w:p>
    <w:bookmarkEnd w:id="125"/>
    <w:bookmarkStart w:name="z132" w:id="126"/>
    <w:p>
      <w:pPr>
        <w:spacing w:after="0"/>
        <w:ind w:left="0"/>
        <w:jc w:val="both"/>
      </w:pPr>
      <w:r>
        <w:rPr>
          <w:rFonts w:ascii="Times New Roman"/>
          <w:b w:val="false"/>
          <w:i w:val="false"/>
          <w:color w:val="000000"/>
          <w:sz w:val="28"/>
        </w:rPr>
        <w:t>
      автор (соавтор) изданных учебников, утвержденных уполномоченным органом в области образования (при наличии) или участие в рабочей группе по разработке типовых учебных программ (при наличии) или наличие непрерывного стажа педагогической деятельности не менее двадцати пяти лет;</w:t>
      </w:r>
    </w:p>
    <w:bookmarkEnd w:id="126"/>
    <w:bookmarkStart w:name="z133" w:id="127"/>
    <w:p>
      <w:pPr>
        <w:spacing w:after="0"/>
        <w:ind w:left="0"/>
        <w:jc w:val="both"/>
      </w:pPr>
      <w:r>
        <w:rPr>
          <w:rFonts w:ascii="Times New Roman"/>
          <w:b w:val="false"/>
          <w:i w:val="false"/>
          <w:color w:val="000000"/>
          <w:sz w:val="28"/>
        </w:rPr>
        <w:t>
      подготовка обучающихся (воспитанников) – участников олимпиад, конкурсов, соревнований и чемпионатов на республиканском и (или) международном уровне в соответствии с Перечнем либо перечнем, утвержденным уполномоченным органом в области образования или уполномоченным органом соответствующей отрасли, согласованным уполномоченным органом в области образования, за исключением педагогов-психологов и социальных педагогов;</w:t>
      </w:r>
    </w:p>
    <w:bookmarkEnd w:id="127"/>
    <w:bookmarkStart w:name="z134" w:id="128"/>
    <w:p>
      <w:pPr>
        <w:spacing w:after="0"/>
        <w:ind w:left="0"/>
        <w:jc w:val="both"/>
      </w:pPr>
      <w:r>
        <w:rPr>
          <w:rFonts w:ascii="Times New Roman"/>
          <w:b w:val="false"/>
          <w:i w:val="false"/>
          <w:color w:val="000000"/>
          <w:sz w:val="28"/>
        </w:rPr>
        <w:t xml:space="preserve">
      распространение опыта на уровне области, города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 </w:t>
      </w:r>
    </w:p>
    <w:bookmarkEnd w:id="128"/>
    <w:bookmarkStart w:name="z135" w:id="129"/>
    <w:p>
      <w:pPr>
        <w:spacing w:after="0"/>
        <w:ind w:left="0"/>
        <w:jc w:val="both"/>
      </w:pPr>
      <w:r>
        <w:rPr>
          <w:rFonts w:ascii="Times New Roman"/>
          <w:b w:val="false"/>
          <w:i w:val="false"/>
          <w:color w:val="000000"/>
          <w:sz w:val="28"/>
        </w:rPr>
        <w:t>
      осуществление профессионального сопровождения и развития педагогов, впервые приступающих к профессиональной деятельности и (или) педагогов, нижестоящей категории, на уровне организации образования;</w:t>
      </w:r>
    </w:p>
    <w:bookmarkEnd w:id="129"/>
    <w:bookmarkStart w:name="z136" w:id="130"/>
    <w:p>
      <w:pPr>
        <w:spacing w:after="0"/>
        <w:ind w:left="0"/>
        <w:jc w:val="both"/>
      </w:pPr>
      <w:r>
        <w:rPr>
          <w:rFonts w:ascii="Times New Roman"/>
          <w:b w:val="false"/>
          <w:i w:val="false"/>
          <w:color w:val="000000"/>
          <w:sz w:val="28"/>
        </w:rPr>
        <w:t>
      участие в деятельности творческих (экспертных, рабочих, волонтерских и иных) групп и реализации проектов на уровне области, города республиканского значения, столицы;</w:t>
      </w:r>
    </w:p>
    <w:bookmarkEnd w:id="130"/>
    <w:bookmarkStart w:name="z137" w:id="131"/>
    <w:p>
      <w:pPr>
        <w:spacing w:after="0"/>
        <w:ind w:left="0"/>
        <w:jc w:val="both"/>
      </w:pPr>
      <w:r>
        <w:rPr>
          <w:rFonts w:ascii="Times New Roman"/>
          <w:b w:val="false"/>
          <w:i w:val="false"/>
          <w:color w:val="000000"/>
          <w:sz w:val="28"/>
        </w:rPr>
        <w:t>
      участие в олимпиадах, соревнованиях, конкурсах профессионального мастерства на республиканском и (или) международном уровне в соответствии с Перечнем либо перечнем, утвержденным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w:t>
      </w:r>
    </w:p>
    <w:bookmarkEnd w:id="131"/>
    <w:bookmarkStart w:name="z138" w:id="132"/>
    <w:p>
      <w:pPr>
        <w:spacing w:after="0"/>
        <w:ind w:left="0"/>
        <w:jc w:val="both"/>
      </w:pPr>
      <w:r>
        <w:rPr>
          <w:rFonts w:ascii="Times New Roman"/>
          <w:b w:val="false"/>
          <w:i w:val="false"/>
          <w:color w:val="000000"/>
          <w:sz w:val="28"/>
        </w:rPr>
        <w:t>
      участие в деятельности творческих (экспертных, рабочих, волонтерских и иных) групп и реализации проектов на уровне области, города республиканского значения, столицы;</w:t>
      </w:r>
    </w:p>
    <w:bookmarkEnd w:id="132"/>
    <w:bookmarkStart w:name="z139" w:id="133"/>
    <w:p>
      <w:pPr>
        <w:spacing w:after="0"/>
        <w:ind w:left="0"/>
        <w:jc w:val="both"/>
      </w:pPr>
      <w:r>
        <w:rPr>
          <w:rFonts w:ascii="Times New Roman"/>
          <w:b w:val="false"/>
          <w:i w:val="false"/>
          <w:color w:val="000000"/>
          <w:sz w:val="28"/>
        </w:rPr>
        <w:t>
      для педагогов-психологов обобщение опыта и разработка практик по предупреждению, выявлению факторов буллинга, риска и сопровождению обучающихся (воспитанников) с аутодеструктивным и девиантным поведением.</w:t>
      </w:r>
    </w:p>
    <w:bookmarkEnd w:id="133"/>
    <w:bookmarkStart w:name="z140" w:id="134"/>
    <w:p>
      <w:pPr>
        <w:spacing w:after="0"/>
        <w:ind w:left="0"/>
        <w:jc w:val="both"/>
      </w:pPr>
      <w:r>
        <w:rPr>
          <w:rFonts w:ascii="Times New Roman"/>
          <w:b w:val="false"/>
          <w:i w:val="false"/>
          <w:color w:val="000000"/>
          <w:sz w:val="28"/>
        </w:rPr>
        <w:t>
      для социальных педагогов осуществление комплекса мер по выявлению обучающихся (воспитанников), находящихся в трудной жизненной ситуации, группе социального риска, а также нуждающихся в социальной защите и сопровождении; организации системной работы по раннему выявлению обучающихся группы риска с использованием диагностических и аналитических инструментов, по изучению особенностей личности обучающихся (воспитанников) условий их жизнедеятельности, а также создание условий для их развития и успешной социальной адаптации;</w:t>
      </w:r>
    </w:p>
    <w:bookmarkEnd w:id="134"/>
    <w:bookmarkStart w:name="z141" w:id="135"/>
    <w:p>
      <w:pPr>
        <w:spacing w:after="0"/>
        <w:ind w:left="0"/>
        <w:jc w:val="both"/>
      </w:pPr>
      <w:r>
        <w:rPr>
          <w:rFonts w:ascii="Times New Roman"/>
          <w:b w:val="false"/>
          <w:i w:val="false"/>
          <w:color w:val="000000"/>
          <w:sz w:val="28"/>
        </w:rPr>
        <w:t>
      прохождение курсов повышения квалификации;</w:t>
      </w:r>
    </w:p>
    <w:bookmarkEnd w:id="135"/>
    <w:bookmarkStart w:name="z142" w:id="136"/>
    <w:p>
      <w:pPr>
        <w:spacing w:after="0"/>
        <w:ind w:left="0"/>
        <w:jc w:val="both"/>
      </w:pPr>
      <w:r>
        <w:rPr>
          <w:rFonts w:ascii="Times New Roman"/>
          <w:b w:val="false"/>
          <w:i w:val="false"/>
          <w:color w:val="000000"/>
          <w:sz w:val="28"/>
        </w:rPr>
        <w:t>
      организация и проведение внеурочных воспитательных мероприятий.</w:t>
      </w:r>
    </w:p>
    <w:bookmarkEnd w:id="136"/>
    <w:bookmarkStart w:name="z143" w:id="137"/>
    <w:p>
      <w:pPr>
        <w:spacing w:after="0"/>
        <w:ind w:left="0"/>
        <w:jc w:val="left"/>
      </w:pPr>
      <w:r>
        <w:rPr>
          <w:rFonts w:ascii="Times New Roman"/>
          <w:b/>
          <w:i w:val="false"/>
          <w:color w:val="000000"/>
        </w:rPr>
        <w:t xml:space="preserve"> Параграф 3. Требования, предъявляемые к педагогам организаций технического и послесреднего профессионального образования</w:t>
      </w:r>
    </w:p>
    <w:bookmarkEnd w:id="137"/>
    <w:bookmarkStart w:name="z144" w:id="138"/>
    <w:p>
      <w:pPr>
        <w:spacing w:after="0"/>
        <w:ind w:left="0"/>
        <w:jc w:val="both"/>
      </w:pPr>
      <w:r>
        <w:rPr>
          <w:rFonts w:ascii="Times New Roman"/>
          <w:b w:val="false"/>
          <w:i w:val="false"/>
          <w:color w:val="000000"/>
          <w:sz w:val="28"/>
        </w:rPr>
        <w:t>
      14. Для присвоения (подтверждения) квалификационных категорий к педагогам предъявляются следующие требования:</w:t>
      </w:r>
    </w:p>
    <w:bookmarkEnd w:id="138"/>
    <w:bookmarkStart w:name="z145" w:id="139"/>
    <w:p>
      <w:pPr>
        <w:spacing w:after="0"/>
        <w:ind w:left="0"/>
        <w:jc w:val="both"/>
      </w:pPr>
      <w:r>
        <w:rPr>
          <w:rFonts w:ascii="Times New Roman"/>
          <w:b w:val="false"/>
          <w:i w:val="false"/>
          <w:color w:val="000000"/>
          <w:sz w:val="28"/>
        </w:rPr>
        <w:t>
      1) на квалификационную категорию "педагог-модератор" требуется наличие непрерывного стажа педагогической деятельности по профилю не менее двух лет, а также следующих профессиональных компетенций:</w:t>
      </w:r>
    </w:p>
    <w:bookmarkEnd w:id="139"/>
    <w:bookmarkStart w:name="z146" w:id="140"/>
    <w:p>
      <w:pPr>
        <w:spacing w:after="0"/>
        <w:ind w:left="0"/>
        <w:jc w:val="both"/>
      </w:pPr>
      <w:r>
        <w:rPr>
          <w:rFonts w:ascii="Times New Roman"/>
          <w:b w:val="false"/>
          <w:i w:val="false"/>
          <w:color w:val="000000"/>
          <w:sz w:val="28"/>
        </w:rPr>
        <w:t>
      планирование и проведение урока/занятия с учетом индивидуальных особенностей и потребностей обучающихся (воспитанников), а также определение необходимых методик и инструментов оценивания для достижения ожидаемых результатов, за исключением социальных педагогов;</w:t>
      </w:r>
    </w:p>
    <w:bookmarkEnd w:id="140"/>
    <w:bookmarkStart w:name="z147" w:id="141"/>
    <w:p>
      <w:pPr>
        <w:spacing w:after="0"/>
        <w:ind w:left="0"/>
        <w:jc w:val="both"/>
      </w:pPr>
      <w:r>
        <w:rPr>
          <w:rFonts w:ascii="Times New Roman"/>
          <w:b w:val="false"/>
          <w:i w:val="false"/>
          <w:color w:val="000000"/>
          <w:sz w:val="28"/>
        </w:rPr>
        <w:t>
      отслеживание прогресса качества образования с последующим анализом способностей и потребностей обучающихся;</w:t>
      </w:r>
    </w:p>
    <w:bookmarkEnd w:id="141"/>
    <w:bookmarkStart w:name="z148" w:id="142"/>
    <w:p>
      <w:pPr>
        <w:spacing w:after="0"/>
        <w:ind w:left="0"/>
        <w:jc w:val="both"/>
      </w:pPr>
      <w:r>
        <w:rPr>
          <w:rFonts w:ascii="Times New Roman"/>
          <w:b w:val="false"/>
          <w:i w:val="false"/>
          <w:color w:val="000000"/>
          <w:sz w:val="28"/>
        </w:rPr>
        <w:t>
      подготовка обучающихся (воспитанников) – участников олимпиад, конкурсов, соревнований и чемпионатов на уровне организации образования в соответствии с Перечнем либо перечнем, утвержденным органом управления образованием области, города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уполномоченным органом в области образования, за исключением педагогов-психологов и социальных педагогов;</w:t>
      </w:r>
    </w:p>
    <w:bookmarkEnd w:id="142"/>
    <w:bookmarkStart w:name="z149" w:id="143"/>
    <w:p>
      <w:pPr>
        <w:spacing w:after="0"/>
        <w:ind w:left="0"/>
        <w:jc w:val="both"/>
      </w:pPr>
      <w:r>
        <w:rPr>
          <w:rFonts w:ascii="Times New Roman"/>
          <w:b w:val="false"/>
          <w:i w:val="false"/>
          <w:color w:val="000000"/>
          <w:sz w:val="28"/>
        </w:rPr>
        <w:t>
      участие в олимпиадах, соревнованиях, конкурсах профессионального мастерства на уровне организации образования в соответствии с Перечнем либо перечнем, утвержденным органом управления образованием области, города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w:t>
      </w:r>
    </w:p>
    <w:bookmarkEnd w:id="143"/>
    <w:bookmarkStart w:name="z150" w:id="144"/>
    <w:p>
      <w:pPr>
        <w:spacing w:after="0"/>
        <w:ind w:left="0"/>
        <w:jc w:val="both"/>
      </w:pPr>
      <w:r>
        <w:rPr>
          <w:rFonts w:ascii="Times New Roman"/>
          <w:b w:val="false"/>
          <w:i w:val="false"/>
          <w:color w:val="000000"/>
          <w:sz w:val="28"/>
        </w:rPr>
        <w:t>
      участие в деятельности творческих (экспертных, рабочих) групп (сообществ) на уровне организации образования;</w:t>
      </w:r>
    </w:p>
    <w:bookmarkEnd w:id="144"/>
    <w:bookmarkStart w:name="z151" w:id="145"/>
    <w:p>
      <w:pPr>
        <w:spacing w:after="0"/>
        <w:ind w:left="0"/>
        <w:jc w:val="both"/>
      </w:pPr>
      <w:r>
        <w:rPr>
          <w:rFonts w:ascii="Times New Roman"/>
          <w:b w:val="false"/>
          <w:i w:val="false"/>
          <w:color w:val="000000"/>
          <w:sz w:val="28"/>
        </w:rPr>
        <w:t>
      участие в проектах, программах, конкурсных комиссиях, жюри, судействе или экспертном сообществе чемпионатов WorldSkills на уровне организации образования и (или) областном уровне, за исключением педагогов-психологов и социальных педагогов;</w:t>
      </w:r>
    </w:p>
    <w:bookmarkEnd w:id="145"/>
    <w:bookmarkStart w:name="z152" w:id="146"/>
    <w:p>
      <w:pPr>
        <w:spacing w:after="0"/>
        <w:ind w:left="0"/>
        <w:jc w:val="both"/>
      </w:pPr>
      <w:r>
        <w:rPr>
          <w:rFonts w:ascii="Times New Roman"/>
          <w:b w:val="false"/>
          <w:i w:val="false"/>
          <w:color w:val="000000"/>
          <w:sz w:val="28"/>
        </w:rPr>
        <w:t>
      для педагогов-психологов осуществление комплекса мер, по предупреждению и раннему выявлению факторов буллинга, аутодеструктивного и девиантного поведения обучающихся (воспитанников) и их индивидуального сопровождения;</w:t>
      </w:r>
    </w:p>
    <w:bookmarkEnd w:id="146"/>
    <w:bookmarkStart w:name="z153" w:id="147"/>
    <w:p>
      <w:pPr>
        <w:spacing w:after="0"/>
        <w:ind w:left="0"/>
        <w:jc w:val="both"/>
      </w:pPr>
      <w:r>
        <w:rPr>
          <w:rFonts w:ascii="Times New Roman"/>
          <w:b w:val="false"/>
          <w:i w:val="false"/>
          <w:color w:val="000000"/>
          <w:sz w:val="28"/>
        </w:rPr>
        <w:t>
      для социальных педагогов осуществление комплекса мер по выявлению обучающихся (воспитанников), находящихся в трудной жизненной ситуации, группе социального риска, а также нуждающихся в социальной защите и сопровождении; организации системной работы по раннему выявлению обучающихся группы риска с использованием диагностических и аналитических инструментов, по изучению особенностей личности обучающихся (воспитанников) условий их жизнедеятельности, а также создание условий для их развития и успешной социальной адаптации;</w:t>
      </w:r>
    </w:p>
    <w:bookmarkEnd w:id="147"/>
    <w:bookmarkStart w:name="z154" w:id="148"/>
    <w:p>
      <w:pPr>
        <w:spacing w:after="0"/>
        <w:ind w:left="0"/>
        <w:jc w:val="both"/>
      </w:pPr>
      <w:r>
        <w:rPr>
          <w:rFonts w:ascii="Times New Roman"/>
          <w:b w:val="false"/>
          <w:i w:val="false"/>
          <w:color w:val="000000"/>
          <w:sz w:val="28"/>
        </w:rPr>
        <w:t>
      прохождение курсов повышения квалификации;</w:t>
      </w:r>
    </w:p>
    <w:bookmarkEnd w:id="148"/>
    <w:bookmarkStart w:name="z155" w:id="149"/>
    <w:p>
      <w:pPr>
        <w:spacing w:after="0"/>
        <w:ind w:left="0"/>
        <w:jc w:val="both"/>
      </w:pPr>
      <w:r>
        <w:rPr>
          <w:rFonts w:ascii="Times New Roman"/>
          <w:b w:val="false"/>
          <w:i w:val="false"/>
          <w:color w:val="000000"/>
          <w:sz w:val="28"/>
        </w:rPr>
        <w:t>
      организация и проведение внеурочных воспитательных мероприятий;</w:t>
      </w:r>
    </w:p>
    <w:bookmarkEnd w:id="149"/>
    <w:bookmarkStart w:name="z156" w:id="150"/>
    <w:p>
      <w:pPr>
        <w:spacing w:after="0"/>
        <w:ind w:left="0"/>
        <w:jc w:val="both"/>
      </w:pPr>
      <w:r>
        <w:rPr>
          <w:rFonts w:ascii="Times New Roman"/>
          <w:b w:val="false"/>
          <w:i w:val="false"/>
          <w:color w:val="000000"/>
          <w:sz w:val="28"/>
        </w:rPr>
        <w:t>
      2) на квалификационную категорию "педагог-эксперт" требуется наличие следующих профессиональных компетенций:</w:t>
      </w:r>
    </w:p>
    <w:bookmarkEnd w:id="150"/>
    <w:bookmarkStart w:name="z157" w:id="151"/>
    <w:p>
      <w:pPr>
        <w:spacing w:after="0"/>
        <w:ind w:left="0"/>
        <w:jc w:val="both"/>
      </w:pPr>
      <w:r>
        <w:rPr>
          <w:rFonts w:ascii="Times New Roman"/>
          <w:b w:val="false"/>
          <w:i w:val="false"/>
          <w:color w:val="000000"/>
          <w:sz w:val="28"/>
        </w:rPr>
        <w:t>
      соответствие общим требованиям, предъявляемым к квалификационной категории "педагог-модератор";</w:t>
      </w:r>
    </w:p>
    <w:bookmarkEnd w:id="151"/>
    <w:bookmarkStart w:name="z158" w:id="152"/>
    <w:p>
      <w:pPr>
        <w:spacing w:after="0"/>
        <w:ind w:left="0"/>
        <w:jc w:val="both"/>
      </w:pPr>
      <w:r>
        <w:rPr>
          <w:rFonts w:ascii="Times New Roman"/>
          <w:b w:val="false"/>
          <w:i w:val="false"/>
          <w:color w:val="000000"/>
          <w:sz w:val="28"/>
        </w:rPr>
        <w:t>
      планирование и проведение урока/занятия с учетом индивидуальных особенностей и потребностей обучающихся (воспитанников), а также определение необходимых методик и инструментов оценивания для достижения ожидаемых результатов, за исключением социальных педагогов;</w:t>
      </w:r>
    </w:p>
    <w:bookmarkEnd w:id="152"/>
    <w:bookmarkStart w:name="z159" w:id="153"/>
    <w:p>
      <w:pPr>
        <w:spacing w:after="0"/>
        <w:ind w:left="0"/>
        <w:jc w:val="both"/>
      </w:pPr>
      <w:r>
        <w:rPr>
          <w:rFonts w:ascii="Times New Roman"/>
          <w:b w:val="false"/>
          <w:i w:val="false"/>
          <w:color w:val="000000"/>
          <w:sz w:val="28"/>
        </w:rPr>
        <w:t>
      отслеживание прогресса качества образования с последующим анализом способностей и потребностей обучающихся;</w:t>
      </w:r>
    </w:p>
    <w:bookmarkEnd w:id="153"/>
    <w:bookmarkStart w:name="z160" w:id="154"/>
    <w:p>
      <w:pPr>
        <w:spacing w:after="0"/>
        <w:ind w:left="0"/>
        <w:jc w:val="both"/>
      </w:pPr>
      <w:r>
        <w:rPr>
          <w:rFonts w:ascii="Times New Roman"/>
          <w:b w:val="false"/>
          <w:i w:val="false"/>
          <w:color w:val="000000"/>
          <w:sz w:val="28"/>
        </w:rPr>
        <w:t>
      подготовка обучающихся (воспитанников) – участников олимпиад, конкурсов, соревнований и чемпионатов на уровне организации образования, области, города республиканского значения, республики (для республиканских подведомственных организаций и организаций образования отраслевых государственных органов) в соответствии с Перечнем либо перечнем, утвержденным органом управления образованием области, города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 за исключением педагогов-психологов и социальных педагогов;</w:t>
      </w:r>
    </w:p>
    <w:bookmarkEnd w:id="154"/>
    <w:bookmarkStart w:name="z161" w:id="155"/>
    <w:p>
      <w:pPr>
        <w:spacing w:after="0"/>
        <w:ind w:left="0"/>
        <w:jc w:val="both"/>
      </w:pPr>
      <w:r>
        <w:rPr>
          <w:rFonts w:ascii="Times New Roman"/>
          <w:b w:val="false"/>
          <w:i w:val="false"/>
          <w:color w:val="000000"/>
          <w:sz w:val="28"/>
        </w:rPr>
        <w:t>
      участие в олимпиадах, соревнованиях, конкурсах профессионального мастерства на уровне области (города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 в соответствии с Перечнем либо перечнем, утвержденным органом управления образованием области, города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w:t>
      </w:r>
    </w:p>
    <w:bookmarkEnd w:id="155"/>
    <w:bookmarkStart w:name="z162" w:id="156"/>
    <w:p>
      <w:pPr>
        <w:spacing w:after="0"/>
        <w:ind w:left="0"/>
        <w:jc w:val="both"/>
      </w:pPr>
      <w:r>
        <w:rPr>
          <w:rFonts w:ascii="Times New Roman"/>
          <w:b w:val="false"/>
          <w:i w:val="false"/>
          <w:color w:val="000000"/>
          <w:sz w:val="28"/>
        </w:rPr>
        <w:t>
      участие в деятельности творческих (экспертных, рабочих) групп (сообществ) на уровне организации образования и (или) области (города республиканского значения и столицы);</w:t>
      </w:r>
    </w:p>
    <w:bookmarkEnd w:id="156"/>
    <w:bookmarkStart w:name="z163" w:id="157"/>
    <w:p>
      <w:pPr>
        <w:spacing w:after="0"/>
        <w:ind w:left="0"/>
        <w:jc w:val="both"/>
      </w:pPr>
      <w:r>
        <w:rPr>
          <w:rFonts w:ascii="Times New Roman"/>
          <w:b w:val="false"/>
          <w:i w:val="false"/>
          <w:color w:val="000000"/>
          <w:sz w:val="28"/>
        </w:rPr>
        <w:t>
      участие в проектах, программах, конкурсных комиссиях, жюри, судействе или экспертном сообществе чемпионатов WorldSkills на уровне организации образования и (или) области (города республиканского значения и столицы) и (или) республиканском уровне, за исключением педагогов-психологов и социальных педагогов;</w:t>
      </w:r>
    </w:p>
    <w:bookmarkEnd w:id="157"/>
    <w:bookmarkStart w:name="z164" w:id="158"/>
    <w:p>
      <w:pPr>
        <w:spacing w:after="0"/>
        <w:ind w:left="0"/>
        <w:jc w:val="both"/>
      </w:pPr>
      <w:r>
        <w:rPr>
          <w:rFonts w:ascii="Times New Roman"/>
          <w:b w:val="false"/>
          <w:i w:val="false"/>
          <w:color w:val="000000"/>
          <w:sz w:val="28"/>
        </w:rPr>
        <w:t>
      для педагогов-психологов реализация мер, по предупреждению и раннему выявлению факторов буллинга, аутодеструктивного и девиантного поведения обучающихся (воспитанников) и их индивидуального сопровождения;</w:t>
      </w:r>
    </w:p>
    <w:bookmarkEnd w:id="158"/>
    <w:bookmarkStart w:name="z165" w:id="159"/>
    <w:p>
      <w:pPr>
        <w:spacing w:after="0"/>
        <w:ind w:left="0"/>
        <w:jc w:val="both"/>
      </w:pPr>
      <w:r>
        <w:rPr>
          <w:rFonts w:ascii="Times New Roman"/>
          <w:b w:val="false"/>
          <w:i w:val="false"/>
          <w:color w:val="000000"/>
          <w:sz w:val="28"/>
        </w:rPr>
        <w:t>
      для социальных педагогов осуществление комплекса мер по выявлению обучающихся (воспитанников), находящихся в трудной жизненной ситуации, группе социального риска, а также нуждающихся в социальной защите и сопровождении; организации системной работы по раннему выявлению обучающихся группы риска с использованием диагностических и аналитических инструментов, по изучению особенностей личности обучающихся (воспитанников) условий их жизнедеятельности, а также создание условий для их развития и успешной социальной адаптации;</w:t>
      </w:r>
    </w:p>
    <w:bookmarkEnd w:id="159"/>
    <w:bookmarkStart w:name="z166" w:id="160"/>
    <w:p>
      <w:pPr>
        <w:spacing w:after="0"/>
        <w:ind w:left="0"/>
        <w:jc w:val="both"/>
      </w:pPr>
      <w:r>
        <w:rPr>
          <w:rFonts w:ascii="Times New Roman"/>
          <w:b w:val="false"/>
          <w:i w:val="false"/>
          <w:color w:val="000000"/>
          <w:sz w:val="28"/>
        </w:rPr>
        <w:t>
      прохождение курсов повышения квалификации;</w:t>
      </w:r>
    </w:p>
    <w:bookmarkEnd w:id="160"/>
    <w:bookmarkStart w:name="z167" w:id="161"/>
    <w:p>
      <w:pPr>
        <w:spacing w:after="0"/>
        <w:ind w:left="0"/>
        <w:jc w:val="both"/>
      </w:pPr>
      <w:r>
        <w:rPr>
          <w:rFonts w:ascii="Times New Roman"/>
          <w:b w:val="false"/>
          <w:i w:val="false"/>
          <w:color w:val="000000"/>
          <w:sz w:val="28"/>
        </w:rPr>
        <w:t>
      организация и проведение внеурочных воспитательных мероприятий;</w:t>
      </w:r>
    </w:p>
    <w:bookmarkEnd w:id="161"/>
    <w:bookmarkStart w:name="z168" w:id="162"/>
    <w:p>
      <w:pPr>
        <w:spacing w:after="0"/>
        <w:ind w:left="0"/>
        <w:jc w:val="both"/>
      </w:pPr>
      <w:r>
        <w:rPr>
          <w:rFonts w:ascii="Times New Roman"/>
          <w:b w:val="false"/>
          <w:i w:val="false"/>
          <w:color w:val="000000"/>
          <w:sz w:val="28"/>
        </w:rPr>
        <w:t>
      3) для квалификационной категории "педагог-исследователь" требуется наличие следующих профессиональных компетенций:</w:t>
      </w:r>
    </w:p>
    <w:bookmarkEnd w:id="162"/>
    <w:bookmarkStart w:name="z169" w:id="163"/>
    <w:p>
      <w:pPr>
        <w:spacing w:after="0"/>
        <w:ind w:left="0"/>
        <w:jc w:val="both"/>
      </w:pPr>
      <w:r>
        <w:rPr>
          <w:rFonts w:ascii="Times New Roman"/>
          <w:b w:val="false"/>
          <w:i w:val="false"/>
          <w:color w:val="000000"/>
          <w:sz w:val="28"/>
        </w:rPr>
        <w:t>
      соответствие общим требованиям, предъявляемым к квалификационной категории "педагог-эксперт";</w:t>
      </w:r>
    </w:p>
    <w:bookmarkEnd w:id="163"/>
    <w:bookmarkStart w:name="z170" w:id="164"/>
    <w:p>
      <w:pPr>
        <w:spacing w:after="0"/>
        <w:ind w:left="0"/>
        <w:jc w:val="both"/>
      </w:pPr>
      <w:r>
        <w:rPr>
          <w:rFonts w:ascii="Times New Roman"/>
          <w:b w:val="false"/>
          <w:i w:val="false"/>
          <w:color w:val="000000"/>
          <w:sz w:val="28"/>
        </w:rPr>
        <w:t>
      планирование и проведение урока/занятия с учетом индивидуальных особенностей и потребностей обучающихся (воспитанников), а также определение необходимых методик и инструментов оценивания для достижения ожидаемых результатов, за исключением социальных педагогов;</w:t>
      </w:r>
    </w:p>
    <w:bookmarkEnd w:id="164"/>
    <w:bookmarkStart w:name="z171" w:id="165"/>
    <w:p>
      <w:pPr>
        <w:spacing w:after="0"/>
        <w:ind w:left="0"/>
        <w:jc w:val="both"/>
      </w:pPr>
      <w:r>
        <w:rPr>
          <w:rFonts w:ascii="Times New Roman"/>
          <w:b w:val="false"/>
          <w:i w:val="false"/>
          <w:color w:val="000000"/>
          <w:sz w:val="28"/>
        </w:rPr>
        <w:t>
      отслеживание прогресса качества образования с последующим анализом способностей и потребностей обучающихся;</w:t>
      </w:r>
    </w:p>
    <w:bookmarkEnd w:id="165"/>
    <w:bookmarkStart w:name="z172" w:id="166"/>
    <w:p>
      <w:pPr>
        <w:spacing w:after="0"/>
        <w:ind w:left="0"/>
        <w:jc w:val="both"/>
      </w:pPr>
      <w:r>
        <w:rPr>
          <w:rFonts w:ascii="Times New Roman"/>
          <w:b w:val="false"/>
          <w:i w:val="false"/>
          <w:color w:val="000000"/>
          <w:sz w:val="28"/>
        </w:rPr>
        <w:t>
      участие в семинарах, конференциях и иных мероприятиях на уровне области, города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w:t>
      </w:r>
    </w:p>
    <w:bookmarkEnd w:id="166"/>
    <w:bookmarkStart w:name="z173" w:id="167"/>
    <w:p>
      <w:pPr>
        <w:spacing w:after="0"/>
        <w:ind w:left="0"/>
        <w:jc w:val="both"/>
      </w:pPr>
      <w:r>
        <w:rPr>
          <w:rFonts w:ascii="Times New Roman"/>
          <w:b w:val="false"/>
          <w:i w:val="false"/>
          <w:color w:val="000000"/>
          <w:sz w:val="28"/>
        </w:rPr>
        <w:t>
      участие в рабочей группе по разработке типовых учебных программ (при наличии) или наличие непрерывного стажа педагогической деятельности не менее двадцати лет;</w:t>
      </w:r>
    </w:p>
    <w:bookmarkEnd w:id="167"/>
    <w:bookmarkStart w:name="z174" w:id="168"/>
    <w:p>
      <w:pPr>
        <w:spacing w:after="0"/>
        <w:ind w:left="0"/>
        <w:jc w:val="both"/>
      </w:pPr>
      <w:r>
        <w:rPr>
          <w:rFonts w:ascii="Times New Roman"/>
          <w:b w:val="false"/>
          <w:i w:val="false"/>
          <w:color w:val="000000"/>
          <w:sz w:val="28"/>
        </w:rPr>
        <w:t>
      подготовка обучающихся (воспитанников) – участников олимпиад, конкурсов, соревнований и чемпионатов на уровне области, города республиканского значения и столицы, республики (для республиканских подведомственных организаций и организаций отраслевых государственных органов) в соответствии с Перечнем либо перечнем, утвержденным органом управления образованием области, города республиканского значения, столицы или уполномоченным органом в области образования или уполномоченным органом соответствующей отрасли по согласованию с уполномоченным органом в области образования, за исключением педагогов-психологов и социальных педагогов;</w:t>
      </w:r>
    </w:p>
    <w:bookmarkEnd w:id="168"/>
    <w:bookmarkStart w:name="z175" w:id="169"/>
    <w:p>
      <w:pPr>
        <w:spacing w:after="0"/>
        <w:ind w:left="0"/>
        <w:jc w:val="both"/>
      </w:pPr>
      <w:r>
        <w:rPr>
          <w:rFonts w:ascii="Times New Roman"/>
          <w:b w:val="false"/>
          <w:i w:val="false"/>
          <w:color w:val="000000"/>
          <w:sz w:val="28"/>
        </w:rPr>
        <w:t>
      участие в олимпиадах, соревнованиях, конкурсах профессионального мастерства на уровне области, города республиканского значения и столицы, республики (для республиканских подведомственных организаций и организаций отраслевых государственных органов) в соответствии с Перечнем либо перечнем, утвержденным органом управления образованием области, города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w:t>
      </w:r>
    </w:p>
    <w:bookmarkEnd w:id="169"/>
    <w:bookmarkStart w:name="z176" w:id="170"/>
    <w:p>
      <w:pPr>
        <w:spacing w:after="0"/>
        <w:ind w:left="0"/>
        <w:jc w:val="both"/>
      </w:pPr>
      <w:r>
        <w:rPr>
          <w:rFonts w:ascii="Times New Roman"/>
          <w:b w:val="false"/>
          <w:i w:val="false"/>
          <w:color w:val="000000"/>
          <w:sz w:val="28"/>
        </w:rPr>
        <w:t>
      участие в деятельности творческих (экспертных, рабочих) групп (сообществ), проектах, программах, конкурсных комиссиях, жюри, судействе или экспертном сообществе чемпионатов WorldSkills на уровне города республиканского значения и столицы и (или) областном и (или) республиканском уровнях, за исключением педагогов-психологов и социальных педагогов;</w:t>
      </w:r>
    </w:p>
    <w:bookmarkEnd w:id="170"/>
    <w:bookmarkStart w:name="z177" w:id="171"/>
    <w:p>
      <w:pPr>
        <w:spacing w:after="0"/>
        <w:ind w:left="0"/>
        <w:jc w:val="both"/>
      </w:pPr>
      <w:r>
        <w:rPr>
          <w:rFonts w:ascii="Times New Roman"/>
          <w:b w:val="false"/>
          <w:i w:val="false"/>
          <w:color w:val="000000"/>
          <w:sz w:val="28"/>
        </w:rPr>
        <w:t>
      для педагогов-психологов внедрение и адаптация результативных практик предупреждения, выявления буллинга, факторов риска и обеспечения успешной социализации обучающихся (воспитанников) с аутодеструктивным и девиантным поведением;</w:t>
      </w:r>
    </w:p>
    <w:bookmarkEnd w:id="171"/>
    <w:bookmarkStart w:name="z178" w:id="172"/>
    <w:p>
      <w:pPr>
        <w:spacing w:after="0"/>
        <w:ind w:left="0"/>
        <w:jc w:val="both"/>
      </w:pPr>
      <w:r>
        <w:rPr>
          <w:rFonts w:ascii="Times New Roman"/>
          <w:b w:val="false"/>
          <w:i w:val="false"/>
          <w:color w:val="000000"/>
          <w:sz w:val="28"/>
        </w:rPr>
        <w:t>
      для социальных педагогов осуществление комплекса мер по выявлению обучающихся (воспитанников), находящихся в трудной жизненной ситуации, группе социального риска, а также нуждающихся в социальной защите и сопровождении; организации системной работы по раннему выявлению обучающихся группы риска с использованием диагностических и аналитических инструментов, по изучению особенностей личности обучающихся (воспитанников) условий их жизнедеятельности, а также создание условий для их развития и успешной социальной адаптации;</w:t>
      </w:r>
    </w:p>
    <w:bookmarkEnd w:id="172"/>
    <w:bookmarkStart w:name="z179" w:id="173"/>
    <w:p>
      <w:pPr>
        <w:spacing w:after="0"/>
        <w:ind w:left="0"/>
        <w:jc w:val="both"/>
      </w:pPr>
      <w:r>
        <w:rPr>
          <w:rFonts w:ascii="Times New Roman"/>
          <w:b w:val="false"/>
          <w:i w:val="false"/>
          <w:color w:val="000000"/>
          <w:sz w:val="28"/>
        </w:rPr>
        <w:t>
      прохождение курсов повышения квалификации;</w:t>
      </w:r>
    </w:p>
    <w:bookmarkEnd w:id="173"/>
    <w:bookmarkStart w:name="z180" w:id="174"/>
    <w:p>
      <w:pPr>
        <w:spacing w:after="0"/>
        <w:ind w:left="0"/>
        <w:jc w:val="both"/>
      </w:pPr>
      <w:r>
        <w:rPr>
          <w:rFonts w:ascii="Times New Roman"/>
          <w:b w:val="false"/>
          <w:i w:val="false"/>
          <w:color w:val="000000"/>
          <w:sz w:val="28"/>
        </w:rPr>
        <w:t>
      организация и проведение внеурочных воспитательных мероприятий;</w:t>
      </w:r>
    </w:p>
    <w:bookmarkEnd w:id="174"/>
    <w:bookmarkStart w:name="z181" w:id="175"/>
    <w:p>
      <w:pPr>
        <w:spacing w:after="0"/>
        <w:ind w:left="0"/>
        <w:jc w:val="both"/>
      </w:pPr>
      <w:r>
        <w:rPr>
          <w:rFonts w:ascii="Times New Roman"/>
          <w:b w:val="false"/>
          <w:i w:val="false"/>
          <w:color w:val="000000"/>
          <w:sz w:val="28"/>
        </w:rPr>
        <w:t>
      4) для квалификационной категории "педагог-мастер" требуется наличие следующих профессиональных компетенций:</w:t>
      </w:r>
    </w:p>
    <w:bookmarkEnd w:id="175"/>
    <w:bookmarkStart w:name="z182" w:id="176"/>
    <w:p>
      <w:pPr>
        <w:spacing w:after="0"/>
        <w:ind w:left="0"/>
        <w:jc w:val="both"/>
      </w:pPr>
      <w:r>
        <w:rPr>
          <w:rFonts w:ascii="Times New Roman"/>
          <w:b w:val="false"/>
          <w:i w:val="false"/>
          <w:color w:val="000000"/>
          <w:sz w:val="28"/>
        </w:rPr>
        <w:t>
      соответствие общим требованиям, предъявляемым к квалификационной категории "педагог-исследователь";</w:t>
      </w:r>
    </w:p>
    <w:bookmarkEnd w:id="176"/>
    <w:bookmarkStart w:name="z183" w:id="177"/>
    <w:p>
      <w:pPr>
        <w:spacing w:after="0"/>
        <w:ind w:left="0"/>
        <w:jc w:val="both"/>
      </w:pPr>
      <w:r>
        <w:rPr>
          <w:rFonts w:ascii="Times New Roman"/>
          <w:b w:val="false"/>
          <w:i w:val="false"/>
          <w:color w:val="000000"/>
          <w:sz w:val="28"/>
        </w:rPr>
        <w:t>
      трансляция опыта по созданию безопасной и благоприятной развивающей и образовательной среды, демонстрация личного примера соблюдения этических норм;</w:t>
      </w:r>
    </w:p>
    <w:bookmarkEnd w:id="177"/>
    <w:bookmarkStart w:name="z184" w:id="178"/>
    <w:p>
      <w:pPr>
        <w:spacing w:after="0"/>
        <w:ind w:left="0"/>
        <w:jc w:val="both"/>
      </w:pPr>
      <w:r>
        <w:rPr>
          <w:rFonts w:ascii="Times New Roman"/>
          <w:b w:val="false"/>
          <w:i w:val="false"/>
          <w:color w:val="000000"/>
          <w:sz w:val="28"/>
        </w:rPr>
        <w:t>
      трансляция опыта эффективного сотрудничества в педагогическом сообществе по вопросам развития компетенций обучающихся (воспитанников);</w:t>
      </w:r>
    </w:p>
    <w:bookmarkEnd w:id="178"/>
    <w:bookmarkStart w:name="z185" w:id="179"/>
    <w:p>
      <w:pPr>
        <w:spacing w:after="0"/>
        <w:ind w:left="0"/>
        <w:jc w:val="both"/>
      </w:pPr>
      <w:r>
        <w:rPr>
          <w:rFonts w:ascii="Times New Roman"/>
          <w:b w:val="false"/>
          <w:i w:val="false"/>
          <w:color w:val="000000"/>
          <w:sz w:val="28"/>
        </w:rPr>
        <w:t>
      координация исследований в организации образования, распространение их результатов в педагогическом сообществе, поддержка коллег в профессиональном развитии;</w:t>
      </w:r>
    </w:p>
    <w:bookmarkEnd w:id="179"/>
    <w:bookmarkStart w:name="z186" w:id="180"/>
    <w:p>
      <w:pPr>
        <w:spacing w:after="0"/>
        <w:ind w:left="0"/>
        <w:jc w:val="both"/>
      </w:pPr>
      <w:r>
        <w:rPr>
          <w:rFonts w:ascii="Times New Roman"/>
          <w:b w:val="false"/>
          <w:i w:val="false"/>
          <w:color w:val="000000"/>
          <w:sz w:val="28"/>
        </w:rPr>
        <w:t>
      подготовка обучающихся (воспитанников) – участников олимпиад, конкурсов, соревнований, чемпионатов на республиканском и (или) международном уровнях в соответствии с Перечнем, за исключением педагогов-психологов и социальных педагогов;</w:t>
      </w:r>
    </w:p>
    <w:bookmarkEnd w:id="180"/>
    <w:bookmarkStart w:name="z187" w:id="181"/>
    <w:p>
      <w:pPr>
        <w:spacing w:after="0"/>
        <w:ind w:left="0"/>
        <w:jc w:val="both"/>
      </w:pPr>
      <w:r>
        <w:rPr>
          <w:rFonts w:ascii="Times New Roman"/>
          <w:b w:val="false"/>
          <w:i w:val="false"/>
          <w:color w:val="000000"/>
          <w:sz w:val="28"/>
        </w:rPr>
        <w:t>
      автор (соавтор) изданных учебников (при наличии) или участник рабочей группы по разработке типовых учебных программ (при наличии) или наличие непрерывного стажа педагогической деятельности не менее двадцати пяти лет;</w:t>
      </w:r>
    </w:p>
    <w:bookmarkEnd w:id="181"/>
    <w:bookmarkStart w:name="z188" w:id="182"/>
    <w:p>
      <w:pPr>
        <w:spacing w:after="0"/>
        <w:ind w:left="0"/>
        <w:jc w:val="both"/>
      </w:pPr>
      <w:r>
        <w:rPr>
          <w:rFonts w:ascii="Times New Roman"/>
          <w:b w:val="false"/>
          <w:i w:val="false"/>
          <w:color w:val="000000"/>
          <w:sz w:val="28"/>
        </w:rPr>
        <w:t>
      участие в конкурсах профессионального мастерства на республиканском и (или) международном уровне в соответствии с Перечнем, за исключением педагогов-психологов и социальных педагогов;</w:t>
      </w:r>
    </w:p>
    <w:bookmarkEnd w:id="182"/>
    <w:bookmarkStart w:name="z189" w:id="183"/>
    <w:p>
      <w:pPr>
        <w:spacing w:after="0"/>
        <w:ind w:left="0"/>
        <w:jc w:val="both"/>
      </w:pPr>
      <w:r>
        <w:rPr>
          <w:rFonts w:ascii="Times New Roman"/>
          <w:b w:val="false"/>
          <w:i w:val="false"/>
          <w:color w:val="000000"/>
          <w:sz w:val="28"/>
        </w:rPr>
        <w:t>
      участие в деятельности творческих (экспертных, рабочих) групп (сообществ), проектах, программах, конкурсных комиссиях, жюри, судействе или экспертном сообществе чемпионатов WorldSkills на республиканском и (или) международном уровне, за исключением педагогов-психологов и социальных педагогов;</w:t>
      </w:r>
    </w:p>
    <w:bookmarkEnd w:id="183"/>
    <w:bookmarkStart w:name="z190" w:id="184"/>
    <w:p>
      <w:pPr>
        <w:spacing w:after="0"/>
        <w:ind w:left="0"/>
        <w:jc w:val="both"/>
      </w:pPr>
      <w:r>
        <w:rPr>
          <w:rFonts w:ascii="Times New Roman"/>
          <w:b w:val="false"/>
          <w:i w:val="false"/>
          <w:color w:val="000000"/>
          <w:sz w:val="28"/>
        </w:rPr>
        <w:t>
      для педагогов-психологов обобщение опыта и разработка практик по предупреждению, выявлению буллинга, факторов риска и сопровождению обучающихся (воспитанников) с аутодеструктивным и девиантным поведением.</w:t>
      </w:r>
    </w:p>
    <w:bookmarkEnd w:id="184"/>
    <w:bookmarkStart w:name="z191" w:id="185"/>
    <w:p>
      <w:pPr>
        <w:spacing w:after="0"/>
        <w:ind w:left="0"/>
        <w:jc w:val="both"/>
      </w:pPr>
      <w:r>
        <w:rPr>
          <w:rFonts w:ascii="Times New Roman"/>
          <w:b w:val="false"/>
          <w:i w:val="false"/>
          <w:color w:val="000000"/>
          <w:sz w:val="28"/>
        </w:rPr>
        <w:t>
      для социальных педагогов осуществление комплекса мер по выявлению обучающихся (воспитанников), находящихся в трудной жизненной ситуации, группе социального риска, а также нуждающихся в социальной защите и сопровождении; организации системной работы по раннему выявлению обучающихся группы риска с использованием диагностических и аналитических инструментов, по изучению особенностей личности обучающихся (воспитанников) условий их жизнедеятельности, а также создание условий для их развития и успешной социальной адаптации;</w:t>
      </w:r>
    </w:p>
    <w:bookmarkEnd w:id="185"/>
    <w:bookmarkStart w:name="z192" w:id="186"/>
    <w:p>
      <w:pPr>
        <w:spacing w:after="0"/>
        <w:ind w:left="0"/>
        <w:jc w:val="both"/>
      </w:pPr>
      <w:r>
        <w:rPr>
          <w:rFonts w:ascii="Times New Roman"/>
          <w:b w:val="false"/>
          <w:i w:val="false"/>
          <w:color w:val="000000"/>
          <w:sz w:val="28"/>
        </w:rPr>
        <w:t>
      прохождение курсов повышения квалификации;</w:t>
      </w:r>
    </w:p>
    <w:bookmarkEnd w:id="186"/>
    <w:bookmarkStart w:name="z193" w:id="187"/>
    <w:p>
      <w:pPr>
        <w:spacing w:after="0"/>
        <w:ind w:left="0"/>
        <w:jc w:val="both"/>
      </w:pPr>
      <w:r>
        <w:rPr>
          <w:rFonts w:ascii="Times New Roman"/>
          <w:b w:val="false"/>
          <w:i w:val="false"/>
          <w:color w:val="000000"/>
          <w:sz w:val="28"/>
        </w:rPr>
        <w:t>
      организация и проведение внеурочных воспитательных мероприятий;</w:t>
      </w:r>
    </w:p>
    <w:bookmarkEnd w:id="187"/>
    <w:bookmarkStart w:name="z194" w:id="188"/>
    <w:p>
      <w:pPr>
        <w:spacing w:after="0"/>
        <w:ind w:left="0"/>
        <w:jc w:val="left"/>
      </w:pPr>
      <w:r>
        <w:rPr>
          <w:rFonts w:ascii="Times New Roman"/>
          <w:b/>
          <w:i w:val="false"/>
          <w:color w:val="000000"/>
        </w:rPr>
        <w:t xml:space="preserve"> Параграф 4. Требования, предъявляемые к педагогам дополнительного образования</w:t>
      </w:r>
    </w:p>
    <w:bookmarkEnd w:id="188"/>
    <w:bookmarkStart w:name="z195" w:id="189"/>
    <w:p>
      <w:pPr>
        <w:spacing w:after="0"/>
        <w:ind w:left="0"/>
        <w:jc w:val="both"/>
      </w:pPr>
      <w:r>
        <w:rPr>
          <w:rFonts w:ascii="Times New Roman"/>
          <w:b w:val="false"/>
          <w:i w:val="false"/>
          <w:color w:val="000000"/>
          <w:sz w:val="28"/>
        </w:rPr>
        <w:t>
      15. Для присвоения (подтверждения) квалификационных категорий к педагогам предъявляются следующие требования:</w:t>
      </w:r>
    </w:p>
    <w:bookmarkEnd w:id="189"/>
    <w:bookmarkStart w:name="z196" w:id="190"/>
    <w:p>
      <w:pPr>
        <w:spacing w:after="0"/>
        <w:ind w:left="0"/>
        <w:jc w:val="both"/>
      </w:pPr>
      <w:r>
        <w:rPr>
          <w:rFonts w:ascii="Times New Roman"/>
          <w:b w:val="false"/>
          <w:i w:val="false"/>
          <w:color w:val="000000"/>
          <w:sz w:val="28"/>
        </w:rPr>
        <w:t>
      1) на квалификационную категорию "педагог-модератор" требуется наличие непрерывного стажа педагогической деятельности по профилю не менее двух лет, а также следующих профессиональных компетенций:</w:t>
      </w:r>
    </w:p>
    <w:bookmarkEnd w:id="190"/>
    <w:bookmarkStart w:name="z197" w:id="191"/>
    <w:p>
      <w:pPr>
        <w:spacing w:after="0"/>
        <w:ind w:left="0"/>
        <w:jc w:val="both"/>
      </w:pPr>
      <w:r>
        <w:rPr>
          <w:rFonts w:ascii="Times New Roman"/>
          <w:b w:val="false"/>
          <w:i w:val="false"/>
          <w:color w:val="000000"/>
          <w:sz w:val="28"/>
        </w:rPr>
        <w:t xml:space="preserve">
      анализ уровня освоения образовательной программы обучающимися (воспитанниками); </w:t>
      </w:r>
    </w:p>
    <w:bookmarkEnd w:id="191"/>
    <w:bookmarkStart w:name="z198" w:id="192"/>
    <w:p>
      <w:pPr>
        <w:spacing w:after="0"/>
        <w:ind w:left="0"/>
        <w:jc w:val="both"/>
      </w:pPr>
      <w:r>
        <w:rPr>
          <w:rFonts w:ascii="Times New Roman"/>
          <w:b w:val="false"/>
          <w:i w:val="false"/>
          <w:color w:val="000000"/>
          <w:sz w:val="28"/>
        </w:rPr>
        <w:t>
      планирование и проведение открытых занятий и (или) мероприятий на уровне организации образования с учетом индивидуальных особенностей и потребностей обучающихся (воспитанников), а также определение необходимых методик и инструментов оценивания для достижения ожидаемых результатов;</w:t>
      </w:r>
    </w:p>
    <w:bookmarkEnd w:id="192"/>
    <w:bookmarkStart w:name="z199" w:id="193"/>
    <w:p>
      <w:pPr>
        <w:spacing w:after="0"/>
        <w:ind w:left="0"/>
        <w:jc w:val="both"/>
      </w:pPr>
      <w:r>
        <w:rPr>
          <w:rFonts w:ascii="Times New Roman"/>
          <w:b w:val="false"/>
          <w:i w:val="false"/>
          <w:color w:val="000000"/>
          <w:sz w:val="28"/>
        </w:rPr>
        <w:t>
      подготовка обучающихся (воспитанников) – участников олимпиад, конкурсов, соревнований на уровне организации образования в соответствии с Перечнем либо перечнем, утвержденным органом управления образованием области, города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w:t>
      </w:r>
    </w:p>
    <w:bookmarkEnd w:id="193"/>
    <w:bookmarkStart w:name="z200" w:id="194"/>
    <w:p>
      <w:pPr>
        <w:spacing w:after="0"/>
        <w:ind w:left="0"/>
        <w:jc w:val="both"/>
      </w:pPr>
      <w:r>
        <w:rPr>
          <w:rFonts w:ascii="Times New Roman"/>
          <w:b w:val="false"/>
          <w:i w:val="false"/>
          <w:color w:val="000000"/>
          <w:sz w:val="28"/>
        </w:rPr>
        <w:t>
      подготовка обучающихся (воспитанников) – участников концертов, смотров, выставок, акций, челленджей, конференций, фестивалей, саммитов и иных мероприятий на уровне организации образования за аттестационный период;</w:t>
      </w:r>
    </w:p>
    <w:bookmarkEnd w:id="194"/>
    <w:bookmarkStart w:name="z201" w:id="195"/>
    <w:p>
      <w:pPr>
        <w:spacing w:after="0"/>
        <w:ind w:left="0"/>
        <w:jc w:val="both"/>
      </w:pPr>
      <w:r>
        <w:rPr>
          <w:rFonts w:ascii="Times New Roman"/>
          <w:b w:val="false"/>
          <w:i w:val="false"/>
          <w:color w:val="000000"/>
          <w:sz w:val="28"/>
        </w:rPr>
        <w:t>
      участие в олимпиадах, конкурсах, соревнованиях на уровне организации образования в соответствии с Перечнем либо перечнем, утвержденным органом управления образованием области, города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w:t>
      </w:r>
    </w:p>
    <w:bookmarkEnd w:id="195"/>
    <w:bookmarkStart w:name="z202" w:id="196"/>
    <w:p>
      <w:pPr>
        <w:spacing w:after="0"/>
        <w:ind w:left="0"/>
        <w:jc w:val="both"/>
      </w:pPr>
      <w:r>
        <w:rPr>
          <w:rFonts w:ascii="Times New Roman"/>
          <w:b w:val="false"/>
          <w:i w:val="false"/>
          <w:color w:val="000000"/>
          <w:sz w:val="28"/>
        </w:rPr>
        <w:t>
      участие в проектах (творческих, рабочих, социальных, волонтерских и иных) на уровне организации образования за аттестационный период;</w:t>
      </w:r>
    </w:p>
    <w:bookmarkEnd w:id="196"/>
    <w:bookmarkStart w:name="z203" w:id="197"/>
    <w:p>
      <w:pPr>
        <w:spacing w:after="0"/>
        <w:ind w:left="0"/>
        <w:jc w:val="both"/>
      </w:pPr>
      <w:r>
        <w:rPr>
          <w:rFonts w:ascii="Times New Roman"/>
          <w:b w:val="false"/>
          <w:i w:val="false"/>
          <w:color w:val="000000"/>
          <w:sz w:val="28"/>
        </w:rPr>
        <w:t>
      прохождение курсов повышения квалификации;</w:t>
      </w:r>
    </w:p>
    <w:bookmarkEnd w:id="197"/>
    <w:bookmarkStart w:name="z204" w:id="198"/>
    <w:p>
      <w:pPr>
        <w:spacing w:after="0"/>
        <w:ind w:left="0"/>
        <w:jc w:val="both"/>
      </w:pPr>
      <w:r>
        <w:rPr>
          <w:rFonts w:ascii="Times New Roman"/>
          <w:b w:val="false"/>
          <w:i w:val="false"/>
          <w:color w:val="000000"/>
          <w:sz w:val="28"/>
        </w:rPr>
        <w:t>
      2) на квалификационную категорию "педагог-эксперт" требуется наличие следующих профессиональных компетенций:</w:t>
      </w:r>
    </w:p>
    <w:bookmarkEnd w:id="198"/>
    <w:bookmarkStart w:name="z205" w:id="199"/>
    <w:p>
      <w:pPr>
        <w:spacing w:after="0"/>
        <w:ind w:left="0"/>
        <w:jc w:val="both"/>
      </w:pPr>
      <w:r>
        <w:rPr>
          <w:rFonts w:ascii="Times New Roman"/>
          <w:b w:val="false"/>
          <w:i w:val="false"/>
          <w:color w:val="000000"/>
          <w:sz w:val="28"/>
        </w:rPr>
        <w:t>
      соответствие общим требованиям, предъявляемым к квалификационной категории "педагог-модератор";</w:t>
      </w:r>
    </w:p>
    <w:bookmarkEnd w:id="199"/>
    <w:bookmarkStart w:name="z206" w:id="200"/>
    <w:p>
      <w:pPr>
        <w:spacing w:after="0"/>
        <w:ind w:left="0"/>
        <w:jc w:val="both"/>
      </w:pPr>
      <w:r>
        <w:rPr>
          <w:rFonts w:ascii="Times New Roman"/>
          <w:b w:val="false"/>
          <w:i w:val="false"/>
          <w:color w:val="000000"/>
          <w:sz w:val="28"/>
        </w:rPr>
        <w:t>
      определение и применение методик, направленных на освоение обучающимися (воспитанниками) образовательных программ, с учетом их индивидуальных особенностей и потребностей;</w:t>
      </w:r>
    </w:p>
    <w:bookmarkEnd w:id="200"/>
    <w:bookmarkStart w:name="z207" w:id="201"/>
    <w:p>
      <w:pPr>
        <w:spacing w:after="0"/>
        <w:ind w:left="0"/>
        <w:jc w:val="both"/>
      </w:pPr>
      <w:r>
        <w:rPr>
          <w:rFonts w:ascii="Times New Roman"/>
          <w:b w:val="false"/>
          <w:i w:val="false"/>
          <w:color w:val="000000"/>
          <w:sz w:val="28"/>
        </w:rPr>
        <w:t>
      планирование и проведение открытых занятий и (или) мероприятий на уровне района (города) с учетом индивидуальных особенностей и потребностей обучающихся (воспитанников);</w:t>
      </w:r>
    </w:p>
    <w:bookmarkEnd w:id="201"/>
    <w:bookmarkStart w:name="z208" w:id="202"/>
    <w:p>
      <w:pPr>
        <w:spacing w:after="0"/>
        <w:ind w:left="0"/>
        <w:jc w:val="both"/>
      </w:pPr>
      <w:r>
        <w:rPr>
          <w:rFonts w:ascii="Times New Roman"/>
          <w:b w:val="false"/>
          <w:i w:val="false"/>
          <w:color w:val="000000"/>
          <w:sz w:val="28"/>
        </w:rPr>
        <w:t>
      подготовка обучающихся (воспитанников) – участников конкурсов, соревнований на уровне района (города) в соответствии с Перечнем либо перечнем, утвержденным органом управления образованием области, города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w:t>
      </w:r>
    </w:p>
    <w:bookmarkEnd w:id="202"/>
    <w:bookmarkStart w:name="z209" w:id="203"/>
    <w:p>
      <w:pPr>
        <w:spacing w:after="0"/>
        <w:ind w:left="0"/>
        <w:jc w:val="both"/>
      </w:pPr>
      <w:r>
        <w:rPr>
          <w:rFonts w:ascii="Times New Roman"/>
          <w:b w:val="false"/>
          <w:i w:val="false"/>
          <w:color w:val="000000"/>
          <w:sz w:val="28"/>
        </w:rPr>
        <w:t>
      подготовка обучающихся (воспитанников) – участников концертов, смотров, выставок, акций, челленджей, конференций, фестивалей, саммитов и иных мероприятий на уровне района (города) за аттестационный период;</w:t>
      </w:r>
    </w:p>
    <w:bookmarkEnd w:id="203"/>
    <w:bookmarkStart w:name="z210" w:id="204"/>
    <w:p>
      <w:pPr>
        <w:spacing w:after="0"/>
        <w:ind w:left="0"/>
        <w:jc w:val="both"/>
      </w:pPr>
      <w:r>
        <w:rPr>
          <w:rFonts w:ascii="Times New Roman"/>
          <w:b w:val="false"/>
          <w:i w:val="false"/>
          <w:color w:val="000000"/>
          <w:sz w:val="28"/>
        </w:rPr>
        <w:t>
      участие в конкурсах профессионального мастерства на уровне района (города), области, республики (для республиканских подведомственных организаций и организаций образования отраслевых государственных органов), в соответствии с Перечнем либо перечнем, утвержденным органом управления образованием области, города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w:t>
      </w:r>
    </w:p>
    <w:bookmarkEnd w:id="204"/>
    <w:bookmarkStart w:name="z211" w:id="205"/>
    <w:p>
      <w:pPr>
        <w:spacing w:after="0"/>
        <w:ind w:left="0"/>
        <w:jc w:val="both"/>
      </w:pPr>
      <w:r>
        <w:rPr>
          <w:rFonts w:ascii="Times New Roman"/>
          <w:b w:val="false"/>
          <w:i w:val="false"/>
          <w:color w:val="000000"/>
          <w:sz w:val="28"/>
        </w:rPr>
        <w:t>
      участие в деятельности групп или реализации проектов (творческих, рабочих, экспертных, социальных, волонтерских и иных) на уровне района (города);</w:t>
      </w:r>
    </w:p>
    <w:bookmarkEnd w:id="205"/>
    <w:bookmarkStart w:name="z212" w:id="206"/>
    <w:p>
      <w:pPr>
        <w:spacing w:after="0"/>
        <w:ind w:left="0"/>
        <w:jc w:val="both"/>
      </w:pPr>
      <w:r>
        <w:rPr>
          <w:rFonts w:ascii="Times New Roman"/>
          <w:b w:val="false"/>
          <w:i w:val="false"/>
          <w:color w:val="000000"/>
          <w:sz w:val="28"/>
        </w:rPr>
        <w:t>
      участие в конкурсных комиссиях, жюри или судействе на уровне организации образования;</w:t>
      </w:r>
    </w:p>
    <w:bookmarkEnd w:id="206"/>
    <w:bookmarkStart w:name="z213" w:id="207"/>
    <w:p>
      <w:pPr>
        <w:spacing w:after="0"/>
        <w:ind w:left="0"/>
        <w:jc w:val="both"/>
      </w:pPr>
      <w:r>
        <w:rPr>
          <w:rFonts w:ascii="Times New Roman"/>
          <w:b w:val="false"/>
          <w:i w:val="false"/>
          <w:color w:val="000000"/>
          <w:sz w:val="28"/>
        </w:rPr>
        <w:t>
      прохождение курсов повышения квалификации;</w:t>
      </w:r>
    </w:p>
    <w:bookmarkEnd w:id="207"/>
    <w:bookmarkStart w:name="z214" w:id="208"/>
    <w:p>
      <w:pPr>
        <w:spacing w:after="0"/>
        <w:ind w:left="0"/>
        <w:jc w:val="both"/>
      </w:pPr>
      <w:r>
        <w:rPr>
          <w:rFonts w:ascii="Times New Roman"/>
          <w:b w:val="false"/>
          <w:i w:val="false"/>
          <w:color w:val="000000"/>
          <w:sz w:val="28"/>
        </w:rPr>
        <w:t>
      3) на квалификационную категорию "педагог-исследователь" требуется наличие следующих профессиональных компетенций:</w:t>
      </w:r>
    </w:p>
    <w:bookmarkEnd w:id="208"/>
    <w:bookmarkStart w:name="z215" w:id="209"/>
    <w:p>
      <w:pPr>
        <w:spacing w:after="0"/>
        <w:ind w:left="0"/>
        <w:jc w:val="both"/>
      </w:pPr>
      <w:r>
        <w:rPr>
          <w:rFonts w:ascii="Times New Roman"/>
          <w:b w:val="false"/>
          <w:i w:val="false"/>
          <w:color w:val="000000"/>
          <w:sz w:val="28"/>
        </w:rPr>
        <w:t>
      соответствие общим требованиям, предъявляемым к квалификационной категории "педагог-эксперт";</w:t>
      </w:r>
    </w:p>
    <w:bookmarkEnd w:id="209"/>
    <w:bookmarkStart w:name="z216" w:id="210"/>
    <w:p>
      <w:pPr>
        <w:spacing w:after="0"/>
        <w:ind w:left="0"/>
        <w:jc w:val="both"/>
      </w:pPr>
      <w:r>
        <w:rPr>
          <w:rFonts w:ascii="Times New Roman"/>
          <w:b w:val="false"/>
          <w:i w:val="false"/>
          <w:color w:val="000000"/>
          <w:sz w:val="28"/>
        </w:rPr>
        <w:t xml:space="preserve">
      анализ и прогнозирование результатов освоения обучающимися (воспитанниками) образовательной программы с целью обеспечения развития их творческого и (или) профессионального потенциала; </w:t>
      </w:r>
    </w:p>
    <w:bookmarkEnd w:id="210"/>
    <w:bookmarkStart w:name="z217" w:id="211"/>
    <w:p>
      <w:pPr>
        <w:spacing w:after="0"/>
        <w:ind w:left="0"/>
        <w:jc w:val="both"/>
      </w:pPr>
      <w:r>
        <w:rPr>
          <w:rFonts w:ascii="Times New Roman"/>
          <w:b w:val="false"/>
          <w:i w:val="false"/>
          <w:color w:val="000000"/>
          <w:sz w:val="28"/>
        </w:rPr>
        <w:t>
      планирование и проведение открытых занятий и (или) мероприятий на уровне организации образования;</w:t>
      </w:r>
    </w:p>
    <w:bookmarkEnd w:id="211"/>
    <w:bookmarkStart w:name="z218" w:id="212"/>
    <w:p>
      <w:pPr>
        <w:spacing w:after="0"/>
        <w:ind w:left="0"/>
        <w:jc w:val="both"/>
      </w:pPr>
      <w:r>
        <w:rPr>
          <w:rFonts w:ascii="Times New Roman"/>
          <w:b w:val="false"/>
          <w:i w:val="false"/>
          <w:color w:val="000000"/>
          <w:sz w:val="28"/>
        </w:rPr>
        <w:t>
      подготовка обучающихся (воспитанников) – призеров конкурсов, соревнований на уровне области, города республиканского значения, столицы в соответствии с Перечнем либо перечнем, утвержденным органом управления образованием области, города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w:t>
      </w:r>
    </w:p>
    <w:bookmarkEnd w:id="212"/>
    <w:bookmarkStart w:name="z219" w:id="213"/>
    <w:p>
      <w:pPr>
        <w:spacing w:after="0"/>
        <w:ind w:left="0"/>
        <w:jc w:val="both"/>
      </w:pPr>
      <w:r>
        <w:rPr>
          <w:rFonts w:ascii="Times New Roman"/>
          <w:b w:val="false"/>
          <w:i w:val="false"/>
          <w:color w:val="000000"/>
          <w:sz w:val="28"/>
        </w:rPr>
        <w:t>
      подготовка обучающихся (воспитанников) – участников концертов, смотров, выставок, акций, челленджей, конференций, фестивалей, саммитов и иных мероприятий на уровне области, города республиканского значения, столицы за аттестационный период;</w:t>
      </w:r>
    </w:p>
    <w:bookmarkEnd w:id="213"/>
    <w:bookmarkStart w:name="z220" w:id="214"/>
    <w:p>
      <w:pPr>
        <w:spacing w:after="0"/>
        <w:ind w:left="0"/>
        <w:jc w:val="both"/>
      </w:pPr>
      <w:r>
        <w:rPr>
          <w:rFonts w:ascii="Times New Roman"/>
          <w:b w:val="false"/>
          <w:i w:val="false"/>
          <w:color w:val="000000"/>
          <w:sz w:val="28"/>
        </w:rPr>
        <w:t>
      наличие призовых мест в конкурсах профессионального мастерства на уровне области, города республиканского значения и столицы, республики (для республиканских подведомственных организаций и организаций отраслевых государственных органов) в соответствии с Перечнем либо перечнем, утвержденным органом управления образованием области, города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w:t>
      </w:r>
    </w:p>
    <w:bookmarkEnd w:id="214"/>
    <w:bookmarkStart w:name="z221" w:id="215"/>
    <w:p>
      <w:pPr>
        <w:spacing w:after="0"/>
        <w:ind w:left="0"/>
        <w:jc w:val="both"/>
      </w:pPr>
      <w:r>
        <w:rPr>
          <w:rFonts w:ascii="Times New Roman"/>
          <w:b w:val="false"/>
          <w:i w:val="false"/>
          <w:color w:val="000000"/>
          <w:sz w:val="28"/>
        </w:rPr>
        <w:t>
      участие в деятельности групп или реализации проектов (творческих, рабочих, экспертных, социальных, волонтерских и иных) на уровне области, города республиканского значения, столицы;</w:t>
      </w:r>
    </w:p>
    <w:bookmarkEnd w:id="215"/>
    <w:bookmarkStart w:name="z222" w:id="216"/>
    <w:p>
      <w:pPr>
        <w:spacing w:after="0"/>
        <w:ind w:left="0"/>
        <w:jc w:val="both"/>
      </w:pPr>
      <w:r>
        <w:rPr>
          <w:rFonts w:ascii="Times New Roman"/>
          <w:b w:val="false"/>
          <w:i w:val="false"/>
          <w:color w:val="000000"/>
          <w:sz w:val="28"/>
        </w:rPr>
        <w:t>
      участие в конкурсных комиссиях, жюри или судействе на уровне района (города);</w:t>
      </w:r>
    </w:p>
    <w:bookmarkEnd w:id="216"/>
    <w:bookmarkStart w:name="z223" w:id="217"/>
    <w:p>
      <w:pPr>
        <w:spacing w:after="0"/>
        <w:ind w:left="0"/>
        <w:jc w:val="both"/>
      </w:pPr>
      <w:r>
        <w:rPr>
          <w:rFonts w:ascii="Times New Roman"/>
          <w:b w:val="false"/>
          <w:i w:val="false"/>
          <w:color w:val="000000"/>
          <w:sz w:val="28"/>
        </w:rPr>
        <w:t>
      осуществление профессионального сопровождения и развития педагогов, впервые приступающим к профессиональной деятельности и (или) педагогов, нижестоящей категории, на уровне организации образования;</w:t>
      </w:r>
    </w:p>
    <w:bookmarkEnd w:id="217"/>
    <w:bookmarkStart w:name="z224" w:id="218"/>
    <w:p>
      <w:pPr>
        <w:spacing w:after="0"/>
        <w:ind w:left="0"/>
        <w:jc w:val="both"/>
      </w:pPr>
      <w:r>
        <w:rPr>
          <w:rFonts w:ascii="Times New Roman"/>
          <w:b w:val="false"/>
          <w:i w:val="false"/>
          <w:color w:val="000000"/>
          <w:sz w:val="28"/>
        </w:rPr>
        <w:t>
      прохождение курсов повышения квалификации;</w:t>
      </w:r>
    </w:p>
    <w:bookmarkEnd w:id="218"/>
    <w:bookmarkStart w:name="z225" w:id="219"/>
    <w:p>
      <w:pPr>
        <w:spacing w:after="0"/>
        <w:ind w:left="0"/>
        <w:jc w:val="both"/>
      </w:pPr>
      <w:r>
        <w:rPr>
          <w:rFonts w:ascii="Times New Roman"/>
          <w:b w:val="false"/>
          <w:i w:val="false"/>
          <w:color w:val="000000"/>
          <w:sz w:val="28"/>
        </w:rPr>
        <w:t>
      4) на квалификационную категорию "педагог-мастер" требуется наличие следующих профессиональных компетенций:</w:t>
      </w:r>
    </w:p>
    <w:bookmarkEnd w:id="219"/>
    <w:bookmarkStart w:name="z226" w:id="220"/>
    <w:p>
      <w:pPr>
        <w:spacing w:after="0"/>
        <w:ind w:left="0"/>
        <w:jc w:val="both"/>
      </w:pPr>
      <w:r>
        <w:rPr>
          <w:rFonts w:ascii="Times New Roman"/>
          <w:b w:val="false"/>
          <w:i w:val="false"/>
          <w:color w:val="000000"/>
          <w:sz w:val="28"/>
        </w:rPr>
        <w:t>
      соответствие общим требованиям, предъявляемым к квалификационной категории "педагог-исследователь";</w:t>
      </w:r>
    </w:p>
    <w:bookmarkEnd w:id="220"/>
    <w:bookmarkStart w:name="z227" w:id="221"/>
    <w:p>
      <w:pPr>
        <w:spacing w:after="0"/>
        <w:ind w:left="0"/>
        <w:jc w:val="both"/>
      </w:pPr>
      <w:r>
        <w:rPr>
          <w:rFonts w:ascii="Times New Roman"/>
          <w:b w:val="false"/>
          <w:i w:val="false"/>
          <w:color w:val="000000"/>
          <w:sz w:val="28"/>
        </w:rPr>
        <w:t>
      анализ подтвержденной динамики вовлечения обучающихся (воспитанников) в профильные мероприятия (проекты, конкурсы, фестивали, концерты, соревнования, выставки и иные);</w:t>
      </w:r>
    </w:p>
    <w:bookmarkEnd w:id="221"/>
    <w:bookmarkStart w:name="z228" w:id="222"/>
    <w:p>
      <w:pPr>
        <w:spacing w:after="0"/>
        <w:ind w:left="0"/>
        <w:jc w:val="both"/>
      </w:pPr>
      <w:r>
        <w:rPr>
          <w:rFonts w:ascii="Times New Roman"/>
          <w:b w:val="false"/>
          <w:i w:val="false"/>
          <w:color w:val="000000"/>
          <w:sz w:val="28"/>
        </w:rPr>
        <w:t>
      планирование и проведение открытых занятий и (или) мероприятий на уровне организации образования;</w:t>
      </w:r>
    </w:p>
    <w:bookmarkEnd w:id="222"/>
    <w:bookmarkStart w:name="z229" w:id="223"/>
    <w:p>
      <w:pPr>
        <w:spacing w:after="0"/>
        <w:ind w:left="0"/>
        <w:jc w:val="both"/>
      </w:pPr>
      <w:r>
        <w:rPr>
          <w:rFonts w:ascii="Times New Roman"/>
          <w:b w:val="false"/>
          <w:i w:val="false"/>
          <w:color w:val="000000"/>
          <w:sz w:val="28"/>
        </w:rPr>
        <w:t>
      подготовка обучающихся (воспитанников) – победителей конкурсов, соревнований на республиканском и (или) международном уровнях в соответствии с Перечнем либо перечнем, утвержденным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w:t>
      </w:r>
    </w:p>
    <w:bookmarkEnd w:id="223"/>
    <w:bookmarkStart w:name="z230" w:id="224"/>
    <w:p>
      <w:pPr>
        <w:spacing w:after="0"/>
        <w:ind w:left="0"/>
        <w:jc w:val="both"/>
      </w:pPr>
      <w:r>
        <w:rPr>
          <w:rFonts w:ascii="Times New Roman"/>
          <w:b w:val="false"/>
          <w:i w:val="false"/>
          <w:color w:val="000000"/>
          <w:sz w:val="28"/>
        </w:rPr>
        <w:t>
      подготовка обучающихся (воспитанников) – участников концертов, смотров, выставок, акций, челленджей, конференций и иных мероприятий на еспубликанском и (или) международном уровнях за аттестационный период;</w:t>
      </w:r>
    </w:p>
    <w:bookmarkEnd w:id="224"/>
    <w:bookmarkStart w:name="z231" w:id="225"/>
    <w:p>
      <w:pPr>
        <w:spacing w:after="0"/>
        <w:ind w:left="0"/>
        <w:jc w:val="both"/>
      </w:pPr>
      <w:r>
        <w:rPr>
          <w:rFonts w:ascii="Times New Roman"/>
          <w:b w:val="false"/>
          <w:i w:val="false"/>
          <w:color w:val="000000"/>
          <w:sz w:val="28"/>
        </w:rPr>
        <w:t>
      победитель конкурсов профессионального мастерства на республиканском и (или) международном уровне в соответствии с Перечнем либо перечнем, утвержденным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w:t>
      </w:r>
    </w:p>
    <w:bookmarkEnd w:id="225"/>
    <w:bookmarkStart w:name="z232" w:id="226"/>
    <w:p>
      <w:pPr>
        <w:spacing w:after="0"/>
        <w:ind w:left="0"/>
        <w:jc w:val="both"/>
      </w:pPr>
      <w:r>
        <w:rPr>
          <w:rFonts w:ascii="Times New Roman"/>
          <w:b w:val="false"/>
          <w:i w:val="false"/>
          <w:color w:val="000000"/>
          <w:sz w:val="28"/>
        </w:rPr>
        <w:t>
      участие в деятельности групп или реализации проектов (творческих, рабочих, экспертных, социальных, волонтерских и иных) на республиканском и (или) международном уровнях;</w:t>
      </w:r>
    </w:p>
    <w:bookmarkEnd w:id="226"/>
    <w:bookmarkStart w:name="z233" w:id="227"/>
    <w:p>
      <w:pPr>
        <w:spacing w:after="0"/>
        <w:ind w:left="0"/>
        <w:jc w:val="both"/>
      </w:pPr>
      <w:r>
        <w:rPr>
          <w:rFonts w:ascii="Times New Roman"/>
          <w:b w:val="false"/>
          <w:i w:val="false"/>
          <w:color w:val="000000"/>
          <w:sz w:val="28"/>
        </w:rPr>
        <w:t>
      участие в конкурсных комиссиях, жюри или судействе на уровне области, города республиканского значения, столицы и (или) республиканском уровне;</w:t>
      </w:r>
    </w:p>
    <w:bookmarkEnd w:id="227"/>
    <w:bookmarkStart w:name="z234" w:id="228"/>
    <w:p>
      <w:pPr>
        <w:spacing w:after="0"/>
        <w:ind w:left="0"/>
        <w:jc w:val="both"/>
      </w:pPr>
      <w:r>
        <w:rPr>
          <w:rFonts w:ascii="Times New Roman"/>
          <w:b w:val="false"/>
          <w:i w:val="false"/>
          <w:color w:val="000000"/>
          <w:sz w:val="28"/>
        </w:rPr>
        <w:t>
      осуществление профессионального сопровождения и развития педагогов, впервые приступающим к профессиональной деятельности и (или) педагогов, нижестоящей категории, на уровне организации образования.</w:t>
      </w:r>
    </w:p>
    <w:bookmarkEnd w:id="228"/>
    <w:bookmarkStart w:name="z235" w:id="229"/>
    <w:p>
      <w:pPr>
        <w:spacing w:after="0"/>
        <w:ind w:left="0"/>
        <w:jc w:val="both"/>
      </w:pPr>
      <w:r>
        <w:rPr>
          <w:rFonts w:ascii="Times New Roman"/>
          <w:b w:val="false"/>
          <w:i w:val="false"/>
          <w:color w:val="000000"/>
          <w:sz w:val="28"/>
        </w:rPr>
        <w:t>
      прохождение курсов повышения квалификации.</w:t>
      </w:r>
    </w:p>
    <w:bookmarkEnd w:id="229"/>
    <w:bookmarkStart w:name="z236" w:id="230"/>
    <w:p>
      <w:pPr>
        <w:spacing w:after="0"/>
        <w:ind w:left="0"/>
        <w:jc w:val="left"/>
      </w:pPr>
      <w:r>
        <w:rPr>
          <w:rFonts w:ascii="Times New Roman"/>
          <w:b/>
          <w:i w:val="false"/>
          <w:color w:val="000000"/>
        </w:rPr>
        <w:t xml:space="preserve"> Параграф 5. Требования, предъявляемые к специальным педагогам организаций образования, педагогов специальных организаций образования и педагогов-ассистентов</w:t>
      </w:r>
    </w:p>
    <w:bookmarkEnd w:id="230"/>
    <w:bookmarkStart w:name="z237" w:id="231"/>
    <w:p>
      <w:pPr>
        <w:spacing w:after="0"/>
        <w:ind w:left="0"/>
        <w:jc w:val="both"/>
      </w:pPr>
      <w:r>
        <w:rPr>
          <w:rFonts w:ascii="Times New Roman"/>
          <w:b w:val="false"/>
          <w:i w:val="false"/>
          <w:color w:val="000000"/>
          <w:sz w:val="28"/>
        </w:rPr>
        <w:t xml:space="preserve">
      16. Для присвоения (подтверждения) квалификационной категории для специальных педагогов организаций образования, педагогов специальных организаций образования, педагогов-ассистентов: </w:t>
      </w:r>
    </w:p>
    <w:bookmarkEnd w:id="231"/>
    <w:bookmarkStart w:name="z238" w:id="232"/>
    <w:p>
      <w:pPr>
        <w:spacing w:after="0"/>
        <w:ind w:left="0"/>
        <w:jc w:val="both"/>
      </w:pPr>
      <w:r>
        <w:rPr>
          <w:rFonts w:ascii="Times New Roman"/>
          <w:b w:val="false"/>
          <w:i w:val="false"/>
          <w:color w:val="000000"/>
          <w:sz w:val="28"/>
        </w:rPr>
        <w:t>
      1) на квалификационную категорию "педагог-модератор" требуется наличие непрерывного стажа педагогической деятельности по профилю не менее двух лет, а также следующих профессиональных компетенций:</w:t>
      </w:r>
    </w:p>
    <w:bookmarkEnd w:id="232"/>
    <w:bookmarkStart w:name="z239" w:id="233"/>
    <w:p>
      <w:pPr>
        <w:spacing w:after="0"/>
        <w:ind w:left="0"/>
        <w:jc w:val="both"/>
      </w:pPr>
      <w:r>
        <w:rPr>
          <w:rFonts w:ascii="Times New Roman"/>
          <w:b w:val="false"/>
          <w:i w:val="false"/>
          <w:color w:val="000000"/>
          <w:sz w:val="28"/>
        </w:rPr>
        <w:t>
      знание содержания и основ специальной педагогики (для педагогов-ассистентов, не имеющих специального образования – знание содержания и основ педагогики и психологии);</w:t>
      </w:r>
    </w:p>
    <w:bookmarkEnd w:id="233"/>
    <w:bookmarkStart w:name="z240" w:id="234"/>
    <w:p>
      <w:pPr>
        <w:spacing w:after="0"/>
        <w:ind w:left="0"/>
        <w:jc w:val="both"/>
      </w:pPr>
      <w:r>
        <w:rPr>
          <w:rFonts w:ascii="Times New Roman"/>
          <w:b w:val="false"/>
          <w:i w:val="false"/>
          <w:color w:val="000000"/>
          <w:sz w:val="28"/>
        </w:rPr>
        <w:t>
      динамика сформированности навыков;</w:t>
      </w:r>
    </w:p>
    <w:bookmarkEnd w:id="234"/>
    <w:bookmarkStart w:name="z241" w:id="235"/>
    <w:p>
      <w:pPr>
        <w:spacing w:after="0"/>
        <w:ind w:left="0"/>
        <w:jc w:val="both"/>
      </w:pPr>
      <w:r>
        <w:rPr>
          <w:rFonts w:ascii="Times New Roman"/>
          <w:b w:val="false"/>
          <w:i w:val="false"/>
          <w:color w:val="000000"/>
          <w:sz w:val="28"/>
        </w:rPr>
        <w:t>
      проведение обследования и оценки особых образовательных потребностей детей;</w:t>
      </w:r>
    </w:p>
    <w:bookmarkEnd w:id="235"/>
    <w:bookmarkStart w:name="z242" w:id="236"/>
    <w:p>
      <w:pPr>
        <w:spacing w:after="0"/>
        <w:ind w:left="0"/>
        <w:jc w:val="both"/>
      </w:pPr>
      <w:r>
        <w:rPr>
          <w:rFonts w:ascii="Times New Roman"/>
          <w:b w:val="false"/>
          <w:i w:val="false"/>
          <w:color w:val="000000"/>
          <w:sz w:val="28"/>
        </w:rPr>
        <w:t>
      осуществление обучения, развития и психолого-педагогического сопровождения детей с особыми образовательными потребностями за исключением педагогов-ассистенов;</w:t>
      </w:r>
    </w:p>
    <w:bookmarkEnd w:id="236"/>
    <w:bookmarkStart w:name="z243" w:id="237"/>
    <w:p>
      <w:pPr>
        <w:spacing w:after="0"/>
        <w:ind w:left="0"/>
        <w:jc w:val="both"/>
      </w:pPr>
      <w:r>
        <w:rPr>
          <w:rFonts w:ascii="Times New Roman"/>
          <w:b w:val="false"/>
          <w:i w:val="false"/>
          <w:color w:val="000000"/>
          <w:sz w:val="28"/>
        </w:rPr>
        <w:t>
      проведение урока (занятия, деятельности, мероприятия) с детьми с особыми образовательными потребностями с учетом принципов познавательного и образовательного процесса, достижений ожидаемых результатов за исключением педагогов-ассистенов;</w:t>
      </w:r>
    </w:p>
    <w:bookmarkEnd w:id="237"/>
    <w:bookmarkStart w:name="z244" w:id="238"/>
    <w:p>
      <w:pPr>
        <w:spacing w:after="0"/>
        <w:ind w:left="0"/>
        <w:jc w:val="both"/>
      </w:pPr>
      <w:r>
        <w:rPr>
          <w:rFonts w:ascii="Times New Roman"/>
          <w:b w:val="false"/>
          <w:i w:val="false"/>
          <w:color w:val="000000"/>
          <w:sz w:val="28"/>
        </w:rPr>
        <w:t>
      осуществление индивидуального подхода к детям с особыми образовательными потребностями с учетом их образовательных потребностей;</w:t>
      </w:r>
    </w:p>
    <w:bookmarkEnd w:id="238"/>
    <w:bookmarkStart w:name="z245" w:id="239"/>
    <w:p>
      <w:pPr>
        <w:spacing w:after="0"/>
        <w:ind w:left="0"/>
        <w:jc w:val="both"/>
      </w:pPr>
      <w:r>
        <w:rPr>
          <w:rFonts w:ascii="Times New Roman"/>
          <w:b w:val="false"/>
          <w:i w:val="false"/>
          <w:color w:val="000000"/>
          <w:sz w:val="28"/>
        </w:rPr>
        <w:t>
      применение специальных методов обучения, воспитания и коррекции за исключением педагогов-ассистенов;</w:t>
      </w:r>
    </w:p>
    <w:bookmarkEnd w:id="239"/>
    <w:bookmarkStart w:name="z246" w:id="240"/>
    <w:p>
      <w:pPr>
        <w:spacing w:after="0"/>
        <w:ind w:left="0"/>
        <w:jc w:val="both"/>
      </w:pPr>
      <w:r>
        <w:rPr>
          <w:rFonts w:ascii="Times New Roman"/>
          <w:b w:val="false"/>
          <w:i w:val="false"/>
          <w:color w:val="000000"/>
          <w:sz w:val="28"/>
        </w:rPr>
        <w:t>
      анализ собственной практики и актуальных результатов практики коллег с учетом индивидуальных способностей и потребностей обучающихся (воспитанников);</w:t>
      </w:r>
    </w:p>
    <w:bookmarkEnd w:id="240"/>
    <w:bookmarkStart w:name="z247" w:id="241"/>
    <w:p>
      <w:pPr>
        <w:spacing w:after="0"/>
        <w:ind w:left="0"/>
        <w:jc w:val="both"/>
      </w:pPr>
      <w:r>
        <w:rPr>
          <w:rFonts w:ascii="Times New Roman"/>
          <w:b w:val="false"/>
          <w:i w:val="false"/>
          <w:color w:val="000000"/>
          <w:sz w:val="28"/>
        </w:rPr>
        <w:t>
      взаимодействие с родителями (иными законными представителями) и педагогами;</w:t>
      </w:r>
    </w:p>
    <w:bookmarkEnd w:id="241"/>
    <w:bookmarkStart w:name="z248" w:id="242"/>
    <w:p>
      <w:pPr>
        <w:spacing w:after="0"/>
        <w:ind w:left="0"/>
        <w:jc w:val="both"/>
      </w:pPr>
      <w:r>
        <w:rPr>
          <w:rFonts w:ascii="Times New Roman"/>
          <w:b w:val="false"/>
          <w:i w:val="false"/>
          <w:color w:val="000000"/>
          <w:sz w:val="28"/>
        </w:rPr>
        <w:t>
      консультирование и информирование обучающихся (воспитанников), их родителей или иных законных представителей о результатах обучения (воспитания, развития), обследования и оценки;</w:t>
      </w:r>
    </w:p>
    <w:bookmarkEnd w:id="242"/>
    <w:bookmarkStart w:name="z249" w:id="243"/>
    <w:p>
      <w:pPr>
        <w:spacing w:after="0"/>
        <w:ind w:left="0"/>
        <w:jc w:val="both"/>
      </w:pPr>
      <w:r>
        <w:rPr>
          <w:rFonts w:ascii="Times New Roman"/>
          <w:b w:val="false"/>
          <w:i w:val="false"/>
          <w:color w:val="000000"/>
          <w:sz w:val="28"/>
        </w:rPr>
        <w:t>
      участие в проведении командной оценки динамики сформированности навыков (развития) обучающегося (воспитанника);</w:t>
      </w:r>
    </w:p>
    <w:bookmarkEnd w:id="243"/>
    <w:bookmarkStart w:name="z250" w:id="244"/>
    <w:p>
      <w:pPr>
        <w:spacing w:after="0"/>
        <w:ind w:left="0"/>
        <w:jc w:val="both"/>
      </w:pPr>
      <w:r>
        <w:rPr>
          <w:rFonts w:ascii="Times New Roman"/>
          <w:b w:val="false"/>
          <w:i w:val="false"/>
          <w:color w:val="000000"/>
          <w:sz w:val="28"/>
        </w:rPr>
        <w:t>
      поддержание безопасной и благоприятной образовательной и развивающей среды, применение этических норм в своей работе;</w:t>
      </w:r>
    </w:p>
    <w:bookmarkEnd w:id="244"/>
    <w:bookmarkStart w:name="z251" w:id="245"/>
    <w:p>
      <w:pPr>
        <w:spacing w:after="0"/>
        <w:ind w:left="0"/>
        <w:jc w:val="both"/>
      </w:pPr>
      <w:r>
        <w:rPr>
          <w:rFonts w:ascii="Times New Roman"/>
          <w:b w:val="false"/>
          <w:i w:val="false"/>
          <w:color w:val="000000"/>
          <w:sz w:val="28"/>
        </w:rPr>
        <w:t>
      участие в конкурсах профессионального мастерства на уровне организации образования в соответствии с Перечнем либо перечнем, утвержденным органом управления образованием области, города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 за исключением педагогов-ассистенов;</w:t>
      </w:r>
    </w:p>
    <w:bookmarkEnd w:id="245"/>
    <w:bookmarkStart w:name="z252" w:id="246"/>
    <w:p>
      <w:pPr>
        <w:spacing w:after="0"/>
        <w:ind w:left="0"/>
        <w:jc w:val="both"/>
      </w:pPr>
      <w:r>
        <w:rPr>
          <w:rFonts w:ascii="Times New Roman"/>
          <w:b w:val="false"/>
          <w:i w:val="false"/>
          <w:color w:val="000000"/>
          <w:sz w:val="28"/>
        </w:rPr>
        <w:t>
      прохождение курсов повышения квалификации;</w:t>
      </w:r>
    </w:p>
    <w:bookmarkEnd w:id="246"/>
    <w:bookmarkStart w:name="z253" w:id="247"/>
    <w:p>
      <w:pPr>
        <w:spacing w:after="0"/>
        <w:ind w:left="0"/>
        <w:jc w:val="both"/>
      </w:pPr>
      <w:r>
        <w:rPr>
          <w:rFonts w:ascii="Times New Roman"/>
          <w:b w:val="false"/>
          <w:i w:val="false"/>
          <w:color w:val="000000"/>
          <w:sz w:val="28"/>
        </w:rPr>
        <w:t>
      2) на квалификационную категорию "педагог-эксперт" требуется наличие следующих профессиональных компетенций:</w:t>
      </w:r>
    </w:p>
    <w:bookmarkEnd w:id="247"/>
    <w:bookmarkStart w:name="z254" w:id="248"/>
    <w:p>
      <w:pPr>
        <w:spacing w:after="0"/>
        <w:ind w:left="0"/>
        <w:jc w:val="both"/>
      </w:pPr>
      <w:r>
        <w:rPr>
          <w:rFonts w:ascii="Times New Roman"/>
          <w:b w:val="false"/>
          <w:i w:val="false"/>
          <w:color w:val="000000"/>
          <w:sz w:val="28"/>
        </w:rPr>
        <w:t>
      соответствие общим требованиям, предъявляемым к квалификационной категории "педагог-модератор";</w:t>
      </w:r>
    </w:p>
    <w:bookmarkEnd w:id="248"/>
    <w:bookmarkStart w:name="z255" w:id="249"/>
    <w:p>
      <w:pPr>
        <w:spacing w:after="0"/>
        <w:ind w:left="0"/>
        <w:jc w:val="both"/>
      </w:pPr>
      <w:r>
        <w:rPr>
          <w:rFonts w:ascii="Times New Roman"/>
          <w:b w:val="false"/>
          <w:i w:val="false"/>
          <w:color w:val="000000"/>
          <w:sz w:val="28"/>
        </w:rPr>
        <w:t>
      осуществление обучения, развития и психолого-педагогического сопровождения детей с особыми образовательными потребностями за исключением педагогов-ассистенов;</w:t>
      </w:r>
    </w:p>
    <w:bookmarkEnd w:id="249"/>
    <w:bookmarkStart w:name="z256" w:id="250"/>
    <w:p>
      <w:pPr>
        <w:spacing w:after="0"/>
        <w:ind w:left="0"/>
        <w:jc w:val="both"/>
      </w:pPr>
      <w:r>
        <w:rPr>
          <w:rFonts w:ascii="Times New Roman"/>
          <w:b w:val="false"/>
          <w:i w:val="false"/>
          <w:color w:val="000000"/>
          <w:sz w:val="28"/>
        </w:rPr>
        <w:t>
      обеспечение безопасной и благоприятной образовательной и развивающей среды, руководство этическими нормами в своей работе;</w:t>
      </w:r>
    </w:p>
    <w:bookmarkEnd w:id="250"/>
    <w:bookmarkStart w:name="z257" w:id="251"/>
    <w:p>
      <w:pPr>
        <w:spacing w:after="0"/>
        <w:ind w:left="0"/>
        <w:jc w:val="both"/>
      </w:pPr>
      <w:r>
        <w:rPr>
          <w:rFonts w:ascii="Times New Roman"/>
          <w:b w:val="false"/>
          <w:i w:val="false"/>
          <w:color w:val="000000"/>
          <w:sz w:val="28"/>
        </w:rPr>
        <w:t>
      оценка и отслеживание динамики формирования умений и навыков;</w:t>
      </w:r>
    </w:p>
    <w:bookmarkEnd w:id="251"/>
    <w:bookmarkStart w:name="z258" w:id="252"/>
    <w:p>
      <w:pPr>
        <w:spacing w:after="0"/>
        <w:ind w:left="0"/>
        <w:jc w:val="both"/>
      </w:pPr>
      <w:r>
        <w:rPr>
          <w:rFonts w:ascii="Times New Roman"/>
          <w:b w:val="false"/>
          <w:i w:val="false"/>
          <w:color w:val="000000"/>
          <w:sz w:val="28"/>
        </w:rPr>
        <w:t>
      участие конкурсах профессионального мастерства на уровне района (города) в соответствии с Перечнем либо перечнем, утвержденным органом управления образованием области, города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 за исключением педагогов-ассистенов;</w:t>
      </w:r>
    </w:p>
    <w:bookmarkEnd w:id="252"/>
    <w:bookmarkStart w:name="z259" w:id="253"/>
    <w:p>
      <w:pPr>
        <w:spacing w:after="0"/>
        <w:ind w:left="0"/>
        <w:jc w:val="both"/>
      </w:pPr>
      <w:r>
        <w:rPr>
          <w:rFonts w:ascii="Times New Roman"/>
          <w:b w:val="false"/>
          <w:i w:val="false"/>
          <w:color w:val="000000"/>
          <w:sz w:val="28"/>
        </w:rPr>
        <w:t>
      трансляция опыта на уровне района (города) на конференциях, семинарах, круглых столах и иных мероприятиях;</w:t>
      </w:r>
    </w:p>
    <w:bookmarkEnd w:id="253"/>
    <w:bookmarkStart w:name="z260" w:id="254"/>
    <w:p>
      <w:pPr>
        <w:spacing w:after="0"/>
        <w:ind w:left="0"/>
        <w:jc w:val="both"/>
      </w:pPr>
      <w:r>
        <w:rPr>
          <w:rFonts w:ascii="Times New Roman"/>
          <w:b w:val="false"/>
          <w:i w:val="false"/>
          <w:color w:val="000000"/>
          <w:sz w:val="28"/>
        </w:rPr>
        <w:t>
      прохождение курсов повышения квалификации;</w:t>
      </w:r>
    </w:p>
    <w:bookmarkEnd w:id="254"/>
    <w:bookmarkStart w:name="z261" w:id="255"/>
    <w:p>
      <w:pPr>
        <w:spacing w:after="0"/>
        <w:ind w:left="0"/>
        <w:jc w:val="both"/>
      </w:pPr>
      <w:r>
        <w:rPr>
          <w:rFonts w:ascii="Times New Roman"/>
          <w:b w:val="false"/>
          <w:i w:val="false"/>
          <w:color w:val="000000"/>
          <w:sz w:val="28"/>
        </w:rPr>
        <w:t>
      3) на квалификационную категорию "педагог-исследователь" требуется наличие следующих профессиональных компетенций:</w:t>
      </w:r>
    </w:p>
    <w:bookmarkEnd w:id="255"/>
    <w:bookmarkStart w:name="z262" w:id="256"/>
    <w:p>
      <w:pPr>
        <w:spacing w:after="0"/>
        <w:ind w:left="0"/>
        <w:jc w:val="both"/>
      </w:pPr>
      <w:r>
        <w:rPr>
          <w:rFonts w:ascii="Times New Roman"/>
          <w:b w:val="false"/>
          <w:i w:val="false"/>
          <w:color w:val="000000"/>
          <w:sz w:val="28"/>
        </w:rPr>
        <w:t>
      соответствие общим требованиям, предъявляемым к квалификационной категории "педагог-эксперт";</w:t>
      </w:r>
    </w:p>
    <w:bookmarkEnd w:id="256"/>
    <w:bookmarkStart w:name="z263" w:id="257"/>
    <w:p>
      <w:pPr>
        <w:spacing w:after="0"/>
        <w:ind w:left="0"/>
        <w:jc w:val="both"/>
      </w:pPr>
      <w:r>
        <w:rPr>
          <w:rFonts w:ascii="Times New Roman"/>
          <w:b w:val="false"/>
          <w:i w:val="false"/>
          <w:color w:val="000000"/>
          <w:sz w:val="28"/>
        </w:rPr>
        <w:t>
      осуществление обучения, развития и психолого-педагогического сопровождения детей с особыми образовательными потребностями за исключением педагогов-ассистенов;</w:t>
      </w:r>
    </w:p>
    <w:bookmarkEnd w:id="257"/>
    <w:bookmarkStart w:name="z264" w:id="258"/>
    <w:p>
      <w:pPr>
        <w:spacing w:after="0"/>
        <w:ind w:left="0"/>
        <w:jc w:val="both"/>
      </w:pPr>
      <w:r>
        <w:rPr>
          <w:rFonts w:ascii="Times New Roman"/>
          <w:b w:val="false"/>
          <w:i w:val="false"/>
          <w:color w:val="000000"/>
          <w:sz w:val="28"/>
        </w:rPr>
        <w:t>
      управление безопасной и благоприятной образовательной и развивающей средой, оказание поддержки коллегам в понимании этических норм;</w:t>
      </w:r>
    </w:p>
    <w:bookmarkEnd w:id="258"/>
    <w:bookmarkStart w:name="z265" w:id="259"/>
    <w:p>
      <w:pPr>
        <w:spacing w:after="0"/>
        <w:ind w:left="0"/>
        <w:jc w:val="both"/>
      </w:pPr>
      <w:r>
        <w:rPr>
          <w:rFonts w:ascii="Times New Roman"/>
          <w:b w:val="false"/>
          <w:i w:val="false"/>
          <w:color w:val="000000"/>
          <w:sz w:val="28"/>
        </w:rPr>
        <w:t>
      осуществление профессионального сопровождения и развития педагогов, впервые приступающих к профессиональной деятельности и (или) педагогов, нижестоящей категории, на уровне организации образования;</w:t>
      </w:r>
    </w:p>
    <w:bookmarkEnd w:id="259"/>
    <w:bookmarkStart w:name="z266" w:id="260"/>
    <w:p>
      <w:pPr>
        <w:spacing w:after="0"/>
        <w:ind w:left="0"/>
        <w:jc w:val="both"/>
      </w:pPr>
      <w:r>
        <w:rPr>
          <w:rFonts w:ascii="Times New Roman"/>
          <w:b w:val="false"/>
          <w:i w:val="false"/>
          <w:color w:val="000000"/>
          <w:sz w:val="28"/>
        </w:rPr>
        <w:t>
      трансляция опыта на уровне области, города республиканского значения, столицы;</w:t>
      </w:r>
    </w:p>
    <w:bookmarkEnd w:id="260"/>
    <w:bookmarkStart w:name="z267" w:id="261"/>
    <w:p>
      <w:pPr>
        <w:spacing w:after="0"/>
        <w:ind w:left="0"/>
        <w:jc w:val="both"/>
      </w:pPr>
      <w:r>
        <w:rPr>
          <w:rFonts w:ascii="Times New Roman"/>
          <w:b w:val="false"/>
          <w:i w:val="false"/>
          <w:color w:val="000000"/>
          <w:sz w:val="28"/>
        </w:rPr>
        <w:t>
      участие в конкурсах профессионального мастерства на уровне области, города республиканского значения, столицы, республики (для республиканских подведомственных организаций и организаций отраслевых государственных органов) в соответствии с Перечнем либо перечнем, утвержденным органом управления образованием области, города республиканского значения и столицы органом управления образованием области, города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 за исключением педагогов-ассистенов;</w:t>
      </w:r>
    </w:p>
    <w:bookmarkEnd w:id="261"/>
    <w:bookmarkStart w:name="z268" w:id="262"/>
    <w:p>
      <w:pPr>
        <w:spacing w:after="0"/>
        <w:ind w:left="0"/>
        <w:jc w:val="both"/>
      </w:pPr>
      <w:r>
        <w:rPr>
          <w:rFonts w:ascii="Times New Roman"/>
          <w:b w:val="false"/>
          <w:i w:val="false"/>
          <w:color w:val="000000"/>
          <w:sz w:val="28"/>
        </w:rPr>
        <w:t>
      прохождение курсов повышения квалификации;</w:t>
      </w:r>
    </w:p>
    <w:bookmarkEnd w:id="262"/>
    <w:bookmarkStart w:name="z269" w:id="263"/>
    <w:p>
      <w:pPr>
        <w:spacing w:after="0"/>
        <w:ind w:left="0"/>
        <w:jc w:val="both"/>
      </w:pPr>
      <w:r>
        <w:rPr>
          <w:rFonts w:ascii="Times New Roman"/>
          <w:b w:val="false"/>
          <w:i w:val="false"/>
          <w:color w:val="000000"/>
          <w:sz w:val="28"/>
        </w:rPr>
        <w:t>
      4) на квалификационную категорию "педагог-мастер" требуется наличие следующих профессиональных компетенций:</w:t>
      </w:r>
    </w:p>
    <w:bookmarkEnd w:id="263"/>
    <w:bookmarkStart w:name="z270" w:id="264"/>
    <w:p>
      <w:pPr>
        <w:spacing w:after="0"/>
        <w:ind w:left="0"/>
        <w:jc w:val="both"/>
      </w:pPr>
      <w:r>
        <w:rPr>
          <w:rFonts w:ascii="Times New Roman"/>
          <w:b w:val="false"/>
          <w:i w:val="false"/>
          <w:color w:val="000000"/>
          <w:sz w:val="28"/>
        </w:rPr>
        <w:t>
      соответствие общим требованиям, предъявляемым к квалификационной категории "педагог-исследователь";</w:t>
      </w:r>
    </w:p>
    <w:bookmarkEnd w:id="264"/>
    <w:bookmarkStart w:name="z271" w:id="265"/>
    <w:p>
      <w:pPr>
        <w:spacing w:after="0"/>
        <w:ind w:left="0"/>
        <w:jc w:val="both"/>
      </w:pPr>
      <w:r>
        <w:rPr>
          <w:rFonts w:ascii="Times New Roman"/>
          <w:b w:val="false"/>
          <w:i w:val="false"/>
          <w:color w:val="000000"/>
          <w:sz w:val="28"/>
        </w:rPr>
        <w:t>
      проведение урока (занятия, деятельности, мероприятия) с детьми с особыми образовательными потребностями с учетом принципов познавательного и образовательного процесса, достижений ожидаемых результатов за исключением педагогов-ассистенов</w:t>
      </w:r>
    </w:p>
    <w:bookmarkEnd w:id="265"/>
    <w:bookmarkStart w:name="z272" w:id="266"/>
    <w:p>
      <w:pPr>
        <w:spacing w:after="0"/>
        <w:ind w:left="0"/>
        <w:jc w:val="both"/>
      </w:pPr>
      <w:r>
        <w:rPr>
          <w:rFonts w:ascii="Times New Roman"/>
          <w:b w:val="false"/>
          <w:i w:val="false"/>
          <w:color w:val="000000"/>
          <w:sz w:val="28"/>
        </w:rPr>
        <w:t>
      планирование и реализация интегрированного процесса обучения (воспитания, развития) с учетом результатов исследования практики за исключением педагогов-ассистенов;</w:t>
      </w:r>
    </w:p>
    <w:bookmarkEnd w:id="266"/>
    <w:bookmarkStart w:name="z273" w:id="267"/>
    <w:p>
      <w:pPr>
        <w:spacing w:after="0"/>
        <w:ind w:left="0"/>
        <w:jc w:val="both"/>
      </w:pPr>
      <w:r>
        <w:rPr>
          <w:rFonts w:ascii="Times New Roman"/>
          <w:b w:val="false"/>
          <w:i w:val="false"/>
          <w:color w:val="000000"/>
          <w:sz w:val="28"/>
        </w:rPr>
        <w:t>
      трансляция опыта по созданию безопасной и благоприятной развивающей и образовательной среды, демонстрация личного примера соблюдения этических норм;</w:t>
      </w:r>
    </w:p>
    <w:bookmarkEnd w:id="267"/>
    <w:bookmarkStart w:name="z274" w:id="268"/>
    <w:p>
      <w:pPr>
        <w:spacing w:after="0"/>
        <w:ind w:left="0"/>
        <w:jc w:val="both"/>
      </w:pPr>
      <w:r>
        <w:rPr>
          <w:rFonts w:ascii="Times New Roman"/>
          <w:b w:val="false"/>
          <w:i w:val="false"/>
          <w:color w:val="000000"/>
          <w:sz w:val="28"/>
        </w:rPr>
        <w:t>
      участие в конкурсах профессионального мастерства на республиканском и (или) международном уровне в соответствии с Перечнем либо перечнем, утвержденным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w:t>
      </w:r>
    </w:p>
    <w:bookmarkEnd w:id="268"/>
    <w:bookmarkStart w:name="z275" w:id="269"/>
    <w:p>
      <w:pPr>
        <w:spacing w:after="0"/>
        <w:ind w:left="0"/>
        <w:jc w:val="both"/>
      </w:pPr>
      <w:r>
        <w:rPr>
          <w:rFonts w:ascii="Times New Roman"/>
          <w:b w:val="false"/>
          <w:i w:val="false"/>
          <w:color w:val="000000"/>
          <w:sz w:val="28"/>
        </w:rPr>
        <w:t>
      осуществление профессионального сопровождения и развития педагогов, впервые приступающих к профессиональной деятельности и (или) педагогов, нижестоящей категории, на уровне организации образования;</w:t>
      </w:r>
    </w:p>
    <w:bookmarkEnd w:id="269"/>
    <w:bookmarkStart w:name="z276" w:id="270"/>
    <w:p>
      <w:pPr>
        <w:spacing w:after="0"/>
        <w:ind w:left="0"/>
        <w:jc w:val="both"/>
      </w:pPr>
      <w:r>
        <w:rPr>
          <w:rFonts w:ascii="Times New Roman"/>
          <w:b w:val="false"/>
          <w:i w:val="false"/>
          <w:color w:val="000000"/>
          <w:sz w:val="28"/>
        </w:rPr>
        <w:t>
      участник рабочей группы по разработке типовых учебных программ (при наличии) или наличие непрерывного стажа педагогической деятельности не менее двадцати лет;</w:t>
      </w:r>
    </w:p>
    <w:bookmarkEnd w:id="270"/>
    <w:bookmarkStart w:name="z277" w:id="271"/>
    <w:p>
      <w:pPr>
        <w:spacing w:after="0"/>
        <w:ind w:left="0"/>
        <w:jc w:val="both"/>
      </w:pPr>
      <w:r>
        <w:rPr>
          <w:rFonts w:ascii="Times New Roman"/>
          <w:b w:val="false"/>
          <w:i w:val="false"/>
          <w:color w:val="000000"/>
          <w:sz w:val="28"/>
        </w:rPr>
        <w:t>
      распространение опыта на республиканском и (или) международном уровнях;</w:t>
      </w:r>
    </w:p>
    <w:bookmarkEnd w:id="271"/>
    <w:bookmarkStart w:name="z278" w:id="272"/>
    <w:p>
      <w:pPr>
        <w:spacing w:after="0"/>
        <w:ind w:left="0"/>
        <w:jc w:val="both"/>
      </w:pPr>
      <w:r>
        <w:rPr>
          <w:rFonts w:ascii="Times New Roman"/>
          <w:b w:val="false"/>
          <w:i w:val="false"/>
          <w:color w:val="000000"/>
          <w:sz w:val="28"/>
        </w:rPr>
        <w:t>
      распространение и внедрение альтернативных, научно доказанных коррекционно-развивающих методик в сфере инклюзивного и специального образования за исключением педагогов-ассистенов;</w:t>
      </w:r>
    </w:p>
    <w:bookmarkEnd w:id="272"/>
    <w:bookmarkStart w:name="z279" w:id="273"/>
    <w:p>
      <w:pPr>
        <w:spacing w:after="0"/>
        <w:ind w:left="0"/>
        <w:jc w:val="both"/>
      </w:pPr>
      <w:r>
        <w:rPr>
          <w:rFonts w:ascii="Times New Roman"/>
          <w:b w:val="false"/>
          <w:i w:val="false"/>
          <w:color w:val="000000"/>
          <w:sz w:val="28"/>
        </w:rPr>
        <w:t>
      прохождение курсов повышения квалификации.</w:t>
      </w:r>
    </w:p>
    <w:bookmarkEnd w:id="273"/>
    <w:bookmarkStart w:name="z280" w:id="274"/>
    <w:p>
      <w:pPr>
        <w:spacing w:after="0"/>
        <w:ind w:left="0"/>
        <w:jc w:val="left"/>
      </w:pPr>
      <w:r>
        <w:rPr>
          <w:rFonts w:ascii="Times New Roman"/>
          <w:b/>
          <w:i w:val="false"/>
          <w:color w:val="000000"/>
        </w:rPr>
        <w:t xml:space="preserve"> Параграф 6. Требования, предъявляемые к педагогам организаций образования для детей-сирот и детей, оставшихся без попечения родителей</w:t>
      </w:r>
    </w:p>
    <w:bookmarkEnd w:id="274"/>
    <w:bookmarkStart w:name="z281" w:id="275"/>
    <w:p>
      <w:pPr>
        <w:spacing w:after="0"/>
        <w:ind w:left="0"/>
        <w:jc w:val="both"/>
      </w:pPr>
      <w:r>
        <w:rPr>
          <w:rFonts w:ascii="Times New Roman"/>
          <w:b w:val="false"/>
          <w:i w:val="false"/>
          <w:color w:val="000000"/>
          <w:sz w:val="28"/>
        </w:rPr>
        <w:t>
      17. Для присвоения (подтверждения) квалификационных категорий к педагогам организаций образования для детей-сирот и детей, оставшихся без попечения родителей предъявляются следующие требования:</w:t>
      </w:r>
    </w:p>
    <w:bookmarkEnd w:id="275"/>
    <w:bookmarkStart w:name="z282" w:id="276"/>
    <w:p>
      <w:pPr>
        <w:spacing w:after="0"/>
        <w:ind w:left="0"/>
        <w:jc w:val="both"/>
      </w:pPr>
      <w:r>
        <w:rPr>
          <w:rFonts w:ascii="Times New Roman"/>
          <w:b w:val="false"/>
          <w:i w:val="false"/>
          <w:color w:val="000000"/>
          <w:sz w:val="28"/>
        </w:rPr>
        <w:t>
      1) на квалификационную категорию "педагог-модератор" требуется наличие непрерывного стажа педагогической деятельности по профилю не менее двух лет, а также следующих профессиональных компетенций:</w:t>
      </w:r>
    </w:p>
    <w:bookmarkEnd w:id="276"/>
    <w:bookmarkStart w:name="z283" w:id="277"/>
    <w:p>
      <w:pPr>
        <w:spacing w:after="0"/>
        <w:ind w:left="0"/>
        <w:jc w:val="both"/>
      </w:pPr>
      <w:r>
        <w:rPr>
          <w:rFonts w:ascii="Times New Roman"/>
          <w:b w:val="false"/>
          <w:i w:val="false"/>
          <w:color w:val="000000"/>
          <w:sz w:val="28"/>
        </w:rPr>
        <w:t>
      планирование и проведение уроков (занятие, деятельность, мероприятие) с учетом индивидуальных особенностей и потребностей обучающихся (воспитанников) и определение необходимых методик и инструментов оценивания для достижения ожидаемых результатов;</w:t>
      </w:r>
    </w:p>
    <w:bookmarkEnd w:id="277"/>
    <w:bookmarkStart w:name="z284" w:id="278"/>
    <w:p>
      <w:pPr>
        <w:spacing w:after="0"/>
        <w:ind w:left="0"/>
        <w:jc w:val="both"/>
      </w:pPr>
      <w:r>
        <w:rPr>
          <w:rFonts w:ascii="Times New Roman"/>
          <w:b w:val="false"/>
          <w:i w:val="false"/>
          <w:color w:val="000000"/>
          <w:sz w:val="28"/>
        </w:rPr>
        <w:t>
      поддержка безопасной и благоприятной образовательной и развивающей среды, применение этических норм в своей работе;</w:t>
      </w:r>
    </w:p>
    <w:bookmarkEnd w:id="278"/>
    <w:bookmarkStart w:name="z285" w:id="279"/>
    <w:p>
      <w:pPr>
        <w:spacing w:after="0"/>
        <w:ind w:left="0"/>
        <w:jc w:val="both"/>
      </w:pPr>
      <w:r>
        <w:rPr>
          <w:rFonts w:ascii="Times New Roman"/>
          <w:b w:val="false"/>
          <w:i w:val="false"/>
          <w:color w:val="000000"/>
          <w:sz w:val="28"/>
        </w:rPr>
        <w:t>
      анализ собственной практики и актуальных результатов практики коллег, учитывающих индивидуальные способности и потребности обучающихся (воспитанников);</w:t>
      </w:r>
    </w:p>
    <w:bookmarkEnd w:id="279"/>
    <w:bookmarkStart w:name="z286" w:id="280"/>
    <w:p>
      <w:pPr>
        <w:spacing w:after="0"/>
        <w:ind w:left="0"/>
        <w:jc w:val="both"/>
      </w:pPr>
      <w:r>
        <w:rPr>
          <w:rFonts w:ascii="Times New Roman"/>
          <w:b w:val="false"/>
          <w:i w:val="false"/>
          <w:color w:val="000000"/>
          <w:sz w:val="28"/>
        </w:rPr>
        <w:t>
      подготовка обучающихся (воспитанников) – участников конкурсов, соревнований и чемпионатов на уровне организации образования в соответствии с Перечнем либо перечнем, утвержденным органом управления образованием области, города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w:t>
      </w:r>
    </w:p>
    <w:bookmarkEnd w:id="280"/>
    <w:bookmarkStart w:name="z287" w:id="281"/>
    <w:p>
      <w:pPr>
        <w:spacing w:after="0"/>
        <w:ind w:left="0"/>
        <w:jc w:val="both"/>
      </w:pPr>
      <w:r>
        <w:rPr>
          <w:rFonts w:ascii="Times New Roman"/>
          <w:b w:val="false"/>
          <w:i w:val="false"/>
          <w:color w:val="000000"/>
          <w:sz w:val="28"/>
        </w:rPr>
        <w:t>
      участие в соревнованиях и конкурсах профессионального мастерства на уровне организации образования в соответствии с Перечнем либо перечнем, утвержденным органом управления образованием области, городов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w:t>
      </w:r>
    </w:p>
    <w:bookmarkEnd w:id="281"/>
    <w:bookmarkStart w:name="z288" w:id="282"/>
    <w:p>
      <w:pPr>
        <w:spacing w:after="0"/>
        <w:ind w:left="0"/>
        <w:jc w:val="both"/>
      </w:pPr>
      <w:r>
        <w:rPr>
          <w:rFonts w:ascii="Times New Roman"/>
          <w:b w:val="false"/>
          <w:i w:val="false"/>
          <w:color w:val="000000"/>
          <w:sz w:val="28"/>
        </w:rPr>
        <w:t>
      осуществление комплекса мер по предупреждению и раннему выявлению факторов буллинга, насилия и жестокого обращения;</w:t>
      </w:r>
    </w:p>
    <w:bookmarkEnd w:id="282"/>
    <w:bookmarkStart w:name="z289" w:id="283"/>
    <w:p>
      <w:pPr>
        <w:spacing w:after="0"/>
        <w:ind w:left="0"/>
        <w:jc w:val="both"/>
      </w:pPr>
      <w:r>
        <w:rPr>
          <w:rFonts w:ascii="Times New Roman"/>
          <w:b w:val="false"/>
          <w:i w:val="false"/>
          <w:color w:val="000000"/>
          <w:sz w:val="28"/>
        </w:rPr>
        <w:t>
      прохождение курсов повышения квалификации;</w:t>
      </w:r>
    </w:p>
    <w:bookmarkEnd w:id="283"/>
    <w:bookmarkStart w:name="z290" w:id="284"/>
    <w:p>
      <w:pPr>
        <w:spacing w:after="0"/>
        <w:ind w:left="0"/>
        <w:jc w:val="both"/>
      </w:pPr>
      <w:r>
        <w:rPr>
          <w:rFonts w:ascii="Times New Roman"/>
          <w:b w:val="false"/>
          <w:i w:val="false"/>
          <w:color w:val="000000"/>
          <w:sz w:val="28"/>
        </w:rPr>
        <w:t>
      2) на квалификационную категорию "педагог-эксперт" требуется наличие следующих профессиональных компетенций:</w:t>
      </w:r>
    </w:p>
    <w:bookmarkEnd w:id="284"/>
    <w:bookmarkStart w:name="z291" w:id="285"/>
    <w:p>
      <w:pPr>
        <w:spacing w:after="0"/>
        <w:ind w:left="0"/>
        <w:jc w:val="both"/>
      </w:pPr>
      <w:r>
        <w:rPr>
          <w:rFonts w:ascii="Times New Roman"/>
          <w:b w:val="false"/>
          <w:i w:val="false"/>
          <w:color w:val="000000"/>
          <w:sz w:val="28"/>
        </w:rPr>
        <w:t>
      соответствие общим требованиям, предъявляемым к квалификационной категории "педагог-модератор";</w:t>
      </w:r>
    </w:p>
    <w:bookmarkEnd w:id="285"/>
    <w:bookmarkStart w:name="z292" w:id="286"/>
    <w:p>
      <w:pPr>
        <w:spacing w:after="0"/>
        <w:ind w:left="0"/>
        <w:jc w:val="both"/>
      </w:pPr>
      <w:r>
        <w:rPr>
          <w:rFonts w:ascii="Times New Roman"/>
          <w:b w:val="false"/>
          <w:i w:val="false"/>
          <w:color w:val="000000"/>
          <w:sz w:val="28"/>
        </w:rPr>
        <w:t>
      определение и применение методик, направленных на освоение обучающимися (воспитанниками) образовательных и воспитательных программ, с учетом их индивидуальных особенностей и потребностей;</w:t>
      </w:r>
    </w:p>
    <w:bookmarkEnd w:id="286"/>
    <w:bookmarkStart w:name="z293" w:id="287"/>
    <w:p>
      <w:pPr>
        <w:spacing w:after="0"/>
        <w:ind w:left="0"/>
        <w:jc w:val="both"/>
      </w:pPr>
      <w:r>
        <w:rPr>
          <w:rFonts w:ascii="Times New Roman"/>
          <w:b w:val="false"/>
          <w:i w:val="false"/>
          <w:color w:val="000000"/>
          <w:sz w:val="28"/>
        </w:rPr>
        <w:t>
      планирование и проведение открытых занятий и мероприятий на уровне района (города) с учетом индивидуальных особенностей и потребностей обучающихся (воспитанников);</w:t>
      </w:r>
    </w:p>
    <w:bookmarkEnd w:id="287"/>
    <w:bookmarkStart w:name="z294" w:id="288"/>
    <w:p>
      <w:pPr>
        <w:spacing w:after="0"/>
        <w:ind w:left="0"/>
        <w:jc w:val="both"/>
      </w:pPr>
      <w:r>
        <w:rPr>
          <w:rFonts w:ascii="Times New Roman"/>
          <w:b w:val="false"/>
          <w:i w:val="false"/>
          <w:color w:val="000000"/>
          <w:sz w:val="28"/>
        </w:rPr>
        <w:t>
      обеспечение безопасной и благоприятной образовательной и развивающей среды, руководствуется этическими нормами в своей работе;</w:t>
      </w:r>
    </w:p>
    <w:bookmarkEnd w:id="288"/>
    <w:bookmarkStart w:name="z295" w:id="289"/>
    <w:p>
      <w:pPr>
        <w:spacing w:after="0"/>
        <w:ind w:left="0"/>
        <w:jc w:val="both"/>
      </w:pPr>
      <w:r>
        <w:rPr>
          <w:rFonts w:ascii="Times New Roman"/>
          <w:b w:val="false"/>
          <w:i w:val="false"/>
          <w:color w:val="000000"/>
          <w:sz w:val="28"/>
        </w:rPr>
        <w:t>
      оценивание и отслеживание развития и социальной адаптации обучающихся (воспитанников);</w:t>
      </w:r>
    </w:p>
    <w:bookmarkEnd w:id="289"/>
    <w:bookmarkStart w:name="z296" w:id="290"/>
    <w:p>
      <w:pPr>
        <w:spacing w:after="0"/>
        <w:ind w:left="0"/>
        <w:jc w:val="both"/>
      </w:pPr>
      <w:r>
        <w:rPr>
          <w:rFonts w:ascii="Times New Roman"/>
          <w:b w:val="false"/>
          <w:i w:val="false"/>
          <w:color w:val="000000"/>
          <w:sz w:val="28"/>
        </w:rPr>
        <w:t>
      оценивание результатов собственной практики и практики коллег по развитию индивидуальных способностей и потребностей обучающихся (воспитанников);</w:t>
      </w:r>
    </w:p>
    <w:bookmarkEnd w:id="290"/>
    <w:bookmarkStart w:name="z297" w:id="291"/>
    <w:p>
      <w:pPr>
        <w:spacing w:after="0"/>
        <w:ind w:left="0"/>
        <w:jc w:val="both"/>
      </w:pPr>
      <w:r>
        <w:rPr>
          <w:rFonts w:ascii="Times New Roman"/>
          <w:b w:val="false"/>
          <w:i w:val="false"/>
          <w:color w:val="000000"/>
          <w:sz w:val="28"/>
        </w:rPr>
        <w:t>
      подготовка обучающихся (воспитанников) – участников конкурсов, соревнований на уровне района (города) в соответствии с Перечнем либо перечнем, утвержденным органом управления образованием области, города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w:t>
      </w:r>
    </w:p>
    <w:bookmarkEnd w:id="291"/>
    <w:bookmarkStart w:name="z298" w:id="292"/>
    <w:p>
      <w:pPr>
        <w:spacing w:after="0"/>
        <w:ind w:left="0"/>
        <w:jc w:val="both"/>
      </w:pPr>
      <w:r>
        <w:rPr>
          <w:rFonts w:ascii="Times New Roman"/>
          <w:b w:val="false"/>
          <w:i w:val="false"/>
          <w:color w:val="000000"/>
          <w:sz w:val="28"/>
        </w:rPr>
        <w:t>
      участие в конкурсах профессионального мастерства на уровне района (города), области, республики (для республиканских подведомственных организаций и организаций образования отраслевых государственных органов), в соответствии с Перечнем либо перечнем, утвержденным органом управления образованием области, города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w:t>
      </w:r>
    </w:p>
    <w:bookmarkEnd w:id="292"/>
    <w:bookmarkStart w:name="z299" w:id="293"/>
    <w:p>
      <w:pPr>
        <w:spacing w:after="0"/>
        <w:ind w:left="0"/>
        <w:jc w:val="both"/>
      </w:pPr>
      <w:r>
        <w:rPr>
          <w:rFonts w:ascii="Times New Roman"/>
          <w:b w:val="false"/>
          <w:i w:val="false"/>
          <w:color w:val="000000"/>
          <w:sz w:val="28"/>
        </w:rPr>
        <w:t>
      реализация на уровне организации образования комплекса мер по предупреждению, раннему выявлению факторов буллинга насилия и жестокого обращения;</w:t>
      </w:r>
    </w:p>
    <w:bookmarkEnd w:id="293"/>
    <w:bookmarkStart w:name="z300" w:id="294"/>
    <w:p>
      <w:pPr>
        <w:spacing w:after="0"/>
        <w:ind w:left="0"/>
        <w:jc w:val="both"/>
      </w:pPr>
      <w:r>
        <w:rPr>
          <w:rFonts w:ascii="Times New Roman"/>
          <w:b w:val="false"/>
          <w:i w:val="false"/>
          <w:color w:val="000000"/>
          <w:sz w:val="28"/>
        </w:rPr>
        <w:t>
      прохождение курсов повышения квалификации;</w:t>
      </w:r>
    </w:p>
    <w:bookmarkEnd w:id="294"/>
    <w:bookmarkStart w:name="z301" w:id="295"/>
    <w:p>
      <w:pPr>
        <w:spacing w:after="0"/>
        <w:ind w:left="0"/>
        <w:jc w:val="both"/>
      </w:pPr>
      <w:r>
        <w:rPr>
          <w:rFonts w:ascii="Times New Roman"/>
          <w:b w:val="false"/>
          <w:i w:val="false"/>
          <w:color w:val="000000"/>
          <w:sz w:val="28"/>
        </w:rPr>
        <w:t>
      3) на квалификационную категорию "педагог-исследователь" требуется наличие следующих профессиональных компетенций:</w:t>
      </w:r>
    </w:p>
    <w:bookmarkEnd w:id="295"/>
    <w:bookmarkStart w:name="z302" w:id="296"/>
    <w:p>
      <w:pPr>
        <w:spacing w:after="0"/>
        <w:ind w:left="0"/>
        <w:jc w:val="both"/>
      </w:pPr>
      <w:r>
        <w:rPr>
          <w:rFonts w:ascii="Times New Roman"/>
          <w:b w:val="false"/>
          <w:i w:val="false"/>
          <w:color w:val="000000"/>
          <w:sz w:val="28"/>
        </w:rPr>
        <w:t>
      соответствие общим требованиям, предъявляемым к квалификационной категории "педагог-эксперт";</w:t>
      </w:r>
    </w:p>
    <w:bookmarkEnd w:id="296"/>
    <w:bookmarkStart w:name="z303" w:id="297"/>
    <w:p>
      <w:pPr>
        <w:spacing w:after="0"/>
        <w:ind w:left="0"/>
        <w:jc w:val="both"/>
      </w:pPr>
      <w:r>
        <w:rPr>
          <w:rFonts w:ascii="Times New Roman"/>
          <w:b w:val="false"/>
          <w:i w:val="false"/>
          <w:color w:val="000000"/>
          <w:sz w:val="28"/>
        </w:rPr>
        <w:t xml:space="preserve">
      анализ результатов освоения обучающимися (воспитанниками) образовательной и воспитательной программ с целью обеспечения их развития и социальной адаптации; </w:t>
      </w:r>
    </w:p>
    <w:bookmarkEnd w:id="297"/>
    <w:bookmarkStart w:name="z304" w:id="298"/>
    <w:p>
      <w:pPr>
        <w:spacing w:after="0"/>
        <w:ind w:left="0"/>
        <w:jc w:val="both"/>
      </w:pPr>
      <w:r>
        <w:rPr>
          <w:rFonts w:ascii="Times New Roman"/>
          <w:b w:val="false"/>
          <w:i w:val="false"/>
          <w:color w:val="000000"/>
          <w:sz w:val="28"/>
        </w:rPr>
        <w:t>
      распространение опыта на уровне области, города республиканского значения, столицы;</w:t>
      </w:r>
    </w:p>
    <w:bookmarkEnd w:id="298"/>
    <w:bookmarkStart w:name="z305" w:id="299"/>
    <w:p>
      <w:pPr>
        <w:spacing w:after="0"/>
        <w:ind w:left="0"/>
        <w:jc w:val="both"/>
      </w:pPr>
      <w:r>
        <w:rPr>
          <w:rFonts w:ascii="Times New Roman"/>
          <w:b w:val="false"/>
          <w:i w:val="false"/>
          <w:color w:val="000000"/>
          <w:sz w:val="28"/>
        </w:rPr>
        <w:t>
      подготовка обучающихся (воспитанников) – участников конкурсов, соревнований на уровне области (города республиканского значения и столицы) в соответствии с Перечнем либо перечнем, утвержденным органом управления образованием области, города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w:t>
      </w:r>
    </w:p>
    <w:bookmarkEnd w:id="299"/>
    <w:bookmarkStart w:name="z306" w:id="300"/>
    <w:p>
      <w:pPr>
        <w:spacing w:after="0"/>
        <w:ind w:left="0"/>
        <w:jc w:val="both"/>
      </w:pPr>
      <w:r>
        <w:rPr>
          <w:rFonts w:ascii="Times New Roman"/>
          <w:b w:val="false"/>
          <w:i w:val="false"/>
          <w:color w:val="000000"/>
          <w:sz w:val="28"/>
        </w:rPr>
        <w:t>
      участие в конкурсах профессионального мастерства на уровне области (города республиканского значения и столицы) в соответствии с Перечнем либо перечнем, утвержденным органом управления образованием области, города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w:t>
      </w:r>
    </w:p>
    <w:bookmarkEnd w:id="300"/>
    <w:bookmarkStart w:name="z307" w:id="301"/>
    <w:p>
      <w:pPr>
        <w:spacing w:after="0"/>
        <w:ind w:left="0"/>
        <w:jc w:val="both"/>
      </w:pPr>
      <w:r>
        <w:rPr>
          <w:rFonts w:ascii="Times New Roman"/>
          <w:b w:val="false"/>
          <w:i w:val="false"/>
          <w:color w:val="000000"/>
          <w:sz w:val="28"/>
        </w:rPr>
        <w:t>
      участие в деятельности групп или реализации проектов (творческих, рабочих, экспертных, социальных, волонтерских и иных) на уровне области (города республиканского значения и столицы);</w:t>
      </w:r>
    </w:p>
    <w:bookmarkEnd w:id="301"/>
    <w:bookmarkStart w:name="z308" w:id="302"/>
    <w:p>
      <w:pPr>
        <w:spacing w:after="0"/>
        <w:ind w:left="0"/>
        <w:jc w:val="both"/>
      </w:pPr>
      <w:r>
        <w:rPr>
          <w:rFonts w:ascii="Times New Roman"/>
          <w:b w:val="false"/>
          <w:i w:val="false"/>
          <w:color w:val="000000"/>
          <w:sz w:val="28"/>
        </w:rPr>
        <w:t xml:space="preserve">
      осуществление профессионального сопровождения и развития педагогов, впервые приступающих к профессиональной деятельности и (или) педагогов, нижестоящей категории, на уровне организации образования; </w:t>
      </w:r>
    </w:p>
    <w:bookmarkEnd w:id="302"/>
    <w:bookmarkStart w:name="z309" w:id="303"/>
    <w:p>
      <w:pPr>
        <w:spacing w:after="0"/>
        <w:ind w:left="0"/>
        <w:jc w:val="both"/>
      </w:pPr>
      <w:r>
        <w:rPr>
          <w:rFonts w:ascii="Times New Roman"/>
          <w:b w:val="false"/>
          <w:i w:val="false"/>
          <w:color w:val="000000"/>
          <w:sz w:val="28"/>
        </w:rPr>
        <w:t>
      внедрение и адаптация результативных практик предупреждения, выявления факторов буллинга, насилия и жестокого обращения, а также обеспечение успешной социализации обучающихся (воспитанников);</w:t>
      </w:r>
    </w:p>
    <w:bookmarkEnd w:id="303"/>
    <w:bookmarkStart w:name="z310" w:id="304"/>
    <w:p>
      <w:pPr>
        <w:spacing w:after="0"/>
        <w:ind w:left="0"/>
        <w:jc w:val="both"/>
      </w:pPr>
      <w:r>
        <w:rPr>
          <w:rFonts w:ascii="Times New Roman"/>
          <w:b w:val="false"/>
          <w:i w:val="false"/>
          <w:color w:val="000000"/>
          <w:sz w:val="28"/>
        </w:rPr>
        <w:t>
      прохождение курсов повышения квалификации;</w:t>
      </w:r>
    </w:p>
    <w:bookmarkEnd w:id="304"/>
    <w:bookmarkStart w:name="z311" w:id="305"/>
    <w:p>
      <w:pPr>
        <w:spacing w:after="0"/>
        <w:ind w:left="0"/>
        <w:jc w:val="both"/>
      </w:pPr>
      <w:r>
        <w:rPr>
          <w:rFonts w:ascii="Times New Roman"/>
          <w:b w:val="false"/>
          <w:i w:val="false"/>
          <w:color w:val="000000"/>
          <w:sz w:val="28"/>
        </w:rPr>
        <w:t>
      4) на квалификационную категорию "педагог-мастер" требуется наличие следующих профессиональных компетенций:</w:t>
      </w:r>
    </w:p>
    <w:bookmarkEnd w:id="305"/>
    <w:bookmarkStart w:name="z312" w:id="306"/>
    <w:p>
      <w:pPr>
        <w:spacing w:after="0"/>
        <w:ind w:left="0"/>
        <w:jc w:val="both"/>
      </w:pPr>
      <w:r>
        <w:rPr>
          <w:rFonts w:ascii="Times New Roman"/>
          <w:b w:val="false"/>
          <w:i w:val="false"/>
          <w:color w:val="000000"/>
          <w:sz w:val="28"/>
        </w:rPr>
        <w:t>
      соответствие общим требованиям, предъявляемым к квалификационной категории "педагог-исследователь";</w:t>
      </w:r>
    </w:p>
    <w:bookmarkEnd w:id="306"/>
    <w:bookmarkStart w:name="z313" w:id="307"/>
    <w:p>
      <w:pPr>
        <w:spacing w:after="0"/>
        <w:ind w:left="0"/>
        <w:jc w:val="both"/>
      </w:pPr>
      <w:r>
        <w:rPr>
          <w:rFonts w:ascii="Times New Roman"/>
          <w:b w:val="false"/>
          <w:i w:val="false"/>
          <w:color w:val="000000"/>
          <w:sz w:val="28"/>
        </w:rPr>
        <w:t xml:space="preserve">
      анализ результатов освоения обучающимися (воспитанниками) образовательной и воспитательной программ с целью обеспечения их развития и социальной адаптации; </w:t>
      </w:r>
    </w:p>
    <w:bookmarkEnd w:id="307"/>
    <w:bookmarkStart w:name="z314" w:id="308"/>
    <w:p>
      <w:pPr>
        <w:spacing w:after="0"/>
        <w:ind w:left="0"/>
        <w:jc w:val="both"/>
      </w:pPr>
      <w:r>
        <w:rPr>
          <w:rFonts w:ascii="Times New Roman"/>
          <w:b w:val="false"/>
          <w:i w:val="false"/>
          <w:color w:val="000000"/>
          <w:sz w:val="28"/>
        </w:rPr>
        <w:t>
      анализ динамики развития и социальной адаптации обучающихся (воспитанников);</w:t>
      </w:r>
    </w:p>
    <w:bookmarkEnd w:id="308"/>
    <w:bookmarkStart w:name="z315" w:id="309"/>
    <w:p>
      <w:pPr>
        <w:spacing w:after="0"/>
        <w:ind w:left="0"/>
        <w:jc w:val="both"/>
      </w:pPr>
      <w:r>
        <w:rPr>
          <w:rFonts w:ascii="Times New Roman"/>
          <w:b w:val="false"/>
          <w:i w:val="false"/>
          <w:color w:val="000000"/>
          <w:sz w:val="28"/>
        </w:rPr>
        <w:t>
      распространение опыта на уровне республики;</w:t>
      </w:r>
    </w:p>
    <w:bookmarkEnd w:id="309"/>
    <w:bookmarkStart w:name="z316" w:id="310"/>
    <w:p>
      <w:pPr>
        <w:spacing w:after="0"/>
        <w:ind w:left="0"/>
        <w:jc w:val="both"/>
      </w:pPr>
      <w:r>
        <w:rPr>
          <w:rFonts w:ascii="Times New Roman"/>
          <w:b w:val="false"/>
          <w:i w:val="false"/>
          <w:color w:val="000000"/>
          <w:sz w:val="28"/>
        </w:rPr>
        <w:t>
      подготовка обучающихся (воспитанников) – участников конкурсов, соревнований на областном и (или) республиканском и (или) международном уровнях в соответствии с Перечнем либо перечнем, утвержденным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w:t>
      </w:r>
    </w:p>
    <w:bookmarkEnd w:id="310"/>
    <w:bookmarkStart w:name="z317" w:id="311"/>
    <w:p>
      <w:pPr>
        <w:spacing w:after="0"/>
        <w:ind w:left="0"/>
        <w:jc w:val="both"/>
      </w:pPr>
      <w:r>
        <w:rPr>
          <w:rFonts w:ascii="Times New Roman"/>
          <w:b w:val="false"/>
          <w:i w:val="false"/>
          <w:color w:val="000000"/>
          <w:sz w:val="28"/>
        </w:rPr>
        <w:t>
      участие в конкурсах профессионального мастерства на республиканском и (или) международном уровнях в соответствии с Перечнем либо перечнем, утвержденным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w:t>
      </w:r>
    </w:p>
    <w:bookmarkEnd w:id="311"/>
    <w:bookmarkStart w:name="z318" w:id="312"/>
    <w:p>
      <w:pPr>
        <w:spacing w:after="0"/>
        <w:ind w:left="0"/>
        <w:jc w:val="both"/>
      </w:pPr>
      <w:r>
        <w:rPr>
          <w:rFonts w:ascii="Times New Roman"/>
          <w:b w:val="false"/>
          <w:i w:val="false"/>
          <w:color w:val="000000"/>
          <w:sz w:val="28"/>
        </w:rPr>
        <w:t>
      трансляция опыта по созданию безопасной и благоприятной развивающей и образовательной среды, демонстрация личного примера соблюдения этических норм;</w:t>
      </w:r>
    </w:p>
    <w:bookmarkEnd w:id="312"/>
    <w:bookmarkStart w:name="z319" w:id="313"/>
    <w:p>
      <w:pPr>
        <w:spacing w:after="0"/>
        <w:ind w:left="0"/>
        <w:jc w:val="both"/>
      </w:pPr>
      <w:r>
        <w:rPr>
          <w:rFonts w:ascii="Times New Roman"/>
          <w:b w:val="false"/>
          <w:i w:val="false"/>
          <w:color w:val="000000"/>
          <w:sz w:val="28"/>
        </w:rPr>
        <w:t>
      участие в деятельности групп или реализации проектов (творческих, рабочих, экспертных, социальных, волонтерских и иных) на республиканском и (или) международном уровнях;</w:t>
      </w:r>
    </w:p>
    <w:bookmarkEnd w:id="313"/>
    <w:bookmarkStart w:name="z320" w:id="314"/>
    <w:p>
      <w:pPr>
        <w:spacing w:after="0"/>
        <w:ind w:left="0"/>
        <w:jc w:val="both"/>
      </w:pPr>
      <w:r>
        <w:rPr>
          <w:rFonts w:ascii="Times New Roman"/>
          <w:b w:val="false"/>
          <w:i w:val="false"/>
          <w:color w:val="000000"/>
          <w:sz w:val="28"/>
        </w:rPr>
        <w:t>
      осуществление профессионального сопровождения и развития педагогов, впервые приступающим к профессиональной деятельности и (или) педагогов, нижестоящей категории, на уровне организации образования.</w:t>
      </w:r>
    </w:p>
    <w:bookmarkEnd w:id="314"/>
    <w:bookmarkStart w:name="z321" w:id="315"/>
    <w:p>
      <w:pPr>
        <w:spacing w:after="0"/>
        <w:ind w:left="0"/>
        <w:jc w:val="both"/>
      </w:pPr>
      <w:r>
        <w:rPr>
          <w:rFonts w:ascii="Times New Roman"/>
          <w:b w:val="false"/>
          <w:i w:val="false"/>
          <w:color w:val="000000"/>
          <w:sz w:val="28"/>
        </w:rPr>
        <w:t>
      распространение опыта по внедрению комплекса мер по предупреждению, раннему выявлению факторов буллинга насилия и жестокого обращения;</w:t>
      </w:r>
    </w:p>
    <w:bookmarkEnd w:id="315"/>
    <w:bookmarkStart w:name="z322" w:id="316"/>
    <w:p>
      <w:pPr>
        <w:spacing w:after="0"/>
        <w:ind w:left="0"/>
        <w:jc w:val="both"/>
      </w:pPr>
      <w:r>
        <w:rPr>
          <w:rFonts w:ascii="Times New Roman"/>
          <w:b w:val="false"/>
          <w:i w:val="false"/>
          <w:color w:val="000000"/>
          <w:sz w:val="28"/>
        </w:rPr>
        <w:t>
      прохождение курсов повышения квалификации.</w:t>
      </w:r>
    </w:p>
    <w:bookmarkEnd w:id="316"/>
    <w:bookmarkStart w:name="z323" w:id="317"/>
    <w:p>
      <w:pPr>
        <w:spacing w:after="0"/>
        <w:ind w:left="0"/>
        <w:jc w:val="left"/>
      </w:pPr>
      <w:r>
        <w:rPr>
          <w:rFonts w:ascii="Times New Roman"/>
          <w:b/>
          <w:i w:val="false"/>
          <w:color w:val="000000"/>
        </w:rPr>
        <w:t xml:space="preserve"> Глава 4. Порядок оказания государственной услуги</w:t>
      </w:r>
    </w:p>
    <w:bookmarkEnd w:id="317"/>
    <w:bookmarkStart w:name="z324" w:id="318"/>
    <w:p>
      <w:pPr>
        <w:spacing w:after="0"/>
        <w:ind w:left="0"/>
        <w:jc w:val="both"/>
      </w:pPr>
      <w:r>
        <w:rPr>
          <w:rFonts w:ascii="Times New Roman"/>
          <w:b w:val="false"/>
          <w:i w:val="false"/>
          <w:color w:val="000000"/>
          <w:sz w:val="28"/>
        </w:rPr>
        <w:t xml:space="preserve">
      18. Для прохождения аттестации педагогами (далее – услугополучателями) через Платформу подается заявление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Порядку. </w:t>
      </w:r>
    </w:p>
    <w:bookmarkEnd w:id="318"/>
    <w:bookmarkStart w:name="z325" w:id="319"/>
    <w:p>
      <w:pPr>
        <w:spacing w:after="0"/>
        <w:ind w:left="0"/>
        <w:jc w:val="both"/>
      </w:pPr>
      <w:r>
        <w:rPr>
          <w:rFonts w:ascii="Times New Roman"/>
          <w:b w:val="false"/>
          <w:i w:val="false"/>
          <w:color w:val="000000"/>
          <w:sz w:val="28"/>
        </w:rPr>
        <w:t xml:space="preserve">
      Подача документов для аттестации осуществляется в соответствии с Перечнем основных требований к оказанию государственной услуги "Прием документов для прохождения аттестации педагогов" (далее – Перечень основных требований)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порядку.</w:t>
      </w:r>
    </w:p>
    <w:bookmarkEnd w:id="319"/>
    <w:bookmarkStart w:name="z326" w:id="320"/>
    <w:p>
      <w:pPr>
        <w:spacing w:after="0"/>
        <w:ind w:left="0"/>
        <w:jc w:val="both"/>
      </w:pPr>
      <w:r>
        <w:rPr>
          <w:rFonts w:ascii="Times New Roman"/>
          <w:b w:val="false"/>
          <w:i w:val="false"/>
          <w:color w:val="000000"/>
          <w:sz w:val="28"/>
        </w:rPr>
        <w:t>
      19. Государственная услуга оказывается уполномоченным органом в области образования, управлениями образования областей, городов республиканского значения и столицы, отделами образования районов (городов областного значения), организациями образования (далее – услугодатель).</w:t>
      </w:r>
    </w:p>
    <w:bookmarkEnd w:id="320"/>
    <w:bookmarkStart w:name="z327" w:id="321"/>
    <w:p>
      <w:pPr>
        <w:spacing w:after="0"/>
        <w:ind w:left="0"/>
        <w:jc w:val="both"/>
      </w:pPr>
      <w:r>
        <w:rPr>
          <w:rFonts w:ascii="Times New Roman"/>
          <w:b w:val="false"/>
          <w:i w:val="false"/>
          <w:color w:val="000000"/>
          <w:sz w:val="28"/>
        </w:rPr>
        <w:t>
      20. Государственная услуга оказывается через Платформу.</w:t>
      </w:r>
    </w:p>
    <w:bookmarkEnd w:id="321"/>
    <w:bookmarkStart w:name="z328" w:id="322"/>
    <w:p>
      <w:pPr>
        <w:spacing w:after="0"/>
        <w:ind w:left="0"/>
        <w:jc w:val="both"/>
      </w:pPr>
      <w:r>
        <w:rPr>
          <w:rFonts w:ascii="Times New Roman"/>
          <w:b w:val="false"/>
          <w:i w:val="false"/>
          <w:color w:val="000000"/>
          <w:sz w:val="28"/>
        </w:rPr>
        <w:t xml:space="preserve">
      21. При подаче документов через Платформу в течение 1 (одного) рабочего дня в "личный кабинет" услугополучателя поступает уведомление о приеме заявления на прохождение аттестации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Порядку.</w:t>
      </w:r>
    </w:p>
    <w:bookmarkEnd w:id="322"/>
    <w:bookmarkStart w:name="z329" w:id="323"/>
    <w:p>
      <w:pPr>
        <w:spacing w:after="0"/>
        <w:ind w:left="0"/>
        <w:jc w:val="both"/>
      </w:pPr>
      <w:r>
        <w:rPr>
          <w:rFonts w:ascii="Times New Roman"/>
          <w:b w:val="false"/>
          <w:i w:val="false"/>
          <w:color w:val="000000"/>
          <w:sz w:val="28"/>
        </w:rPr>
        <w:t>
      В случае поступления заявления после окончания рабочего времени, в выходные и праздничные дни согласно Трудовому кодексу Республики Казахстан, заявление регистрируется следующим рабочим днем.</w:t>
      </w:r>
    </w:p>
    <w:bookmarkEnd w:id="323"/>
    <w:bookmarkStart w:name="z330" w:id="324"/>
    <w:p>
      <w:pPr>
        <w:spacing w:after="0"/>
        <w:ind w:left="0"/>
        <w:jc w:val="both"/>
      </w:pPr>
      <w:r>
        <w:rPr>
          <w:rFonts w:ascii="Times New Roman"/>
          <w:b w:val="false"/>
          <w:i w:val="false"/>
          <w:color w:val="000000"/>
          <w:sz w:val="28"/>
        </w:rPr>
        <w:t xml:space="preserve">
      При представлении услугополучателями неполного пакета документов, указанных в пункте 9 Перечня основных требований, в "личный кабинет" услугополучателя поступает уведомление об отказе приеме документов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Порядку.</w:t>
      </w:r>
    </w:p>
    <w:bookmarkEnd w:id="324"/>
    <w:bookmarkStart w:name="z331" w:id="325"/>
    <w:p>
      <w:pPr>
        <w:spacing w:after="0"/>
        <w:ind w:left="0"/>
        <w:jc w:val="both"/>
      </w:pPr>
      <w:r>
        <w:rPr>
          <w:rFonts w:ascii="Times New Roman"/>
          <w:b w:val="false"/>
          <w:i w:val="false"/>
          <w:color w:val="000000"/>
          <w:sz w:val="28"/>
        </w:rPr>
        <w:t xml:space="preserve">
      22. Услугодатель обеспечивает внесение данных в информационную систему мониторинга оказания государственных или социально ответственных услуг о стадии их оказания в порядке, установленном уполномоченным органом в сфере информатизации в соответствии с подпунктом 11) </w:t>
      </w:r>
      <w:r>
        <w:rPr>
          <w:rFonts w:ascii="Times New Roman"/>
          <w:b w:val="false"/>
          <w:i w:val="false"/>
          <w:color w:val="000000"/>
          <w:sz w:val="28"/>
        </w:rPr>
        <w:t>пункта 2</w:t>
      </w:r>
      <w:r>
        <w:rPr>
          <w:rFonts w:ascii="Times New Roman"/>
          <w:b w:val="false"/>
          <w:i w:val="false"/>
          <w:color w:val="000000"/>
          <w:sz w:val="28"/>
        </w:rPr>
        <w:t xml:space="preserve"> статьи 5 Закона Республики Казахстан "О государственных и социально ответственных услугах" (далее – Закон).</w:t>
      </w:r>
    </w:p>
    <w:bookmarkEnd w:id="325"/>
    <w:bookmarkStart w:name="z332" w:id="326"/>
    <w:p>
      <w:pPr>
        <w:spacing w:after="0"/>
        <w:ind w:left="0"/>
        <w:jc w:val="both"/>
      </w:pPr>
      <w:r>
        <w:rPr>
          <w:rFonts w:ascii="Times New Roman"/>
          <w:b w:val="false"/>
          <w:i w:val="false"/>
          <w:color w:val="000000"/>
          <w:sz w:val="28"/>
        </w:rPr>
        <w:t xml:space="preserve">
      При внесении изменений и (или) дополнений в настоящий Порядок уполномоченный орган в области образования в течение 3 (трех) рабочих дней после государственной регистрации нормативного правового акта направляет информацию о внесенных изменениях и (или) дополнениях оператору "цифрового правительства", услугодателям и в Единый контакт-центр. </w:t>
      </w:r>
    </w:p>
    <w:bookmarkEnd w:id="326"/>
    <w:bookmarkStart w:name="z333" w:id="327"/>
    <w:p>
      <w:pPr>
        <w:spacing w:after="0"/>
        <w:ind w:left="0"/>
        <w:jc w:val="both"/>
      </w:pPr>
      <w:r>
        <w:rPr>
          <w:rFonts w:ascii="Times New Roman"/>
          <w:b w:val="false"/>
          <w:i w:val="false"/>
          <w:color w:val="000000"/>
          <w:sz w:val="28"/>
        </w:rPr>
        <w:t>
      23.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327"/>
    <w:bookmarkStart w:name="z334" w:id="328"/>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328"/>
    <w:bookmarkStart w:name="z335" w:id="329"/>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bookmarkEnd w:id="329"/>
    <w:bookmarkStart w:name="z336" w:id="330"/>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удовлетворяющее требованиям, указанным в жалобе.</w:t>
      </w:r>
    </w:p>
    <w:bookmarkEnd w:id="330"/>
    <w:bookmarkStart w:name="z337" w:id="331"/>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течение 5 (пяти) рабочих дней со дня ее регистрации.</w:t>
      </w:r>
    </w:p>
    <w:bookmarkEnd w:id="331"/>
    <w:bookmarkStart w:name="z338" w:id="332"/>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332"/>
    <w:bookmarkStart w:name="z339" w:id="333"/>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обжалование в суде допускается после обжалования в административном (досудебном) порядке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333"/>
    <w:bookmarkStart w:name="z340" w:id="334"/>
    <w:p>
      <w:pPr>
        <w:spacing w:after="0"/>
        <w:ind w:left="0"/>
        <w:jc w:val="left"/>
      </w:pPr>
      <w:r>
        <w:rPr>
          <w:rFonts w:ascii="Times New Roman"/>
          <w:b/>
          <w:i w:val="false"/>
          <w:color w:val="000000"/>
        </w:rPr>
        <w:t xml:space="preserve"> Глава 5. Состав и порядок деятельности Комиссии</w:t>
      </w:r>
    </w:p>
    <w:bookmarkEnd w:id="334"/>
    <w:bookmarkStart w:name="z341" w:id="335"/>
    <w:p>
      <w:pPr>
        <w:spacing w:after="0"/>
        <w:ind w:left="0"/>
        <w:jc w:val="both"/>
      </w:pPr>
      <w:r>
        <w:rPr>
          <w:rFonts w:ascii="Times New Roman"/>
          <w:b w:val="false"/>
          <w:i w:val="false"/>
          <w:color w:val="000000"/>
          <w:sz w:val="28"/>
        </w:rPr>
        <w:t>
      24. Для проведения аттестации педагогов в уполномоченном органе в области образования, управлениями образования областей, городов республиканского значения и столицы, отделами образования районов (городов областного значения), организациями образования (далее – аттестующий орган) до 1 сентября 2026 года создаются Комиссии для следующих квалификационных категорий:</w:t>
      </w:r>
    </w:p>
    <w:bookmarkEnd w:id="335"/>
    <w:bookmarkStart w:name="z342" w:id="336"/>
    <w:p>
      <w:pPr>
        <w:spacing w:after="0"/>
        <w:ind w:left="0"/>
        <w:jc w:val="both"/>
      </w:pPr>
      <w:r>
        <w:rPr>
          <w:rFonts w:ascii="Times New Roman"/>
          <w:b w:val="false"/>
          <w:i w:val="false"/>
          <w:color w:val="000000"/>
          <w:sz w:val="28"/>
        </w:rPr>
        <w:t xml:space="preserve">
      1) в организациях образования: "педагог-модератор"; </w:t>
      </w:r>
    </w:p>
    <w:bookmarkEnd w:id="336"/>
    <w:bookmarkStart w:name="z343" w:id="337"/>
    <w:p>
      <w:pPr>
        <w:spacing w:after="0"/>
        <w:ind w:left="0"/>
        <w:jc w:val="both"/>
      </w:pPr>
      <w:r>
        <w:rPr>
          <w:rFonts w:ascii="Times New Roman"/>
          <w:b w:val="false"/>
          <w:i w:val="false"/>
          <w:color w:val="000000"/>
          <w:sz w:val="28"/>
        </w:rPr>
        <w:t xml:space="preserve">
      2) в органе управления образованием района (города), города областного значения: "педагог-эксперт"; </w:t>
      </w:r>
    </w:p>
    <w:bookmarkEnd w:id="337"/>
    <w:bookmarkStart w:name="z344" w:id="338"/>
    <w:p>
      <w:pPr>
        <w:spacing w:after="0"/>
        <w:ind w:left="0"/>
        <w:jc w:val="both"/>
      </w:pPr>
      <w:r>
        <w:rPr>
          <w:rFonts w:ascii="Times New Roman"/>
          <w:b w:val="false"/>
          <w:i w:val="false"/>
          <w:color w:val="000000"/>
          <w:sz w:val="28"/>
        </w:rPr>
        <w:t xml:space="preserve">
      3) в органе управления образованием области, города республиканского значения и столицы: "педагог-исследователь"; </w:t>
      </w:r>
    </w:p>
    <w:bookmarkEnd w:id="338"/>
    <w:bookmarkStart w:name="z345" w:id="339"/>
    <w:p>
      <w:pPr>
        <w:spacing w:after="0"/>
        <w:ind w:left="0"/>
        <w:jc w:val="both"/>
      </w:pPr>
      <w:r>
        <w:rPr>
          <w:rFonts w:ascii="Times New Roman"/>
          <w:b w:val="false"/>
          <w:i w:val="false"/>
          <w:color w:val="000000"/>
          <w:sz w:val="28"/>
        </w:rPr>
        <w:t>
      для организаций образования, находящихся в ведомственном подчинении: "педагог-эксперт";</w:t>
      </w:r>
    </w:p>
    <w:bookmarkEnd w:id="339"/>
    <w:bookmarkStart w:name="z346" w:id="340"/>
    <w:p>
      <w:pPr>
        <w:spacing w:after="0"/>
        <w:ind w:left="0"/>
        <w:jc w:val="both"/>
      </w:pPr>
      <w:r>
        <w:rPr>
          <w:rFonts w:ascii="Times New Roman"/>
          <w:b w:val="false"/>
          <w:i w:val="false"/>
          <w:color w:val="000000"/>
          <w:sz w:val="28"/>
        </w:rPr>
        <w:t>
      4) в уполномоченном органе в области образования:</w:t>
      </w:r>
    </w:p>
    <w:bookmarkEnd w:id="340"/>
    <w:bookmarkStart w:name="z347" w:id="341"/>
    <w:p>
      <w:pPr>
        <w:spacing w:after="0"/>
        <w:ind w:left="0"/>
        <w:jc w:val="both"/>
      </w:pPr>
      <w:r>
        <w:rPr>
          <w:rFonts w:ascii="Times New Roman"/>
          <w:b w:val="false"/>
          <w:i w:val="false"/>
          <w:color w:val="000000"/>
          <w:sz w:val="28"/>
        </w:rPr>
        <w:t>
      "педагог-мастер";</w:t>
      </w:r>
    </w:p>
    <w:bookmarkEnd w:id="341"/>
    <w:bookmarkStart w:name="z348" w:id="342"/>
    <w:p>
      <w:pPr>
        <w:spacing w:after="0"/>
        <w:ind w:left="0"/>
        <w:jc w:val="both"/>
      </w:pPr>
      <w:r>
        <w:rPr>
          <w:rFonts w:ascii="Times New Roman"/>
          <w:b w:val="false"/>
          <w:i w:val="false"/>
          <w:color w:val="000000"/>
          <w:sz w:val="28"/>
        </w:rPr>
        <w:t>
      для организаций образования, находящихся в ведомственном подчинении, а также в ведомственном подчинении уполномоченных органов соответствующей отрасли: "педагог-эксперт", "педагог-исследователь".</w:t>
      </w:r>
    </w:p>
    <w:bookmarkEnd w:id="342"/>
    <w:bookmarkStart w:name="z349" w:id="343"/>
    <w:p>
      <w:pPr>
        <w:spacing w:after="0"/>
        <w:ind w:left="0"/>
        <w:jc w:val="both"/>
      </w:pPr>
      <w:r>
        <w:rPr>
          <w:rFonts w:ascii="Times New Roman"/>
          <w:b w:val="false"/>
          <w:i w:val="false"/>
          <w:color w:val="000000"/>
          <w:sz w:val="28"/>
        </w:rPr>
        <w:t>
      25. В состав Комиссии входят педагоги, имеющие непрерывный стаж работы не менее семи лет и квалификационные категории "педагог-эксперт" (в организации образования), "педагог-исследователь", "педагог-мастер", "руководитель третьей категории", "руководитель второй категории", "руководитель первой категории", "заместитель руководителя третьей категории", "заместитель руководителя второй категории", "заместитель руководителя первой категории", методисты методических кабинетов (центров), организаций повышения квалификации педагогов, представители профессиональных сообществ, общественных, неправительственных и профсоюзных организаций, специалисты органов управления образованием, подведомственных организаций.</w:t>
      </w:r>
    </w:p>
    <w:bookmarkEnd w:id="343"/>
    <w:bookmarkStart w:name="z350" w:id="344"/>
    <w:p>
      <w:pPr>
        <w:spacing w:after="0"/>
        <w:ind w:left="0"/>
        <w:jc w:val="both"/>
      </w:pPr>
      <w:r>
        <w:rPr>
          <w:rFonts w:ascii="Times New Roman"/>
          <w:b w:val="false"/>
          <w:i w:val="false"/>
          <w:color w:val="000000"/>
          <w:sz w:val="28"/>
        </w:rPr>
        <w:t>
      В состав Комиссии не включаются педагоги, проходящие аттестацию в аттестующем органе.</w:t>
      </w:r>
    </w:p>
    <w:bookmarkEnd w:id="344"/>
    <w:bookmarkStart w:name="z351" w:id="345"/>
    <w:p>
      <w:pPr>
        <w:spacing w:after="0"/>
        <w:ind w:left="0"/>
        <w:jc w:val="both"/>
      </w:pPr>
      <w:r>
        <w:rPr>
          <w:rFonts w:ascii="Times New Roman"/>
          <w:b w:val="false"/>
          <w:i w:val="false"/>
          <w:color w:val="000000"/>
          <w:sz w:val="28"/>
        </w:rPr>
        <w:t>
      26. Комиссия состоит из нечетного числа не менее 7 (семи) членов. Председатель Комиссии избирается из числа членов Комиссии на первом заседании путем тайного голосования простым большинством голосов. В случае равенства голосов проводится повторное голосование. Председатель Комиссии избирается на срок проведения пилотного проекта.</w:t>
      </w:r>
    </w:p>
    <w:bookmarkEnd w:id="345"/>
    <w:bookmarkStart w:name="z352" w:id="346"/>
    <w:p>
      <w:pPr>
        <w:spacing w:after="0"/>
        <w:ind w:left="0"/>
        <w:jc w:val="both"/>
      </w:pPr>
      <w:r>
        <w:rPr>
          <w:rFonts w:ascii="Times New Roman"/>
          <w:b w:val="false"/>
          <w:i w:val="false"/>
          <w:color w:val="000000"/>
          <w:sz w:val="28"/>
        </w:rPr>
        <w:t>
      Члены Комиссии участвуют в заседаниях Комиссии без права замены. Секретарь Комиссии готовит материалы и документы, необходимые для проведения заседания Комиссии, оформляет и подписывает протокол. Секретарь Комиссии не является членом Комиссии.</w:t>
      </w:r>
    </w:p>
    <w:bookmarkEnd w:id="346"/>
    <w:bookmarkStart w:name="z353" w:id="347"/>
    <w:p>
      <w:pPr>
        <w:spacing w:after="0"/>
        <w:ind w:left="0"/>
        <w:jc w:val="both"/>
      </w:pPr>
      <w:r>
        <w:rPr>
          <w:rFonts w:ascii="Times New Roman"/>
          <w:b w:val="false"/>
          <w:i w:val="false"/>
          <w:color w:val="000000"/>
          <w:sz w:val="28"/>
        </w:rPr>
        <w:t>
      27. Заседание Комиссии считается правомочным, если на нем присутствует не менее двух третей ее состава.</w:t>
      </w:r>
    </w:p>
    <w:bookmarkEnd w:id="347"/>
    <w:bookmarkStart w:name="z354" w:id="348"/>
    <w:p>
      <w:pPr>
        <w:spacing w:after="0"/>
        <w:ind w:left="0"/>
        <w:jc w:val="both"/>
      </w:pPr>
      <w:r>
        <w:rPr>
          <w:rFonts w:ascii="Times New Roman"/>
          <w:b w:val="false"/>
          <w:i w:val="false"/>
          <w:color w:val="000000"/>
          <w:sz w:val="28"/>
        </w:rPr>
        <w:t>
      Результаты голосования определяются большинством голосов членов Комиссии. При равенстве голосов голос председателя Комиссии является решающим.</w:t>
      </w:r>
    </w:p>
    <w:bookmarkEnd w:id="348"/>
    <w:bookmarkStart w:name="z355" w:id="349"/>
    <w:p>
      <w:pPr>
        <w:spacing w:after="0"/>
        <w:ind w:left="0"/>
        <w:jc w:val="both"/>
      </w:pPr>
      <w:r>
        <w:rPr>
          <w:rFonts w:ascii="Times New Roman"/>
          <w:b w:val="false"/>
          <w:i w:val="false"/>
          <w:color w:val="000000"/>
          <w:sz w:val="28"/>
        </w:rPr>
        <w:t>
      28. Комиссия рассматривает профессиональный цифровой профиль педагогов в период с 1 сентября по 15 декабря 2026 года.</w:t>
      </w:r>
    </w:p>
    <w:bookmarkEnd w:id="349"/>
    <w:bookmarkStart w:name="z356" w:id="350"/>
    <w:p>
      <w:pPr>
        <w:spacing w:after="0"/>
        <w:ind w:left="0"/>
        <w:jc w:val="both"/>
      </w:pPr>
      <w:r>
        <w:rPr>
          <w:rFonts w:ascii="Times New Roman"/>
          <w:b w:val="false"/>
          <w:i w:val="false"/>
          <w:color w:val="000000"/>
          <w:sz w:val="28"/>
        </w:rPr>
        <w:t>
      29. Материалы профессионального цифрового профиля педагога формируются на Платформе через сбор и обработку документов (сведений) из различных баз данных.</w:t>
      </w:r>
    </w:p>
    <w:bookmarkEnd w:id="350"/>
    <w:bookmarkStart w:name="z357" w:id="351"/>
    <w:p>
      <w:pPr>
        <w:spacing w:after="0"/>
        <w:ind w:left="0"/>
        <w:jc w:val="both"/>
      </w:pPr>
      <w:r>
        <w:rPr>
          <w:rFonts w:ascii="Times New Roman"/>
          <w:b w:val="false"/>
          <w:i w:val="false"/>
          <w:color w:val="000000"/>
          <w:sz w:val="28"/>
        </w:rPr>
        <w:t xml:space="preserve">
      В случае отсутствия оцифрованных данных или документов (сведений), формирующихся на Платформе из различных баз данных, данные вносятся вручную ответственным лицом, назначенным приказом первого руководителя организации образования. </w:t>
      </w:r>
    </w:p>
    <w:bookmarkEnd w:id="351"/>
    <w:bookmarkStart w:name="z358" w:id="352"/>
    <w:p>
      <w:pPr>
        <w:spacing w:after="0"/>
        <w:ind w:left="0"/>
        <w:jc w:val="both"/>
      </w:pPr>
      <w:r>
        <w:rPr>
          <w:rFonts w:ascii="Times New Roman"/>
          <w:b w:val="false"/>
          <w:i w:val="false"/>
          <w:color w:val="000000"/>
          <w:sz w:val="28"/>
        </w:rPr>
        <w:t>
      Комиссия не вносит изменения или дополнения в профессиональный цифровой профиль педагога.</w:t>
      </w:r>
    </w:p>
    <w:bookmarkEnd w:id="352"/>
    <w:bookmarkStart w:name="z359" w:id="353"/>
    <w:p>
      <w:pPr>
        <w:spacing w:after="0"/>
        <w:ind w:left="0"/>
        <w:jc w:val="both"/>
      </w:pPr>
      <w:r>
        <w:rPr>
          <w:rFonts w:ascii="Times New Roman"/>
          <w:b w:val="false"/>
          <w:i w:val="false"/>
          <w:color w:val="000000"/>
          <w:sz w:val="28"/>
        </w:rPr>
        <w:t xml:space="preserve">
      30. Члены Комиссии рассматривают поступившие через Платформу документы, указанные в пункте 9 Перечня основных требований, в том числе листы наблюдения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Порядку, в течение 10 (десяти) рабочих дней.</w:t>
      </w:r>
    </w:p>
    <w:bookmarkEnd w:id="353"/>
    <w:bookmarkStart w:name="z360" w:id="354"/>
    <w:p>
      <w:pPr>
        <w:spacing w:after="0"/>
        <w:ind w:left="0"/>
        <w:jc w:val="both"/>
      </w:pPr>
      <w:r>
        <w:rPr>
          <w:rFonts w:ascii="Times New Roman"/>
          <w:b w:val="false"/>
          <w:i w:val="false"/>
          <w:color w:val="000000"/>
          <w:sz w:val="28"/>
        </w:rPr>
        <w:t xml:space="preserve">
      31. Члены Комиссии заполняют листы оценивания профессионального цифрового профиля педагога через Платформу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Порядку. </w:t>
      </w:r>
    </w:p>
    <w:bookmarkEnd w:id="354"/>
    <w:bookmarkStart w:name="z361" w:id="355"/>
    <w:p>
      <w:pPr>
        <w:spacing w:after="0"/>
        <w:ind w:left="0"/>
        <w:jc w:val="both"/>
      </w:pPr>
      <w:r>
        <w:rPr>
          <w:rFonts w:ascii="Times New Roman"/>
          <w:b w:val="false"/>
          <w:i w:val="false"/>
          <w:color w:val="000000"/>
          <w:sz w:val="28"/>
        </w:rPr>
        <w:t>
      32. Комиссия принимает итоговое решение по результатам аттестации педагогов в следующей формулировке:</w:t>
      </w:r>
    </w:p>
    <w:bookmarkEnd w:id="355"/>
    <w:bookmarkStart w:name="z362" w:id="356"/>
    <w:p>
      <w:pPr>
        <w:spacing w:after="0"/>
        <w:ind w:left="0"/>
        <w:jc w:val="both"/>
      </w:pPr>
      <w:r>
        <w:rPr>
          <w:rFonts w:ascii="Times New Roman"/>
          <w:b w:val="false"/>
          <w:i w:val="false"/>
          <w:color w:val="000000"/>
          <w:sz w:val="28"/>
        </w:rPr>
        <w:t>
      1) соответствует заявляемой квалификационной категории;</w:t>
      </w:r>
    </w:p>
    <w:bookmarkEnd w:id="356"/>
    <w:bookmarkStart w:name="z363" w:id="357"/>
    <w:p>
      <w:pPr>
        <w:spacing w:after="0"/>
        <w:ind w:left="0"/>
        <w:jc w:val="both"/>
      </w:pPr>
      <w:r>
        <w:rPr>
          <w:rFonts w:ascii="Times New Roman"/>
          <w:b w:val="false"/>
          <w:i w:val="false"/>
          <w:color w:val="000000"/>
          <w:sz w:val="28"/>
        </w:rPr>
        <w:t>
      2) не соответствует заявляемой квалификационной категории.</w:t>
      </w:r>
    </w:p>
    <w:bookmarkEnd w:id="357"/>
    <w:bookmarkStart w:name="z364" w:id="358"/>
    <w:p>
      <w:pPr>
        <w:spacing w:after="0"/>
        <w:ind w:left="0"/>
        <w:jc w:val="both"/>
      </w:pPr>
      <w:r>
        <w:rPr>
          <w:rFonts w:ascii="Times New Roman"/>
          <w:b w:val="false"/>
          <w:i w:val="false"/>
          <w:color w:val="000000"/>
          <w:sz w:val="28"/>
        </w:rPr>
        <w:t>
      При принятии решения "не соответствует заявляемой квалификационной категории" принимается решение о сохранении действующей квалификационной категории или присвоении квалификационной категории ниже действующей.</w:t>
      </w:r>
    </w:p>
    <w:bookmarkEnd w:id="358"/>
    <w:bookmarkStart w:name="z365" w:id="359"/>
    <w:p>
      <w:pPr>
        <w:spacing w:after="0"/>
        <w:ind w:left="0"/>
        <w:jc w:val="both"/>
      </w:pPr>
      <w:r>
        <w:rPr>
          <w:rFonts w:ascii="Times New Roman"/>
          <w:b w:val="false"/>
          <w:i w:val="false"/>
          <w:color w:val="000000"/>
          <w:sz w:val="28"/>
        </w:rPr>
        <w:t>
      При принятии Комиссией решения "не соответствует заявляемой квалификационной категории" при досрочной аттестации действующая квалификационная категория сохраняется до завершения срока действия.</w:t>
      </w:r>
    </w:p>
    <w:bookmarkEnd w:id="359"/>
    <w:bookmarkStart w:name="z366" w:id="360"/>
    <w:p>
      <w:pPr>
        <w:spacing w:after="0"/>
        <w:ind w:left="0"/>
        <w:jc w:val="both"/>
      </w:pPr>
      <w:r>
        <w:rPr>
          <w:rFonts w:ascii="Times New Roman"/>
          <w:b w:val="false"/>
          <w:i w:val="false"/>
          <w:color w:val="000000"/>
          <w:sz w:val="28"/>
        </w:rPr>
        <w:t xml:space="preserve">
      33. Решение Комиссии оформляется протоколом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Порядку. Выписка из протокола Комиссии автоматически направляется через Платформу в "личный кабинет" аттестуемого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настоящему Порядку.</w:t>
      </w:r>
    </w:p>
    <w:bookmarkEnd w:id="360"/>
    <w:bookmarkStart w:name="z367" w:id="361"/>
    <w:p>
      <w:pPr>
        <w:spacing w:after="0"/>
        <w:ind w:left="0"/>
        <w:jc w:val="both"/>
      </w:pPr>
      <w:r>
        <w:rPr>
          <w:rFonts w:ascii="Times New Roman"/>
          <w:b w:val="false"/>
          <w:i w:val="false"/>
          <w:color w:val="000000"/>
          <w:sz w:val="28"/>
        </w:rPr>
        <w:t xml:space="preserve">
      34. На основании протокола Комиссии аттестующий орган издает приказ о присвоении (подтверждении) квалификационной категории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настоящему Порядку, который через Платформу направляется в организацию образования. </w:t>
      </w:r>
    </w:p>
    <w:bookmarkEnd w:id="361"/>
    <w:bookmarkStart w:name="z368" w:id="362"/>
    <w:p>
      <w:pPr>
        <w:spacing w:after="0"/>
        <w:ind w:left="0"/>
        <w:jc w:val="both"/>
      </w:pPr>
      <w:r>
        <w:rPr>
          <w:rFonts w:ascii="Times New Roman"/>
          <w:b w:val="false"/>
          <w:i w:val="false"/>
          <w:color w:val="000000"/>
          <w:sz w:val="28"/>
        </w:rPr>
        <w:t xml:space="preserve">
      Организация образования на основании приказа аттестующего органа оформляет и выдает педагогу удостоверение о присвоении (подтверждении) квалификационной категории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настоящему Порядку.</w:t>
      </w:r>
    </w:p>
    <w:bookmarkEnd w:id="362"/>
    <w:bookmarkStart w:name="z369" w:id="363"/>
    <w:p>
      <w:pPr>
        <w:spacing w:after="0"/>
        <w:ind w:left="0"/>
        <w:jc w:val="both"/>
      </w:pPr>
      <w:r>
        <w:rPr>
          <w:rFonts w:ascii="Times New Roman"/>
          <w:b w:val="false"/>
          <w:i w:val="false"/>
          <w:color w:val="000000"/>
          <w:sz w:val="28"/>
        </w:rPr>
        <w:t>
      Срок действия присвоенной (подтвержденной) квалификационной категории составляет пять лет со дня издания аттестующим органом приказа о присвоении (подтверждении) квалификационной категории.</w:t>
      </w:r>
    </w:p>
    <w:bookmarkEnd w:id="363"/>
    <w:bookmarkStart w:name="z370" w:id="364"/>
    <w:p>
      <w:pPr>
        <w:spacing w:after="0"/>
        <w:ind w:left="0"/>
        <w:jc w:val="left"/>
      </w:pPr>
      <w:r>
        <w:rPr>
          <w:rFonts w:ascii="Times New Roman"/>
          <w:b/>
          <w:i w:val="false"/>
          <w:color w:val="000000"/>
        </w:rPr>
        <w:t xml:space="preserve"> Глава 6. Заключительные положения</w:t>
      </w:r>
    </w:p>
    <w:bookmarkEnd w:id="364"/>
    <w:bookmarkStart w:name="z371" w:id="365"/>
    <w:p>
      <w:pPr>
        <w:spacing w:after="0"/>
        <w:ind w:left="0"/>
        <w:jc w:val="both"/>
      </w:pPr>
      <w:r>
        <w:rPr>
          <w:rFonts w:ascii="Times New Roman"/>
          <w:b w:val="false"/>
          <w:i w:val="false"/>
          <w:color w:val="000000"/>
          <w:sz w:val="28"/>
        </w:rPr>
        <w:t>
      35. При переходе из одной организации образования в другую организацию образования или организацию, осуществляющую методическое сопровождение, или при осуществлении педагогической деятельности на условиях совмещения или совместительства или при назначении педагога на другую должность (в том числе методиста) в организации образования в соответствии с профилем деятельности у педагога сохраняется действующая квалификационная категория до завершения срока действия.</w:t>
      </w:r>
    </w:p>
    <w:bookmarkEnd w:id="365"/>
    <w:bookmarkStart w:name="z372" w:id="366"/>
    <w:p>
      <w:pPr>
        <w:spacing w:after="0"/>
        <w:ind w:left="0"/>
        <w:jc w:val="both"/>
      </w:pPr>
      <w:r>
        <w:rPr>
          <w:rFonts w:ascii="Times New Roman"/>
          <w:b w:val="false"/>
          <w:i w:val="false"/>
          <w:color w:val="000000"/>
          <w:sz w:val="28"/>
        </w:rPr>
        <w:t>
      36. Педагогам, назначаемым на должности педагогов по специальным дисциплинам и мастеров производственного обучения в организациях технического и профессионального, послесреднего образования, квалификационная категория присваивается Комиссией соответствующего уровня на основании заявления без проведения аттестации, при наличии стажа работы на производстве по профилю за последние: не менее 5 (пять) лет – "педагог-модератор"; 10 (десять) и более лет – "педагог-эксперт".</w:t>
      </w:r>
    </w:p>
    <w:bookmarkEnd w:id="366"/>
    <w:bookmarkStart w:name="z373" w:id="367"/>
    <w:p>
      <w:pPr>
        <w:spacing w:after="0"/>
        <w:ind w:left="0"/>
        <w:jc w:val="both"/>
      </w:pPr>
      <w:r>
        <w:rPr>
          <w:rFonts w:ascii="Times New Roman"/>
          <w:b w:val="false"/>
          <w:i w:val="false"/>
          <w:color w:val="000000"/>
          <w:sz w:val="28"/>
        </w:rPr>
        <w:t>
      37. Квалификационная категория, присвоенная по одной из должностей "педагог (преподаватель)", "заведующий (руководитель) отделением (отдела)", "мастер производственного обучения", "старший мастер", "методист", "педагог-организатор", сохраняется и распространяется при переходе на любую из указанных должностей и осуществлении педагогической деятельности на условиях совмещения или совместительства.</w:t>
      </w:r>
    </w:p>
    <w:bookmarkEnd w:id="367"/>
    <w:bookmarkStart w:name="z374" w:id="368"/>
    <w:p>
      <w:pPr>
        <w:spacing w:after="0"/>
        <w:ind w:left="0"/>
        <w:jc w:val="both"/>
      </w:pPr>
      <w:r>
        <w:rPr>
          <w:rFonts w:ascii="Times New Roman"/>
          <w:b w:val="false"/>
          <w:i w:val="false"/>
          <w:color w:val="000000"/>
          <w:sz w:val="28"/>
        </w:rPr>
        <w:t xml:space="preserve">
      39. Педагогам, принятым на работу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13 июня 2022 года № 390 "Об утверждении Правил привлечения лучших педагогов с соответствующим пакетом мер поддержки для регионов, имеющих дефицит учителей (Специальная программа)" (далее – Специальная Программа), на основании заявления Комиссией соответствующего уровня в течение пяти рабочих дней с даты поступления заявления присваивается квалификационная категория без прохождения процедуры аттестации:</w:t>
      </w:r>
    </w:p>
    <w:bookmarkEnd w:id="368"/>
    <w:bookmarkStart w:name="z375" w:id="369"/>
    <w:p>
      <w:pPr>
        <w:spacing w:after="0"/>
        <w:ind w:left="0"/>
        <w:jc w:val="both"/>
      </w:pPr>
      <w:r>
        <w:rPr>
          <w:rFonts w:ascii="Times New Roman"/>
          <w:b w:val="false"/>
          <w:i w:val="false"/>
          <w:color w:val="000000"/>
          <w:sz w:val="28"/>
        </w:rPr>
        <w:t>
      выпускникам организаций высшего и (или) послевузовского образования – "педагог-модератор";</w:t>
      </w:r>
    </w:p>
    <w:bookmarkEnd w:id="369"/>
    <w:bookmarkStart w:name="z376" w:id="370"/>
    <w:p>
      <w:pPr>
        <w:spacing w:after="0"/>
        <w:ind w:left="0"/>
        <w:jc w:val="both"/>
      </w:pPr>
      <w:r>
        <w:rPr>
          <w:rFonts w:ascii="Times New Roman"/>
          <w:b w:val="false"/>
          <w:i w:val="false"/>
          <w:color w:val="000000"/>
          <w:sz w:val="28"/>
        </w:rPr>
        <w:t>
      имеющим квалификационную категорию "педагог-эксперт", "педагог-исследователь", – на один уровень выше.</w:t>
      </w:r>
    </w:p>
    <w:bookmarkEnd w:id="370"/>
    <w:bookmarkStart w:name="z377" w:id="371"/>
    <w:p>
      <w:pPr>
        <w:spacing w:after="0"/>
        <w:ind w:left="0"/>
        <w:jc w:val="both"/>
      </w:pPr>
      <w:r>
        <w:rPr>
          <w:rFonts w:ascii="Times New Roman"/>
          <w:b w:val="false"/>
          <w:i w:val="false"/>
          <w:color w:val="000000"/>
          <w:sz w:val="28"/>
        </w:rPr>
        <w:t>
      При переходе в другую организацию образования педагоги проходят процедуру подтверждения квалификационной категории, присвоенной в рамках Специальной программы, до завершения срока действия.</w:t>
      </w:r>
    </w:p>
    <w:bookmarkEnd w:id="371"/>
    <w:bookmarkStart w:name="z378" w:id="372"/>
    <w:p>
      <w:pPr>
        <w:spacing w:after="0"/>
        <w:ind w:left="0"/>
        <w:jc w:val="both"/>
      </w:pPr>
      <w:r>
        <w:rPr>
          <w:rFonts w:ascii="Times New Roman"/>
          <w:b w:val="false"/>
          <w:i w:val="false"/>
          <w:color w:val="000000"/>
          <w:sz w:val="28"/>
        </w:rPr>
        <w:t>
      Последующая аттестация проводится в порядке определяемым уполномоченным органом.</w:t>
      </w:r>
    </w:p>
    <w:bookmarkEnd w:id="372"/>
    <w:bookmarkStart w:name="z8" w:id="373"/>
    <w:p>
      <w:pPr>
        <w:spacing w:after="0"/>
        <w:ind w:left="0"/>
        <w:jc w:val="both"/>
      </w:pPr>
      <w:r>
        <w:rPr>
          <w:rFonts w:ascii="Times New Roman"/>
          <w:b w:val="false"/>
          <w:i w:val="false"/>
          <w:color w:val="000000"/>
          <w:sz w:val="28"/>
        </w:rPr>
        <w:t>
      40. В период проведения пилотного проекта за аттестуемым педагогом сохраняется ранее полученная квалификационная категория до присвоения (подтверждения) соответствующей квалификационной категории.</w:t>
      </w:r>
    </w:p>
    <w:bookmarkEnd w:id="3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Порядок дополненs пунктом 40 в соответствии с приказом и.о. Министра просвещения РК от 1.09.2026 № </w:t>
      </w:r>
      <w:r>
        <w:rPr>
          <w:rFonts w:ascii="Times New Roman"/>
          <w:b w:val="false"/>
          <w:i w:val="false"/>
          <w:color w:val="000000"/>
          <w:sz w:val="28"/>
        </w:rPr>
        <w:t>237-НҚ</w:t>
      </w:r>
      <w:r>
        <w:rPr>
          <w:rFonts w:ascii="Times New Roman"/>
          <w:b w:val="false"/>
          <w:i w:val="false"/>
          <w:color w:val="ff0000"/>
          <w:sz w:val="28"/>
        </w:rPr>
        <w:t>.</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Порядку проведения</w:t>
            </w:r>
            <w:r>
              <w:br/>
            </w:r>
            <w:r>
              <w:rPr>
                <w:rFonts w:ascii="Times New Roman"/>
                <w:b w:val="false"/>
                <w:i w:val="false"/>
                <w:color w:val="000000"/>
                <w:sz w:val="20"/>
              </w:rPr>
              <w:t>пилотного проекта по</w:t>
            </w:r>
            <w:r>
              <w:br/>
            </w:r>
            <w:r>
              <w:rPr>
                <w:rFonts w:ascii="Times New Roman"/>
                <w:b w:val="false"/>
                <w:i w:val="false"/>
                <w:color w:val="000000"/>
                <w:sz w:val="20"/>
              </w:rPr>
              <w:t>проведению аттестации</w:t>
            </w:r>
            <w:r>
              <w:br/>
            </w:r>
            <w:r>
              <w:rPr>
                <w:rFonts w:ascii="Times New Roman"/>
                <w:b w:val="false"/>
                <w:i w:val="false"/>
                <w:color w:val="000000"/>
                <w:sz w:val="20"/>
              </w:rPr>
              <w:t>педагогов</w:t>
            </w:r>
          </w:p>
        </w:tc>
      </w:tr>
    </w:tbl>
    <w:bookmarkStart w:name="z380" w:id="374"/>
    <w:p>
      <w:pPr>
        <w:spacing w:after="0"/>
        <w:ind w:left="0"/>
        <w:jc w:val="both"/>
      </w:pPr>
      <w:r>
        <w:rPr>
          <w:rFonts w:ascii="Times New Roman"/>
          <w:b w:val="false"/>
          <w:i w:val="false"/>
          <w:color w:val="000000"/>
          <w:sz w:val="28"/>
        </w:rPr>
        <w:t>
      Форма</w:t>
      </w:r>
    </w:p>
    <w:bookmarkEnd w:id="3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Председателю</w:t>
            </w:r>
            <w:r>
              <w:br/>
            </w:r>
            <w:r>
              <w:rPr>
                <w:rFonts w:ascii="Times New Roman"/>
                <w:b w:val="false"/>
                <w:i w:val="false"/>
                <w:color w:val="000000"/>
                <w:sz w:val="20"/>
              </w:rPr>
              <w:t>аттестационной комиссии</w:t>
            </w:r>
            <w:r>
              <w:br/>
            </w:r>
            <w:r>
              <w:rPr>
                <w:rFonts w:ascii="Times New Roman"/>
                <w:b w:val="false"/>
                <w:i w:val="false"/>
                <w:color w:val="000000"/>
                <w:sz w:val="20"/>
              </w:rPr>
              <w:t>_______________________</w:t>
            </w:r>
          </w:p>
        </w:tc>
      </w:tr>
    </w:tbl>
    <w:bookmarkStart w:name="z382" w:id="375"/>
    <w:p>
      <w:pPr>
        <w:spacing w:after="0"/>
        <w:ind w:left="0"/>
        <w:jc w:val="left"/>
      </w:pPr>
      <w:r>
        <w:rPr>
          <w:rFonts w:ascii="Times New Roman"/>
          <w:b/>
          <w:i w:val="false"/>
          <w:color w:val="000000"/>
        </w:rPr>
        <w:t xml:space="preserve"> Заявление на прохождение аттестации педагога</w:t>
      </w:r>
    </w:p>
    <w:bookmarkEnd w:id="375"/>
    <w:p>
      <w:pPr>
        <w:spacing w:after="0"/>
        <w:ind w:left="0"/>
        <w:jc w:val="both"/>
      </w:pPr>
      <w:bookmarkStart w:name="z383" w:id="376"/>
      <w:r>
        <w:rPr>
          <w:rFonts w:ascii="Times New Roman"/>
          <w:b w:val="false"/>
          <w:i w:val="false"/>
          <w:color w:val="000000"/>
          <w:sz w:val="28"/>
        </w:rPr>
        <w:t xml:space="preserve">
      _________________________________________, ИИН _______________,   </w:t>
      </w:r>
    </w:p>
    <w:bookmarkEnd w:id="376"/>
    <w:p>
      <w:pPr>
        <w:spacing w:after="0"/>
        <w:ind w:left="0"/>
        <w:jc w:val="both"/>
      </w:pPr>
      <w:r>
        <w:rPr>
          <w:rFonts w:ascii="Times New Roman"/>
          <w:b w:val="false"/>
          <w:i w:val="false"/>
          <w:color w:val="000000"/>
          <w:sz w:val="28"/>
        </w:rPr>
        <w:t xml:space="preserve">                   (ФИО (при его наличии)</w:t>
      </w:r>
    </w:p>
    <w:bookmarkStart w:name="z384" w:id="377"/>
    <w:p>
      <w:pPr>
        <w:spacing w:after="0"/>
        <w:ind w:left="0"/>
        <w:jc w:val="both"/>
      </w:pPr>
      <w:r>
        <w:rPr>
          <w:rFonts w:ascii="Times New Roman"/>
          <w:b w:val="false"/>
          <w:i w:val="false"/>
          <w:color w:val="000000"/>
          <w:sz w:val="28"/>
        </w:rPr>
        <w:t>
      Должность __________________________________________________,</w:t>
      </w:r>
    </w:p>
    <w:bookmarkEnd w:id="377"/>
    <w:bookmarkStart w:name="z385" w:id="378"/>
    <w:p>
      <w:pPr>
        <w:spacing w:after="0"/>
        <w:ind w:left="0"/>
        <w:jc w:val="both"/>
      </w:pPr>
      <w:r>
        <w:rPr>
          <w:rFonts w:ascii="Times New Roman"/>
          <w:b w:val="false"/>
          <w:i w:val="false"/>
          <w:color w:val="000000"/>
          <w:sz w:val="28"/>
        </w:rPr>
        <w:t>
      Место работы _______________________________________________,</w:t>
      </w:r>
    </w:p>
    <w:bookmarkEnd w:id="378"/>
    <w:bookmarkStart w:name="z386" w:id="379"/>
    <w:p>
      <w:pPr>
        <w:spacing w:after="0"/>
        <w:ind w:left="0"/>
        <w:jc w:val="both"/>
      </w:pPr>
      <w:r>
        <w:rPr>
          <w:rFonts w:ascii="Times New Roman"/>
          <w:b w:val="false"/>
          <w:i w:val="false"/>
          <w:color w:val="000000"/>
          <w:sz w:val="28"/>
        </w:rPr>
        <w:t>
      Электронная почта ___________________________________________</w:t>
      </w:r>
    </w:p>
    <w:bookmarkEnd w:id="379"/>
    <w:bookmarkStart w:name="z387" w:id="380"/>
    <w:p>
      <w:pPr>
        <w:spacing w:after="0"/>
        <w:ind w:left="0"/>
        <w:jc w:val="both"/>
      </w:pPr>
      <w:r>
        <w:rPr>
          <w:rFonts w:ascii="Times New Roman"/>
          <w:b w:val="false"/>
          <w:i w:val="false"/>
          <w:color w:val="000000"/>
          <w:sz w:val="28"/>
        </w:rPr>
        <w:t>
      Прошу допустить к участию в аттестации по присвоению/подтверждению</w:t>
      </w:r>
    </w:p>
    <w:bookmarkEnd w:id="380"/>
    <w:bookmarkStart w:name="z388" w:id="381"/>
    <w:p>
      <w:pPr>
        <w:spacing w:after="0"/>
        <w:ind w:left="0"/>
        <w:jc w:val="both"/>
      </w:pPr>
      <w:r>
        <w:rPr>
          <w:rFonts w:ascii="Times New Roman"/>
          <w:b w:val="false"/>
          <w:i w:val="false"/>
          <w:color w:val="000000"/>
          <w:sz w:val="28"/>
        </w:rPr>
        <w:t>
      квалификационной категории в 20 ___ году на квалификационную категорию</w:t>
      </w:r>
    </w:p>
    <w:bookmarkEnd w:id="381"/>
    <w:bookmarkStart w:name="z389" w:id="382"/>
    <w:p>
      <w:pPr>
        <w:spacing w:after="0"/>
        <w:ind w:left="0"/>
        <w:jc w:val="both"/>
      </w:pPr>
      <w:r>
        <w:rPr>
          <w:rFonts w:ascii="Times New Roman"/>
          <w:b w:val="false"/>
          <w:i w:val="false"/>
          <w:color w:val="000000"/>
          <w:sz w:val="28"/>
        </w:rPr>
        <w:t>
      ___________________________________________________________</w:t>
      </w:r>
    </w:p>
    <w:bookmarkEnd w:id="382"/>
    <w:bookmarkStart w:name="z390" w:id="383"/>
    <w:p>
      <w:pPr>
        <w:spacing w:after="0"/>
        <w:ind w:left="0"/>
        <w:jc w:val="both"/>
      </w:pPr>
      <w:r>
        <w:rPr>
          <w:rFonts w:ascii="Times New Roman"/>
          <w:b w:val="false"/>
          <w:i w:val="false"/>
          <w:color w:val="000000"/>
          <w:sz w:val="28"/>
        </w:rPr>
        <w:t>
      должность (специальность)</w:t>
      </w:r>
    </w:p>
    <w:bookmarkEnd w:id="383"/>
    <w:bookmarkStart w:name="z391" w:id="384"/>
    <w:p>
      <w:pPr>
        <w:spacing w:after="0"/>
        <w:ind w:left="0"/>
        <w:jc w:val="both"/>
      </w:pPr>
      <w:r>
        <w:rPr>
          <w:rFonts w:ascii="Times New Roman"/>
          <w:b w:val="false"/>
          <w:i w:val="false"/>
          <w:color w:val="000000"/>
          <w:sz w:val="28"/>
        </w:rPr>
        <w:t>
      В настоящее время имею квалификационную категорию</w:t>
      </w:r>
    </w:p>
    <w:bookmarkEnd w:id="384"/>
    <w:bookmarkStart w:name="z392" w:id="385"/>
    <w:p>
      <w:pPr>
        <w:spacing w:after="0"/>
        <w:ind w:left="0"/>
        <w:jc w:val="both"/>
      </w:pPr>
      <w:r>
        <w:rPr>
          <w:rFonts w:ascii="Times New Roman"/>
          <w:b w:val="false"/>
          <w:i w:val="false"/>
          <w:color w:val="000000"/>
          <w:sz w:val="28"/>
        </w:rPr>
        <w:t>
      _________________________________________________________________,</w:t>
      </w:r>
    </w:p>
    <w:bookmarkEnd w:id="385"/>
    <w:bookmarkStart w:name="z393" w:id="386"/>
    <w:p>
      <w:pPr>
        <w:spacing w:after="0"/>
        <w:ind w:left="0"/>
        <w:jc w:val="both"/>
      </w:pPr>
      <w:r>
        <w:rPr>
          <w:rFonts w:ascii="Times New Roman"/>
          <w:b w:val="false"/>
          <w:i w:val="false"/>
          <w:color w:val="000000"/>
          <w:sz w:val="28"/>
        </w:rPr>
        <w:t>
      действительную до "___" _______ 20 ____года.</w:t>
      </w:r>
    </w:p>
    <w:bookmarkEnd w:id="386"/>
    <w:bookmarkStart w:name="z394" w:id="387"/>
    <w:p>
      <w:pPr>
        <w:spacing w:after="0"/>
        <w:ind w:left="0"/>
        <w:jc w:val="both"/>
      </w:pPr>
      <w:r>
        <w:rPr>
          <w:rFonts w:ascii="Times New Roman"/>
          <w:b w:val="false"/>
          <w:i w:val="false"/>
          <w:color w:val="000000"/>
          <w:sz w:val="28"/>
        </w:rPr>
        <w:t>
      С Порядком проведения пилотного проекта по проведению аттестации педагогов ознакомлен (-а).</w:t>
      </w:r>
    </w:p>
    <w:bookmarkEnd w:id="387"/>
    <w:bookmarkStart w:name="z395" w:id="388"/>
    <w:p>
      <w:pPr>
        <w:spacing w:after="0"/>
        <w:ind w:left="0"/>
        <w:jc w:val="both"/>
      </w:pPr>
      <w:r>
        <w:rPr>
          <w:rFonts w:ascii="Times New Roman"/>
          <w:b w:val="false"/>
          <w:i w:val="false"/>
          <w:color w:val="000000"/>
          <w:sz w:val="28"/>
        </w:rPr>
        <w:t>
      "___" __________ 20 ___ года</w:t>
      </w:r>
    </w:p>
    <w:bookmarkEnd w:id="388"/>
    <w:bookmarkStart w:name="z396" w:id="389"/>
    <w:p>
      <w:pPr>
        <w:spacing w:after="0"/>
        <w:ind w:left="0"/>
        <w:jc w:val="both"/>
      </w:pPr>
      <w:r>
        <w:rPr>
          <w:rFonts w:ascii="Times New Roman"/>
          <w:b w:val="false"/>
          <w:i w:val="false"/>
          <w:color w:val="000000"/>
          <w:sz w:val="28"/>
        </w:rPr>
        <w:t xml:space="preserve">
      __________________ </w:t>
      </w:r>
    </w:p>
    <w:bookmarkEnd w:id="389"/>
    <w:bookmarkStart w:name="z397" w:id="390"/>
    <w:p>
      <w:pPr>
        <w:spacing w:after="0"/>
        <w:ind w:left="0"/>
        <w:jc w:val="both"/>
      </w:pPr>
      <w:r>
        <w:rPr>
          <w:rFonts w:ascii="Times New Roman"/>
          <w:b w:val="false"/>
          <w:i w:val="false"/>
          <w:color w:val="000000"/>
          <w:sz w:val="28"/>
        </w:rPr>
        <w:t>
      (подпись)</w:t>
      </w:r>
    </w:p>
    <w:bookmarkEnd w:id="3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 </w:t>
            </w:r>
            <w:r>
              <w:br/>
            </w:r>
            <w:r>
              <w:rPr>
                <w:rFonts w:ascii="Times New Roman"/>
                <w:b w:val="false"/>
                <w:i w:val="false"/>
                <w:color w:val="000000"/>
                <w:sz w:val="20"/>
              </w:rPr>
              <w:t>к Порядку проведения</w:t>
            </w:r>
            <w:r>
              <w:br/>
            </w:r>
            <w:r>
              <w:rPr>
                <w:rFonts w:ascii="Times New Roman"/>
                <w:b w:val="false"/>
                <w:i w:val="false"/>
                <w:color w:val="000000"/>
                <w:sz w:val="20"/>
              </w:rPr>
              <w:t>пилотного проекта по</w:t>
            </w:r>
            <w:r>
              <w:br/>
            </w:r>
            <w:r>
              <w:rPr>
                <w:rFonts w:ascii="Times New Roman"/>
                <w:b w:val="false"/>
                <w:i w:val="false"/>
                <w:color w:val="000000"/>
                <w:sz w:val="20"/>
              </w:rPr>
              <w:t>проведению аттестации</w:t>
            </w:r>
            <w:r>
              <w:br/>
            </w:r>
            <w:r>
              <w:rPr>
                <w:rFonts w:ascii="Times New Roman"/>
                <w:b w:val="false"/>
                <w:i w:val="false"/>
                <w:color w:val="000000"/>
                <w:sz w:val="20"/>
              </w:rPr>
              <w:t>педагогов</w:t>
            </w:r>
          </w:p>
        </w:tc>
      </w:tr>
    </w:tbl>
    <w:bookmarkStart w:name="z399" w:id="391"/>
    <w:p>
      <w:pPr>
        <w:spacing w:after="0"/>
        <w:ind w:left="0"/>
        <w:jc w:val="left"/>
      </w:pPr>
      <w:r>
        <w:rPr>
          <w:rFonts w:ascii="Times New Roman"/>
          <w:b/>
          <w:i w:val="false"/>
          <w:color w:val="000000"/>
        </w:rPr>
        <w:t xml:space="preserve"> Перечень основных требований к оказанию государственной услуги "Прием документов для прохождения аттестации педагогов"</w:t>
      </w:r>
    </w:p>
    <w:bookmarkEnd w:id="3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Уполномоченный орган в области образования, управления образования областей, городов республиканского значения и столицы, отделы образования районов (городов областного значения), организации образования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Отсутствует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Цифровой объект "Национальная платформа непрерывного профессионального развития педагога "Ұстаз" (далее -Платформа)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 один рабочий день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приеме документов либо уведомление об отказе в приеме документов, подписанная электронной цифровой подписью услугодателя. Результат оказания государственной услуги отражается в "личном кабинете"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и способы ее взимания в случаях, предусмотренных законодательством РК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Бесплатно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через Платформу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0" w:id="392"/>
          <w:p>
            <w:pPr>
              <w:spacing w:after="20"/>
              <w:ind w:left="20"/>
              <w:jc w:val="both"/>
            </w:pPr>
            <w:r>
              <w:rPr>
                <w:rFonts w:ascii="Times New Roman"/>
                <w:b w:val="false"/>
                <w:i w:val="false"/>
                <w:color w:val="000000"/>
                <w:sz w:val="20"/>
              </w:rPr>
              <w:t>
1) заявление;</w:t>
            </w:r>
          </w:p>
          <w:bookmarkEnd w:id="392"/>
          <w:p>
            <w:pPr>
              <w:spacing w:after="20"/>
              <w:ind w:left="20"/>
              <w:jc w:val="both"/>
            </w:pPr>
            <w:r>
              <w:rPr>
                <w:rFonts w:ascii="Times New Roman"/>
                <w:b w:val="false"/>
                <w:i w:val="false"/>
                <w:color w:val="000000"/>
                <w:sz w:val="20"/>
              </w:rPr>
              <w:t>
</w:t>
            </w:r>
            <w:r>
              <w:rPr>
                <w:rFonts w:ascii="Times New Roman"/>
                <w:b w:val="false"/>
                <w:i w:val="false"/>
                <w:color w:val="000000"/>
                <w:sz w:val="20"/>
              </w:rPr>
              <w:t>2) диплом об образовании (в случае отсутствия сведений в цифровых системах);</w:t>
            </w:r>
          </w:p>
          <w:p>
            <w:pPr>
              <w:spacing w:after="20"/>
              <w:ind w:left="20"/>
              <w:jc w:val="both"/>
            </w:pPr>
            <w:r>
              <w:rPr>
                <w:rFonts w:ascii="Times New Roman"/>
                <w:b w:val="false"/>
                <w:i w:val="false"/>
                <w:color w:val="000000"/>
                <w:sz w:val="20"/>
              </w:rPr>
              <w:t>
</w:t>
            </w:r>
            <w:r>
              <w:rPr>
                <w:rFonts w:ascii="Times New Roman"/>
                <w:b w:val="false"/>
                <w:i w:val="false"/>
                <w:color w:val="000000"/>
                <w:sz w:val="20"/>
              </w:rPr>
              <w:t>3) документ о прохождении курсов переподготовки (при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4) документ, подтверждающий трудовую деятельность педагога (в случае отсутствия сведений в цифровых системах);</w:t>
            </w:r>
          </w:p>
          <w:p>
            <w:pPr>
              <w:spacing w:after="20"/>
              <w:ind w:left="20"/>
              <w:jc w:val="both"/>
            </w:pPr>
            <w:r>
              <w:rPr>
                <w:rFonts w:ascii="Times New Roman"/>
                <w:b w:val="false"/>
                <w:i w:val="false"/>
                <w:color w:val="000000"/>
                <w:sz w:val="20"/>
              </w:rPr>
              <w:t>
</w:t>
            </w:r>
            <w:r>
              <w:rPr>
                <w:rFonts w:ascii="Times New Roman"/>
                <w:b w:val="false"/>
                <w:i w:val="false"/>
                <w:color w:val="000000"/>
                <w:sz w:val="20"/>
              </w:rPr>
              <w:t>5) сертификат о прохождении курсов повышения квалификации по образовательным программам, согласованным с уполномоченным органом в области образования;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6) копия удостоверения о присвоении (подтверждении) квалификационной категории (для лиц, имеющих квалификационную категорию);</w:t>
            </w:r>
          </w:p>
          <w:p>
            <w:pPr>
              <w:spacing w:after="20"/>
              <w:ind w:left="20"/>
              <w:jc w:val="both"/>
            </w:pPr>
            <w:r>
              <w:rPr>
                <w:rFonts w:ascii="Times New Roman"/>
                <w:b w:val="false"/>
                <w:i w:val="false"/>
                <w:color w:val="000000"/>
                <w:sz w:val="20"/>
              </w:rPr>
              <w:t>
</w:t>
            </w:r>
            <w:r>
              <w:rPr>
                <w:rFonts w:ascii="Times New Roman"/>
                <w:b w:val="false"/>
                <w:i w:val="false"/>
                <w:color w:val="000000"/>
                <w:sz w:val="20"/>
              </w:rPr>
              <w:t>7) копия приказа аттестационного органа о присвоении (подтверждении) квалификационной категории (для лиц, имеющих квалификационную категорию);</w:t>
            </w:r>
          </w:p>
          <w:p>
            <w:pPr>
              <w:spacing w:after="20"/>
              <w:ind w:left="20"/>
              <w:jc w:val="both"/>
            </w:pPr>
            <w:r>
              <w:rPr>
                <w:rFonts w:ascii="Times New Roman"/>
                <w:b w:val="false"/>
                <w:i w:val="false"/>
                <w:color w:val="000000"/>
                <w:sz w:val="20"/>
              </w:rPr>
              <w:t>
</w:t>
            </w:r>
            <w:r>
              <w:rPr>
                <w:rFonts w:ascii="Times New Roman"/>
                <w:b w:val="false"/>
                <w:i w:val="false"/>
                <w:color w:val="000000"/>
                <w:sz w:val="20"/>
              </w:rPr>
              <w:t>8) документы, подтверждающие профессиональные достижения педагога;</w:t>
            </w:r>
          </w:p>
          <w:p>
            <w:pPr>
              <w:spacing w:after="20"/>
              <w:ind w:left="20"/>
              <w:jc w:val="both"/>
            </w:pPr>
            <w:r>
              <w:rPr>
                <w:rFonts w:ascii="Times New Roman"/>
                <w:b w:val="false"/>
                <w:i w:val="false"/>
                <w:color w:val="000000"/>
                <w:sz w:val="20"/>
              </w:rPr>
              <w:t>
</w:t>
            </w:r>
            <w:r>
              <w:rPr>
                <w:rFonts w:ascii="Times New Roman"/>
                <w:b w:val="false"/>
                <w:i w:val="false"/>
                <w:color w:val="000000"/>
                <w:sz w:val="20"/>
              </w:rPr>
              <w:t>9) листы наблюдения педагогической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10) документы, подтверждающие достижения обучающихся (воспитанника).</w:t>
            </w:r>
          </w:p>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о документах, удостоверяющих личность, документах об образовании получаются из цифровых систем соответствующих государственных органов посредством шлюза "цифрового правительства".</w:t>
            </w:r>
          </w:p>
          <w:p>
            <w:pPr>
              <w:spacing w:after="20"/>
              <w:ind w:left="20"/>
              <w:jc w:val="both"/>
            </w:pPr>
            <w:r>
              <w:rPr>
                <w:rFonts w:ascii="Times New Roman"/>
                <w:b w:val="false"/>
                <w:i w:val="false"/>
                <w:color w:val="000000"/>
                <w:sz w:val="20"/>
              </w:rPr>
              <w:t>
Документы, указанные в подпунктах 3), 5), 6), 7), 8), 9) и 10) формируются на Платформе.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1" w:id="393"/>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393"/>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представленных материалов, данных и сведений, необходимых для оказания государственной услуги, требованиям;</w:t>
            </w:r>
          </w:p>
          <w:p>
            <w:pPr>
              <w:spacing w:after="20"/>
              <w:ind w:left="20"/>
              <w:jc w:val="both"/>
            </w:pPr>
            <w:r>
              <w:rPr>
                <w:rFonts w:ascii="Times New Roman"/>
                <w:b w:val="false"/>
                <w:i w:val="false"/>
                <w:color w:val="000000"/>
                <w:sz w:val="20"/>
              </w:rPr>
              <w:t xml:space="preserve">
 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3" w:id="394"/>
          <w:p>
            <w:pPr>
              <w:spacing w:after="20"/>
              <w:ind w:left="20"/>
              <w:jc w:val="both"/>
            </w:pPr>
            <w:r>
              <w:rPr>
                <w:rFonts w:ascii="Times New Roman"/>
                <w:b w:val="false"/>
                <w:i w:val="false"/>
                <w:color w:val="000000"/>
                <w:sz w:val="20"/>
              </w:rPr>
              <w:t>
Аттестация проводится в рамках пилотного проекта. Заявление на аттестацию принимается с 1 сентября до 15 декабря 2026 года.</w:t>
            </w:r>
          </w:p>
          <w:bookmarkEnd w:id="394"/>
          <w:p>
            <w:pPr>
              <w:spacing w:after="20"/>
              <w:ind w:left="20"/>
              <w:jc w:val="both"/>
            </w:pPr>
            <w:r>
              <w:rPr>
                <w:rFonts w:ascii="Times New Roman"/>
                <w:b w:val="false"/>
                <w:i w:val="false"/>
                <w:color w:val="000000"/>
                <w:sz w:val="20"/>
              </w:rPr>
              <w:t>
Услугодатель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на Платформе при условии наличия ЭЦП, а также Единого контакт-центра: 1414, 8 800 080 77777. Контактные телефоны справочных служб услугодателя по вопросам оказания государственной услуги размещены на интернет-ресурсе Министерства: www.edu.gov.kz.</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3 </w:t>
            </w:r>
            <w:r>
              <w:br/>
            </w:r>
            <w:r>
              <w:rPr>
                <w:rFonts w:ascii="Times New Roman"/>
                <w:b w:val="false"/>
                <w:i w:val="false"/>
                <w:color w:val="000000"/>
                <w:sz w:val="20"/>
              </w:rPr>
              <w:t>к Порядку проведения</w:t>
            </w:r>
            <w:r>
              <w:br/>
            </w:r>
            <w:r>
              <w:rPr>
                <w:rFonts w:ascii="Times New Roman"/>
                <w:b w:val="false"/>
                <w:i w:val="false"/>
                <w:color w:val="000000"/>
                <w:sz w:val="20"/>
              </w:rPr>
              <w:t>пилотного проекта по</w:t>
            </w:r>
            <w:r>
              <w:br/>
            </w:r>
            <w:r>
              <w:rPr>
                <w:rFonts w:ascii="Times New Roman"/>
                <w:b w:val="false"/>
                <w:i w:val="false"/>
                <w:color w:val="000000"/>
                <w:sz w:val="20"/>
              </w:rPr>
              <w:t>проведению аттестации</w:t>
            </w:r>
            <w:r>
              <w:br/>
            </w:r>
            <w:r>
              <w:rPr>
                <w:rFonts w:ascii="Times New Roman"/>
                <w:b w:val="false"/>
                <w:i w:val="false"/>
                <w:color w:val="000000"/>
                <w:sz w:val="20"/>
              </w:rPr>
              <w:t>педагогов</w:t>
            </w:r>
          </w:p>
        </w:tc>
      </w:tr>
    </w:tbl>
    <w:bookmarkStart w:name="z415" w:id="395"/>
    <w:p>
      <w:pPr>
        <w:spacing w:after="0"/>
        <w:ind w:left="0"/>
        <w:jc w:val="both"/>
      </w:pPr>
      <w:r>
        <w:rPr>
          <w:rFonts w:ascii="Times New Roman"/>
          <w:b w:val="false"/>
          <w:i w:val="false"/>
          <w:color w:val="000000"/>
          <w:sz w:val="28"/>
        </w:rPr>
        <w:t>
      Форма</w:t>
      </w:r>
    </w:p>
    <w:bookmarkEnd w:id="3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w:t>
            </w:r>
            <w:r>
              <w:br/>
            </w:r>
            <w:r>
              <w:rPr>
                <w:rFonts w:ascii="Times New Roman"/>
                <w:b w:val="false"/>
                <w:i w:val="false"/>
                <w:color w:val="000000"/>
                <w:sz w:val="20"/>
              </w:rPr>
              <w:t>(ФИО (при его наличии)</w:t>
            </w:r>
            <w:r>
              <w:br/>
            </w:r>
            <w:r>
              <w:rPr>
                <w:rFonts w:ascii="Times New Roman"/>
                <w:b w:val="false"/>
                <w:i w:val="false"/>
                <w:color w:val="000000"/>
                <w:sz w:val="20"/>
              </w:rPr>
              <w:t>услугополучателя)</w:t>
            </w:r>
          </w:p>
        </w:tc>
      </w:tr>
    </w:tbl>
    <w:bookmarkStart w:name="z417" w:id="396"/>
    <w:p>
      <w:pPr>
        <w:spacing w:after="0"/>
        <w:ind w:left="0"/>
        <w:jc w:val="left"/>
      </w:pPr>
      <w:r>
        <w:rPr>
          <w:rFonts w:ascii="Times New Roman"/>
          <w:b/>
          <w:i w:val="false"/>
          <w:color w:val="000000"/>
        </w:rPr>
        <w:t xml:space="preserve"> Уведомление о приеме заявления на прохождение аттестации</w:t>
      </w:r>
    </w:p>
    <w:bookmarkEnd w:id="396"/>
    <w:bookmarkStart w:name="z418" w:id="397"/>
    <w:p>
      <w:pPr>
        <w:spacing w:after="0"/>
        <w:ind w:left="0"/>
        <w:jc w:val="both"/>
      </w:pPr>
      <w:r>
        <w:rPr>
          <w:rFonts w:ascii="Times New Roman"/>
          <w:b w:val="false"/>
          <w:i w:val="false"/>
          <w:color w:val="000000"/>
          <w:sz w:val="28"/>
        </w:rPr>
        <w:t>
      Заявление на участие в аттестации по присвоению (подтверждению) валификационных категорий педагогам принято.</w:t>
      </w:r>
    </w:p>
    <w:bookmarkEnd w:id="397"/>
    <w:bookmarkStart w:name="z419" w:id="398"/>
    <w:p>
      <w:pPr>
        <w:spacing w:after="0"/>
        <w:ind w:left="0"/>
        <w:jc w:val="both"/>
      </w:pPr>
      <w:r>
        <w:rPr>
          <w:rFonts w:ascii="Times New Roman"/>
          <w:b w:val="false"/>
          <w:i w:val="false"/>
          <w:color w:val="000000"/>
          <w:sz w:val="28"/>
        </w:rPr>
        <w:t>
      Настоящее уведомление направлено "____" __________20___года.</w:t>
      </w:r>
    </w:p>
    <w:bookmarkEnd w:id="398"/>
    <w:bookmarkStart w:name="z420" w:id="399"/>
    <w:p>
      <w:pPr>
        <w:spacing w:after="0"/>
        <w:ind w:left="0"/>
        <w:jc w:val="both"/>
      </w:pPr>
      <w:r>
        <w:rPr>
          <w:rFonts w:ascii="Times New Roman"/>
          <w:b w:val="false"/>
          <w:i w:val="false"/>
          <w:color w:val="000000"/>
          <w:sz w:val="28"/>
        </w:rPr>
        <w:t>
      Подпись услугодателя _____________</w:t>
      </w:r>
    </w:p>
    <w:bookmarkEnd w:id="3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4 </w:t>
            </w:r>
            <w:r>
              <w:br/>
            </w:r>
            <w:r>
              <w:rPr>
                <w:rFonts w:ascii="Times New Roman"/>
                <w:b w:val="false"/>
                <w:i w:val="false"/>
                <w:color w:val="000000"/>
                <w:sz w:val="20"/>
              </w:rPr>
              <w:t>к Порядку проведения</w:t>
            </w:r>
            <w:r>
              <w:br/>
            </w:r>
            <w:r>
              <w:rPr>
                <w:rFonts w:ascii="Times New Roman"/>
                <w:b w:val="false"/>
                <w:i w:val="false"/>
                <w:color w:val="000000"/>
                <w:sz w:val="20"/>
              </w:rPr>
              <w:t>пилотного проекта по</w:t>
            </w:r>
            <w:r>
              <w:br/>
            </w:r>
            <w:r>
              <w:rPr>
                <w:rFonts w:ascii="Times New Roman"/>
                <w:b w:val="false"/>
                <w:i w:val="false"/>
                <w:color w:val="000000"/>
                <w:sz w:val="20"/>
              </w:rPr>
              <w:t>проведению аттестации</w:t>
            </w:r>
            <w:r>
              <w:br/>
            </w:r>
            <w:r>
              <w:rPr>
                <w:rFonts w:ascii="Times New Roman"/>
                <w:b w:val="false"/>
                <w:i w:val="false"/>
                <w:color w:val="000000"/>
                <w:sz w:val="20"/>
              </w:rPr>
              <w:t>педагогов</w:t>
            </w:r>
          </w:p>
        </w:tc>
      </w:tr>
    </w:tbl>
    <w:bookmarkStart w:name="z422" w:id="400"/>
    <w:p>
      <w:pPr>
        <w:spacing w:after="0"/>
        <w:ind w:left="0"/>
        <w:jc w:val="both"/>
      </w:pPr>
      <w:r>
        <w:rPr>
          <w:rFonts w:ascii="Times New Roman"/>
          <w:b w:val="false"/>
          <w:i w:val="false"/>
          <w:color w:val="000000"/>
          <w:sz w:val="28"/>
        </w:rPr>
        <w:t>
      Форма</w:t>
      </w:r>
    </w:p>
    <w:bookmarkEnd w:id="400"/>
    <w:bookmarkStart w:name="z423" w:id="401"/>
    <w:p>
      <w:pPr>
        <w:spacing w:after="0"/>
        <w:ind w:left="0"/>
        <w:jc w:val="left"/>
      </w:pPr>
      <w:r>
        <w:rPr>
          <w:rFonts w:ascii="Times New Roman"/>
          <w:b/>
          <w:i w:val="false"/>
          <w:color w:val="000000"/>
        </w:rPr>
        <w:t xml:space="preserve"> Уведомление об отказе в приеме документов</w:t>
      </w:r>
    </w:p>
    <w:bookmarkEnd w:id="401"/>
    <w:bookmarkStart w:name="z424" w:id="402"/>
    <w:p>
      <w:pPr>
        <w:spacing w:after="0"/>
        <w:ind w:left="0"/>
        <w:jc w:val="both"/>
      </w:pPr>
      <w:r>
        <w:rPr>
          <w:rFonts w:ascii="Times New Roman"/>
          <w:b w:val="false"/>
          <w:i w:val="false"/>
          <w:color w:val="000000"/>
          <w:sz w:val="28"/>
        </w:rPr>
        <w:t xml:space="preserve">
      Руководствуясь </w:t>
      </w:r>
      <w:r>
        <w:rPr>
          <w:rFonts w:ascii="Times New Roman"/>
          <w:b w:val="false"/>
          <w:i w:val="false"/>
          <w:color w:val="000000"/>
          <w:sz w:val="28"/>
        </w:rPr>
        <w:t>пунктом 2</w:t>
      </w:r>
      <w:r>
        <w:rPr>
          <w:rFonts w:ascii="Times New Roman"/>
          <w:b w:val="false"/>
          <w:i w:val="false"/>
          <w:color w:val="000000"/>
          <w:sz w:val="28"/>
        </w:rPr>
        <w:t xml:space="preserve"> статьи 20 Закона Республики Казахстан</w:t>
      </w:r>
    </w:p>
    <w:bookmarkEnd w:id="402"/>
    <w:bookmarkStart w:name="z425" w:id="403"/>
    <w:p>
      <w:pPr>
        <w:spacing w:after="0"/>
        <w:ind w:left="0"/>
        <w:jc w:val="both"/>
      </w:pPr>
      <w:r>
        <w:rPr>
          <w:rFonts w:ascii="Times New Roman"/>
          <w:b w:val="false"/>
          <w:i w:val="false"/>
          <w:color w:val="000000"/>
          <w:sz w:val="28"/>
        </w:rPr>
        <w:t>
      "О государственных и социально ответственных услугах"</w:t>
      </w:r>
    </w:p>
    <w:bookmarkEnd w:id="403"/>
    <w:p>
      <w:pPr>
        <w:spacing w:after="0"/>
        <w:ind w:left="0"/>
        <w:jc w:val="both"/>
      </w:pPr>
      <w:bookmarkStart w:name="z426" w:id="404"/>
      <w:r>
        <w:rPr>
          <w:rFonts w:ascii="Times New Roman"/>
          <w:b w:val="false"/>
          <w:i w:val="false"/>
          <w:color w:val="000000"/>
          <w:sz w:val="28"/>
        </w:rPr>
        <w:t>
      ________________________________________ отказывает в приеме документов</w:t>
      </w:r>
    </w:p>
    <w:bookmarkEnd w:id="404"/>
    <w:p>
      <w:pPr>
        <w:spacing w:after="0"/>
        <w:ind w:left="0"/>
        <w:jc w:val="both"/>
      </w:pPr>
      <w:r>
        <w:rPr>
          <w:rFonts w:ascii="Times New Roman"/>
          <w:b w:val="false"/>
          <w:i w:val="false"/>
          <w:color w:val="000000"/>
          <w:sz w:val="28"/>
        </w:rPr>
        <w:t xml:space="preserve">       (наименование услугодателя)</w:t>
      </w:r>
    </w:p>
    <w:bookmarkStart w:name="z427" w:id="405"/>
    <w:p>
      <w:pPr>
        <w:spacing w:after="0"/>
        <w:ind w:left="0"/>
        <w:jc w:val="both"/>
      </w:pPr>
      <w:r>
        <w:rPr>
          <w:rFonts w:ascii="Times New Roman"/>
          <w:b w:val="false"/>
          <w:i w:val="false"/>
          <w:color w:val="000000"/>
          <w:sz w:val="28"/>
        </w:rPr>
        <w:t>
      на оказание государственной услуги "Прием документов для прохождения аттестации педагогов" ввиду представления Вами неполного пакета документов, предусмотренного перечнем основных требований к оказанию государственной услуги, а именно:</w:t>
      </w:r>
    </w:p>
    <w:bookmarkEnd w:id="405"/>
    <w:bookmarkStart w:name="z428" w:id="406"/>
    <w:p>
      <w:pPr>
        <w:spacing w:after="0"/>
        <w:ind w:left="0"/>
        <w:jc w:val="both"/>
      </w:pPr>
      <w:r>
        <w:rPr>
          <w:rFonts w:ascii="Times New Roman"/>
          <w:b w:val="false"/>
          <w:i w:val="false"/>
          <w:color w:val="000000"/>
          <w:sz w:val="28"/>
        </w:rPr>
        <w:t>
      Наименование отсутствующих документов:</w:t>
      </w:r>
    </w:p>
    <w:bookmarkEnd w:id="406"/>
    <w:bookmarkStart w:name="z429" w:id="407"/>
    <w:p>
      <w:pPr>
        <w:spacing w:after="0"/>
        <w:ind w:left="0"/>
        <w:jc w:val="both"/>
      </w:pPr>
      <w:r>
        <w:rPr>
          <w:rFonts w:ascii="Times New Roman"/>
          <w:b w:val="false"/>
          <w:i w:val="false"/>
          <w:color w:val="000000"/>
          <w:sz w:val="28"/>
        </w:rPr>
        <w:t>
      1) ______________________________;</w:t>
      </w:r>
    </w:p>
    <w:bookmarkEnd w:id="407"/>
    <w:bookmarkStart w:name="z430" w:id="408"/>
    <w:p>
      <w:pPr>
        <w:spacing w:after="0"/>
        <w:ind w:left="0"/>
        <w:jc w:val="both"/>
      </w:pPr>
      <w:r>
        <w:rPr>
          <w:rFonts w:ascii="Times New Roman"/>
          <w:b w:val="false"/>
          <w:i w:val="false"/>
          <w:color w:val="000000"/>
          <w:sz w:val="28"/>
        </w:rPr>
        <w:t>
      2) ______________________________.</w:t>
      </w:r>
    </w:p>
    <w:bookmarkEnd w:id="408"/>
    <w:bookmarkStart w:name="z431" w:id="409"/>
    <w:p>
      <w:pPr>
        <w:spacing w:after="0"/>
        <w:ind w:left="0"/>
        <w:jc w:val="both"/>
      </w:pPr>
      <w:r>
        <w:rPr>
          <w:rFonts w:ascii="Times New Roman"/>
          <w:b w:val="false"/>
          <w:i w:val="false"/>
          <w:color w:val="000000"/>
          <w:sz w:val="28"/>
        </w:rPr>
        <w:t>
      Настоящее уведомление направлено "____" _________20___года.</w:t>
      </w:r>
    </w:p>
    <w:bookmarkEnd w:id="409"/>
    <w:bookmarkStart w:name="z432" w:id="410"/>
    <w:p>
      <w:pPr>
        <w:spacing w:after="0"/>
        <w:ind w:left="0"/>
        <w:jc w:val="both"/>
      </w:pPr>
      <w:r>
        <w:rPr>
          <w:rFonts w:ascii="Times New Roman"/>
          <w:b w:val="false"/>
          <w:i w:val="false"/>
          <w:color w:val="000000"/>
          <w:sz w:val="28"/>
        </w:rPr>
        <w:t>
      Подпись услугодателя _____________</w:t>
      </w:r>
    </w:p>
    <w:bookmarkEnd w:id="4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5 </w:t>
            </w:r>
            <w:r>
              <w:br/>
            </w:r>
            <w:r>
              <w:rPr>
                <w:rFonts w:ascii="Times New Roman"/>
                <w:b w:val="false"/>
                <w:i w:val="false"/>
                <w:color w:val="000000"/>
                <w:sz w:val="20"/>
              </w:rPr>
              <w:t>к Порядку проведения</w:t>
            </w:r>
            <w:r>
              <w:br/>
            </w:r>
            <w:r>
              <w:rPr>
                <w:rFonts w:ascii="Times New Roman"/>
                <w:b w:val="false"/>
                <w:i w:val="false"/>
                <w:color w:val="000000"/>
                <w:sz w:val="20"/>
              </w:rPr>
              <w:t>пилотного проекта по</w:t>
            </w:r>
            <w:r>
              <w:br/>
            </w:r>
            <w:r>
              <w:rPr>
                <w:rFonts w:ascii="Times New Roman"/>
                <w:b w:val="false"/>
                <w:i w:val="false"/>
                <w:color w:val="000000"/>
                <w:sz w:val="20"/>
              </w:rPr>
              <w:t>проведению аттестации</w:t>
            </w:r>
            <w:r>
              <w:br/>
            </w:r>
            <w:r>
              <w:rPr>
                <w:rFonts w:ascii="Times New Roman"/>
                <w:b w:val="false"/>
                <w:i w:val="false"/>
                <w:color w:val="000000"/>
                <w:sz w:val="20"/>
              </w:rPr>
              <w:t>педагогов</w:t>
            </w:r>
          </w:p>
        </w:tc>
      </w:tr>
    </w:tbl>
    <w:bookmarkStart w:name="z434" w:id="411"/>
    <w:p>
      <w:pPr>
        <w:spacing w:after="0"/>
        <w:ind w:left="0"/>
        <w:jc w:val="both"/>
      </w:pPr>
      <w:r>
        <w:rPr>
          <w:rFonts w:ascii="Times New Roman"/>
          <w:b w:val="false"/>
          <w:i w:val="false"/>
          <w:color w:val="000000"/>
          <w:sz w:val="28"/>
        </w:rPr>
        <w:t>
      Форма</w:t>
      </w:r>
    </w:p>
    <w:bookmarkEnd w:id="411"/>
    <w:bookmarkStart w:name="z435" w:id="412"/>
    <w:p>
      <w:pPr>
        <w:spacing w:after="0"/>
        <w:ind w:left="0"/>
        <w:jc w:val="left"/>
      </w:pPr>
      <w:r>
        <w:rPr>
          <w:rFonts w:ascii="Times New Roman"/>
          <w:b/>
          <w:i w:val="false"/>
          <w:color w:val="000000"/>
        </w:rPr>
        <w:t xml:space="preserve"> Лист наблюдения организованной деятельности (мероприятия) педагога дошкольной организации</w:t>
      </w:r>
    </w:p>
    <w:bookmarkEnd w:id="4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педагога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наблюдателя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квалификационная категория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организованная деятельность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дошкольная организация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наблюдения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возрастная группа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организованной деятельности (мероприятия) на основе типовой учебной программы дошкольного воспитания и обучения</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задачи организованной деятельности (мероприятия)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оценивания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Задачи организованной деятельности (мероприятия)</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задачи соответствуют содержанию организованной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конкретны, достижимы на организованной деятельности (мероприятии) всеми воспитанниками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воспитания и обучения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задачам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возрастным особенностям воспитанников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образовательным потребностям всех воспитанников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Оценивание методов, приемов взаимодействия педагога с воспитанниками</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обеспечивает поддержку индивидуальных и коллективных интересов, потребностей воспитанников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возрастным особенностям воспитанников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обеспечивает эмоциональный комфорт пребывания воспитанников в течение дня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организованной деятельности (мероприятия)</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материала открытой организованной деятельности (мероприятия)</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отражается последовательное и взаимосвязанное владение терминами и понятиями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применяются методы и подходы к воспитанникам для усвоения материала и практического его применения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цифровых образовательных ресурсов и дополнительных источников</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используются ЦОР с учетом индивидуальных потребностей и интересов воспитанников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предоставляются авторские ссылки родителям/законным представителям на дополнительные источники с учетом интересов и способностей воспитанников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ресурсов, способов дифференциации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ресурсы способствуют взаимодействию воспитанников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учитываются потребности, интересы и индивидуальные особенности всех воспитанников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дифференциация ресурсов соответствует потребностям, интересам всех воспитанников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используют приемы активизации познавательного интереса всех воспитанников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Распорядок дня, рациональное использование времени</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соблюдается распорядок дня, при этом педагог гибко реагирует на необходимость изменений в соответствии с потребностями воспитанников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рационально распределяется время при проведении режимных моментов согласно распорядка дня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взаимодействия воспитанников</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соблюдается баланс (рациональность) в применении разных форм взаимодействия (распределяются роли при взаимодействии)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учитываются индивидуальные потребности, интересы воспитанников при организации взаимодействия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воспитанники активно участвуют в диалоге, обсуждении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ценностей единой воспитательной программы "Адал азамат"</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формирование у воспитанников умений и навыков самостоятельности, самообслуживания, культуры поведения по бережному отношению к предметам и имуществу в повседневной жизни с учетом возрастных особенностей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условий для успешной социализации и психоэмоционального благополучия воспитанников, развитие коммуникативных навыков для взаимодействия с окружающими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развитие интереса к культурно-языковой идентичности, обеспечение приобщения детей к общечеловеческим и национальным ценностям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Наблюдение за деятельностью воспитанников</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деятельности воспитанников на момент наблюдения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сформированы умения и навыки самоорганизации у воспитанников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возрасту воспитанников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воспитанники заинтересованы определенной деятельностью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(max 81)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w:t>
            </w:r>
          </w:p>
        </w:tc>
      </w:tr>
    </w:tbl>
    <w:bookmarkStart w:name="z436" w:id="413"/>
    <w:p>
      <w:pPr>
        <w:spacing w:after="0"/>
        <w:ind w:left="0"/>
        <w:jc w:val="both"/>
      </w:pPr>
      <w:r>
        <w:rPr>
          <w:rFonts w:ascii="Times New Roman"/>
          <w:b w:val="false"/>
          <w:i w:val="false"/>
          <w:color w:val="000000"/>
          <w:sz w:val="28"/>
        </w:rPr>
        <w:t>
      "Ознакомлен"</w:t>
      </w:r>
    </w:p>
    <w:bookmarkEnd w:id="413"/>
    <w:bookmarkStart w:name="z437" w:id="414"/>
    <w:p>
      <w:pPr>
        <w:spacing w:after="0"/>
        <w:ind w:left="0"/>
        <w:jc w:val="both"/>
      </w:pPr>
      <w:r>
        <w:rPr>
          <w:rFonts w:ascii="Times New Roman"/>
          <w:b w:val="false"/>
          <w:i w:val="false"/>
          <w:color w:val="000000"/>
          <w:sz w:val="28"/>
        </w:rPr>
        <w:t>
      ________________ ________________________________________</w:t>
      </w:r>
    </w:p>
    <w:bookmarkEnd w:id="414"/>
    <w:bookmarkStart w:name="z438" w:id="415"/>
    <w:p>
      <w:pPr>
        <w:spacing w:after="0"/>
        <w:ind w:left="0"/>
        <w:jc w:val="both"/>
      </w:pPr>
      <w:r>
        <w:rPr>
          <w:rFonts w:ascii="Times New Roman"/>
          <w:b w:val="false"/>
          <w:i w:val="false"/>
          <w:color w:val="000000"/>
          <w:sz w:val="28"/>
        </w:rPr>
        <w:t>
      Подпись наблюдателя фамилия, имя, отчество (при наличии)</w:t>
      </w:r>
    </w:p>
    <w:bookmarkEnd w:id="415"/>
    <w:bookmarkStart w:name="z439" w:id="416"/>
    <w:p>
      <w:pPr>
        <w:spacing w:after="0"/>
        <w:ind w:left="0"/>
        <w:jc w:val="both"/>
      </w:pPr>
      <w:r>
        <w:rPr>
          <w:rFonts w:ascii="Times New Roman"/>
          <w:b w:val="false"/>
          <w:i w:val="false"/>
          <w:color w:val="000000"/>
          <w:sz w:val="28"/>
        </w:rPr>
        <w:t>
      ________________ ________________________________________</w:t>
      </w:r>
    </w:p>
    <w:bookmarkEnd w:id="416"/>
    <w:bookmarkStart w:name="z440" w:id="417"/>
    <w:p>
      <w:pPr>
        <w:spacing w:after="0"/>
        <w:ind w:left="0"/>
        <w:jc w:val="both"/>
      </w:pPr>
      <w:r>
        <w:rPr>
          <w:rFonts w:ascii="Times New Roman"/>
          <w:b w:val="false"/>
          <w:i w:val="false"/>
          <w:color w:val="000000"/>
          <w:sz w:val="28"/>
        </w:rPr>
        <w:t>
      Подпись педагога фамилия, имя, отчество (при наличии)</w:t>
      </w:r>
    </w:p>
    <w:bookmarkEnd w:id="417"/>
    <w:bookmarkStart w:name="z441" w:id="418"/>
    <w:p>
      <w:pPr>
        <w:spacing w:after="0"/>
        <w:ind w:left="0"/>
        <w:jc w:val="left"/>
      </w:pPr>
      <w:r>
        <w:rPr>
          <w:rFonts w:ascii="Times New Roman"/>
          <w:b/>
          <w:i w:val="false"/>
          <w:color w:val="000000"/>
        </w:rPr>
        <w:t xml:space="preserve"> Лист наблюдения урока (занятия, мероприятия) педагога организации среднего образования</w:t>
      </w:r>
    </w:p>
    <w:bookmarkEnd w:id="4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педагога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наблюдателя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квалификационная категория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 (дисциплина)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образования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наблюдения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обучающие цели в соответствии с типовой учебной программой цикла общеобразовательных дисциплин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тема, цели урока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оценивания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Уровни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Цели урока </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целям обучения (ожидаемым результатам)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конкретны и достижимы всеми обучающимися (воспитанниками)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урок проводится в назначенное время, регламент соблюдается. Участники имеют возможность активно участвовать (высказываться, задавать вопросы).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обучения и ресурсы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цели и ожидаемым результатам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возрастным особенностям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образовательным потребностям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инструменты оценивания (задания)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цели и ожидаемым результатам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возрастным особенностям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планируется вовлечение обучающихся (воспитанников) в процесс самооценивания на всех этапах урока (занятия, мероприятия)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Преподавание (организация, проведение)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материала урока с учетом развития функциональной грамотности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отражается последовательное и взаимосвязанное владение терминами и понятиями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применяются задания, направленные на развитие навыков поиска, извлечения и интерпретации информации из различных источников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обучающиеся вовлекаются к определению способов практического применения материала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цифровых образовательных ресурсов и дополнительных источников</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используются ЦОР с учетом индивидуальных потребностей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методов обучения, заданий, ресурсов, способов дифференциации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методы обучения способствуют взаимодействию обучающихся (воспитанников)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учитываются образовательные потребности и индивидуальные особенности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дифференциация заданий и ресурсов соответствует образовательным потребностям (в том числе предоставляются дополнительные инструкции для обучающихся с низкими результатами обучения)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использует приемы активизации познавательного интереса обучающихся к теме на всех этапах урока (смена видов деятельности, эмоциональность, зрительный контакт, обращение по имени)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Структура урока (занятия, мероприятия), рациональное использование времени</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соблюдается структура урока (занятия, мероприятия), при этом педагог гибко реагирует на необходимость изменений в соответствии с потребностями обучающихся (воспитанников)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рационально распределяется время (выдерживается тайм-менеджмент)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обеспечивается вовлеченность всех обучающихся (воспитанников) в урок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соблюдается баланс грамотной речи (альтернативной коммуникации) педагога и обучающихся (воспитанников)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Организация взаимодействия обучающихся (воспитанников) </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соблюдается баланс (рациональность) в применении разных форм взаимодействия (распределяются роли при групповой работе) с учетом индивидуальных особенностей и потребностей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обучающиеся (воспитанники) активно участвуют в обсуждениях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ценностей единой воспитательной программы "Адал азамат"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содержании урока отражены отдельные элементы ценностей единой воспитательной программы "Адал азамат"</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обучающиеся (воспитанники) осознают практическую и социальную значимость своего обучения, связывая знания с развитием общества, экологии и страны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обучающиеся (воспитанники) демонстрируют осознанную дисциплину, не опаздывают, соблюдают дресс-код, уважают личные границы друг друга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соблюдается принцип "Еңбегі адал" с обеспечением академической честности при выполнении заданий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обучающиеся (воспитанники) демонстрируют глубокое уважение к государственным символам, языку и национальным традициям, с интересом погружаясь в родную культуру.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Оценивание (мониторинг)</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методов, инструментов оценивания (заданий)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инструменты оценивания способствуют достижению целей и ожидаемых результатов урока (занятия, мероприятия) всеми обучающимися (воспитанниками)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предоставляются своевременная обратная связь, рекомендации для развития навыков (с использованием инструментов оценивания при необходимости)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предоставляет возможности для самооценивания на всех этапах урока (занятия, мероприятия)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рефлексия соответствует целям и ожидаемым результатам урока, планируется развитие навыков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Рефлексия</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Рефлексия по уроку </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проводится оценивание урока (занятия, мероприятия) на основе достижения обучающимися целей (ожидаемых результатов)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Определяются направления и конкретные действия по развитию практики и на основе оценки качества урока (занятия, мероприятия)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(max 99)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w:t>
            </w:r>
          </w:p>
        </w:tc>
      </w:tr>
    </w:tbl>
    <w:bookmarkStart w:name="z442" w:id="419"/>
    <w:p>
      <w:pPr>
        <w:spacing w:after="0"/>
        <w:ind w:left="0"/>
        <w:jc w:val="both"/>
      </w:pPr>
      <w:r>
        <w:rPr>
          <w:rFonts w:ascii="Times New Roman"/>
          <w:b w:val="false"/>
          <w:i w:val="false"/>
          <w:color w:val="000000"/>
          <w:sz w:val="28"/>
        </w:rPr>
        <w:t>
      "Ознакомлен"</w:t>
      </w:r>
    </w:p>
    <w:bookmarkEnd w:id="419"/>
    <w:bookmarkStart w:name="z443" w:id="420"/>
    <w:p>
      <w:pPr>
        <w:spacing w:after="0"/>
        <w:ind w:left="0"/>
        <w:jc w:val="both"/>
      </w:pPr>
      <w:r>
        <w:rPr>
          <w:rFonts w:ascii="Times New Roman"/>
          <w:b w:val="false"/>
          <w:i w:val="false"/>
          <w:color w:val="000000"/>
          <w:sz w:val="28"/>
        </w:rPr>
        <w:t>
      ________________ ________________________________________</w:t>
      </w:r>
    </w:p>
    <w:bookmarkEnd w:id="420"/>
    <w:bookmarkStart w:name="z444" w:id="421"/>
    <w:p>
      <w:pPr>
        <w:spacing w:after="0"/>
        <w:ind w:left="0"/>
        <w:jc w:val="both"/>
      </w:pPr>
      <w:r>
        <w:rPr>
          <w:rFonts w:ascii="Times New Roman"/>
          <w:b w:val="false"/>
          <w:i w:val="false"/>
          <w:color w:val="000000"/>
          <w:sz w:val="28"/>
        </w:rPr>
        <w:t>
      Подпись наблюдателя фамилия, имя, отчество (при наличии)</w:t>
      </w:r>
    </w:p>
    <w:bookmarkEnd w:id="421"/>
    <w:bookmarkStart w:name="z445" w:id="422"/>
    <w:p>
      <w:pPr>
        <w:spacing w:after="0"/>
        <w:ind w:left="0"/>
        <w:jc w:val="both"/>
      </w:pPr>
      <w:r>
        <w:rPr>
          <w:rFonts w:ascii="Times New Roman"/>
          <w:b w:val="false"/>
          <w:i w:val="false"/>
          <w:color w:val="000000"/>
          <w:sz w:val="28"/>
        </w:rPr>
        <w:t>
      ________________ ________________________________________</w:t>
      </w:r>
    </w:p>
    <w:bookmarkEnd w:id="422"/>
    <w:bookmarkStart w:name="z446" w:id="423"/>
    <w:p>
      <w:pPr>
        <w:spacing w:after="0"/>
        <w:ind w:left="0"/>
        <w:jc w:val="both"/>
      </w:pPr>
      <w:r>
        <w:rPr>
          <w:rFonts w:ascii="Times New Roman"/>
          <w:b w:val="false"/>
          <w:i w:val="false"/>
          <w:color w:val="000000"/>
          <w:sz w:val="28"/>
        </w:rPr>
        <w:t>
      Подпись педагога фамилия, имя, отчество (при наличии)</w:t>
      </w:r>
    </w:p>
    <w:bookmarkEnd w:id="423"/>
    <w:bookmarkStart w:name="z447" w:id="424"/>
    <w:p>
      <w:pPr>
        <w:spacing w:after="0"/>
        <w:ind w:left="0"/>
        <w:jc w:val="left"/>
      </w:pPr>
      <w:r>
        <w:rPr>
          <w:rFonts w:ascii="Times New Roman"/>
          <w:b/>
          <w:i w:val="false"/>
          <w:color w:val="000000"/>
        </w:rPr>
        <w:t xml:space="preserve"> Лист наблюдения урока (занятия, мероприятия) педагога организации технического и профессионального, послесреднего образования</w:t>
      </w:r>
    </w:p>
    <w:bookmarkEnd w:id="4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педагога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наблюдателя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квалификационная категория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Предмет/дисциплина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образования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наблюдения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(группа, индивидуальное занятие)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обучающие цели в соответствии с типовой учебной программой цикла или модуля общеобразовательных дисциплин для организаций технического и профессионального, послесреднего образования</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 цели предмета/дисциплины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оценивания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Уровни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урока (занятия, мероприятия)</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целям обучения (ожидаемым результатам)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конкретны и достижимы всеми обучающимися (воспитанниками)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урок/занятие проводится в назначенное время, регламент соблюдается. Участники имеют возможность активно участвовать (высказываться, задавать вопросы).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обучения (воспитания) и ресурсы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цели и ожидаемым результатам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возрастным (индивидуальным) особенностям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образовательным потребностям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инструменты оценивания (задания)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цели и ожидаемым результатам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возрастным (индивидуальным) особенностям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планируется вовлечение обучающихся в процесс само- и (или) взаимооценивания (совместный процесс оценивания с педагогом для обучающихся, не требующих выполнения ГОСО) на всех этапах урока (занятия, мероприятия)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Преподавание (организация, проведение)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материала урока (занятия, мероприятия) с учетом развития функциональной грамотности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отражается последовательное и взаимосвязанное владение терминами и понятиями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применяются задания, направленные на развитие навыков поиска, извлечения и интерпретации информации из различных источников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обучающиеся (воспитанники) вовлекаются к определению способов практического применения материала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цифровых образовательных ресурсов и дополнительных источников</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используются ЦОР (при наличии) с учетом индивидуальных потребностей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методов обучения (воспитания), заданий, ресурсов, способов дифференциации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обучения способствуют взаимодействию обучающихся (воспитанников) (или "педагог-обучающийся (воспитанник)")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учитываются образовательные потребности и индивидуальные особенности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дифференциация заданий и ресурсов соответствует образовательным потребностям (в том числе предоставляются дополнительные инструкции для обучающихся (воспитанников) с низкими результатами обучения)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использует приемы активизации познавательного интереса обучающихся к теме на всех этапах урока (занятия, мероприятия) (смена видов деятельности, эмоциональность, зрительный контакт, обращение по имени)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Структура урока (занятия, мероприятия), рациональное использование времени</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соблюдается структура урока (занятия, мероприятия), при этом педагог гибко реагирует на необходимость изменений в соответствии с потребностями обучающихся (воспитанников)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рационально распределяется время (выдерживается тайм-менеджмент)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обеспечивается вовлеченность всех обучающихся (воспитанников) в урок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соблюдается баланс грамотной речи (альтернативной коммуникации) педагога и обучающихся (воспитанников)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взаимодействия обучающихся (воспитанников)</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соблюдается баланс (рациональность) в применении разных форм взаимодействия (распределяются роли при групповой работе) с учетом индивидуальных особенностей и потребностей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обучающиеся (воспитанники) активно участвуют в обсуждениях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ценностей единой воспитательной программы "Адал азамат"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содержании урока отражены отдельные элементы ценностей единой воспитательной программы "Адал азамат"</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обучающиеся (воспитанники) связывают учебу с будущей профессией. обучающимися (воспитанники) проявляют критическое мышление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обучающиеся (воспитанники) проявляют осознанную самодисциплину и экологическую ответственность, поддерживая уважительную среду без конфликтов. В командной работе они эффективно сотрудничают, применяя навыки медиации для конструктивного решения споров и разделяя солидарную ответственность за результат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соблюдается принцип "Еңбегі адал" с обеспечением академической честности при выполнении заданий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обучающиеся (воспитанники) проявляют гражданскую зрелость, уважая законы, государственные символы и активно применяя государственный язык. Открыто обсуждаются значимые темы, воспринимая преподавателя как авторитетного наставника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Оценивание (мониторинг)</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методов, инструментов оценивания (заданий)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вовлекаются обучающиеся (воспитанники) в постановку целей и определение ожидаемых результатов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оценивается прогресс обучающихся (воспитанников) на всех этапах урока (занятия, мероприятия)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методы, инструменты оценивания (задания) способствуют достижению целей и ожидаемых результатов урока (занятия, мероприятия) всеми обучающимися (воспитанниками)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предоставляется своевременная обратная связь, предоставляются рекомендации для развития навыков (с использованием инструментов оценивания при необходимости)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предоставляет возможности для само- и (или) взаимооценивания (совместный процесс оценивания с педагогом для обучающихся, не требующих выполнения ГОСО) на всех этапах урока (занятия, мероприятия)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Рефлексия</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Рефлексия по уроку (занятию, мероприятию)</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проводится оценивание урока (занятия, мероприятия) на основе достижения обучающимися (воспитанниками) целей (ожидаемых результатов)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развивается применение полученных знаний на практике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(max 111)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w:t>
            </w:r>
          </w:p>
        </w:tc>
      </w:tr>
    </w:tbl>
    <w:bookmarkStart w:name="z448" w:id="425"/>
    <w:p>
      <w:pPr>
        <w:spacing w:after="0"/>
        <w:ind w:left="0"/>
        <w:jc w:val="both"/>
      </w:pPr>
      <w:r>
        <w:rPr>
          <w:rFonts w:ascii="Times New Roman"/>
          <w:b w:val="false"/>
          <w:i w:val="false"/>
          <w:color w:val="000000"/>
          <w:sz w:val="28"/>
        </w:rPr>
        <w:t>
      "Ознакомлен"</w:t>
      </w:r>
    </w:p>
    <w:bookmarkEnd w:id="425"/>
    <w:bookmarkStart w:name="z449" w:id="426"/>
    <w:p>
      <w:pPr>
        <w:spacing w:after="0"/>
        <w:ind w:left="0"/>
        <w:jc w:val="both"/>
      </w:pPr>
      <w:r>
        <w:rPr>
          <w:rFonts w:ascii="Times New Roman"/>
          <w:b w:val="false"/>
          <w:i w:val="false"/>
          <w:color w:val="000000"/>
          <w:sz w:val="28"/>
        </w:rPr>
        <w:t>
      ________________ ________________________________________</w:t>
      </w:r>
    </w:p>
    <w:bookmarkEnd w:id="426"/>
    <w:bookmarkStart w:name="z450" w:id="427"/>
    <w:p>
      <w:pPr>
        <w:spacing w:after="0"/>
        <w:ind w:left="0"/>
        <w:jc w:val="both"/>
      </w:pPr>
      <w:r>
        <w:rPr>
          <w:rFonts w:ascii="Times New Roman"/>
          <w:b w:val="false"/>
          <w:i w:val="false"/>
          <w:color w:val="000000"/>
          <w:sz w:val="28"/>
        </w:rPr>
        <w:t>
      Подпись наблюдателя фамилия, имя, отчество (при наличии)</w:t>
      </w:r>
    </w:p>
    <w:bookmarkEnd w:id="427"/>
    <w:bookmarkStart w:name="z451" w:id="428"/>
    <w:p>
      <w:pPr>
        <w:spacing w:after="0"/>
        <w:ind w:left="0"/>
        <w:jc w:val="both"/>
      </w:pPr>
      <w:r>
        <w:rPr>
          <w:rFonts w:ascii="Times New Roman"/>
          <w:b w:val="false"/>
          <w:i w:val="false"/>
          <w:color w:val="000000"/>
          <w:sz w:val="28"/>
        </w:rPr>
        <w:t>
      ________________ ________________________________________</w:t>
      </w:r>
    </w:p>
    <w:bookmarkEnd w:id="428"/>
    <w:bookmarkStart w:name="z452" w:id="429"/>
    <w:p>
      <w:pPr>
        <w:spacing w:after="0"/>
        <w:ind w:left="0"/>
        <w:jc w:val="both"/>
      </w:pPr>
      <w:r>
        <w:rPr>
          <w:rFonts w:ascii="Times New Roman"/>
          <w:b w:val="false"/>
          <w:i w:val="false"/>
          <w:color w:val="000000"/>
          <w:sz w:val="28"/>
        </w:rPr>
        <w:t>
      Подпись педагога фамилия, имя, отчество (при наличии)</w:t>
      </w:r>
    </w:p>
    <w:bookmarkEnd w:id="429"/>
    <w:bookmarkStart w:name="z453" w:id="430"/>
    <w:p>
      <w:pPr>
        <w:spacing w:after="0"/>
        <w:ind w:left="0"/>
        <w:jc w:val="left"/>
      </w:pPr>
      <w:r>
        <w:rPr>
          <w:rFonts w:ascii="Times New Roman"/>
          <w:b/>
          <w:i w:val="false"/>
          <w:color w:val="000000"/>
        </w:rPr>
        <w:t xml:space="preserve"> Лист наблюдения урока (занятия) мастера производственного обучения организации технического и профессионального, послесреднего образования</w:t>
      </w:r>
    </w:p>
    <w:bookmarkEnd w:id="4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наличии) педагога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наличии) наблюдателя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квалификационная категория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дисциплина/занятие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образования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наблюдения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 цели урока (занятия)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оценивания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задачи и результаты обучения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и задачи занятия соответствуют образовательной программе, модулю, профессиональным компетенциям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строго соблюдается техника безопасности и обеспечивается полная ответственность за ее соблюдение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конкретны, измеримы, ориентированы на формирование практических навыков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обучения выражены через действия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урок/занятие проводится в назначенное время, регламент соблюдается. Участники имеют возможность активно участвовать (высказываться, задавать вопросы)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учебного занятия</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содержание занятия соотносится с реальными производственными операциями, трудовыми функциями, профстандартом (при наличии);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материал актуальный, связан с профессией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технологии, ресурсы обучения</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используются применимые на практике кейсы, производственные задания, стандарты работодателей, worldskills/демонстрационного экзамена (при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целесообразное применение цифровых ресурсов (тренажеры, симуляторы и другое)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учебно-практической деятельности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проводится вводный инструктаж, контролируются опасные зоны, оперативно устраняются нарушения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мастером демонстрируется технологическая последовательность выполнения операции согласно техники безопасности, с пояснением ключевых приемов и ошибок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обеспечивается индивидуальное сопровождение, инструктаж по ходу работы, коррекция действий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применяется дифференциация заданий, по уровню подготовки, темпу, сложности операций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учитываются индивидуальные особенности, образовательные потребности обучающихся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обучающиеся выполняют задания согласно технологической карте, требованиям техники безопасности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ценностей единой воспитательной программы "Адал азамат"</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содержании урока (занятия) отражены отдельные элементы ценностей единой воспитательной программы "Адал азамат"</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формируется культура безопасного труда, бережливого производства и ответственности за рабочее место;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соблюдается принцип "Еңбегі адал" с обеспечением академической честности при выполнении заданий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формирует ценности человека труда демонстрируя стандарты честного труда. Обучающиеся (воспитанники) применяют принципы "Таза Қазақстан", "Үнемді тұтыну", производственной экологии, бережно расходуя ресурсы, правильно утилизируя отходы и поддерживая порядок на рабочих местах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обучающиеся (воспитанники) уверенно применяют современные технологии и подходы.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обучающиеся (воспитанники) осознают свою роль в развитии экономики страны и свободно используют государственный язык в профессиональной коммуникации и деловой среде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рефлексия соответствует целям и ожидаемым результатам урока (занятия, мероприятия), планируется развитие навыков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Оценивание и обратная связь</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четко определены, озвучены заранее, понятны обучающимся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обучающиеся оценивают себя и/или друг друга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проводится итоговый разбор выполненных работ, типичных ошибок и способов их устранения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обратная связь конкретна и направлена на улучшение результата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рефлексия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организована рефлексия обучающихся.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самоанализ педагогом проведенного занятия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соотносит результаты занятия с поставленными целями и задачами, делает обоснованный вывод.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всего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(max 78)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w:t>
            </w:r>
          </w:p>
        </w:tc>
      </w:tr>
    </w:tbl>
    <w:bookmarkStart w:name="z454" w:id="431"/>
    <w:p>
      <w:pPr>
        <w:spacing w:after="0"/>
        <w:ind w:left="0"/>
        <w:jc w:val="both"/>
      </w:pPr>
      <w:r>
        <w:rPr>
          <w:rFonts w:ascii="Times New Roman"/>
          <w:b w:val="false"/>
          <w:i w:val="false"/>
          <w:color w:val="000000"/>
          <w:sz w:val="28"/>
        </w:rPr>
        <w:t>
      "Ознакомлен"</w:t>
      </w:r>
    </w:p>
    <w:bookmarkEnd w:id="431"/>
    <w:bookmarkStart w:name="z455" w:id="432"/>
    <w:p>
      <w:pPr>
        <w:spacing w:after="0"/>
        <w:ind w:left="0"/>
        <w:jc w:val="both"/>
      </w:pPr>
      <w:r>
        <w:rPr>
          <w:rFonts w:ascii="Times New Roman"/>
          <w:b w:val="false"/>
          <w:i w:val="false"/>
          <w:color w:val="000000"/>
          <w:sz w:val="28"/>
        </w:rPr>
        <w:t>
      ________________ ________________________________________</w:t>
      </w:r>
    </w:p>
    <w:bookmarkEnd w:id="432"/>
    <w:bookmarkStart w:name="z456" w:id="433"/>
    <w:p>
      <w:pPr>
        <w:spacing w:after="0"/>
        <w:ind w:left="0"/>
        <w:jc w:val="both"/>
      </w:pPr>
      <w:r>
        <w:rPr>
          <w:rFonts w:ascii="Times New Roman"/>
          <w:b w:val="false"/>
          <w:i w:val="false"/>
          <w:color w:val="000000"/>
          <w:sz w:val="28"/>
        </w:rPr>
        <w:t>
      подпись наблюдателя фамилия, имя, отчество (при наличии)</w:t>
      </w:r>
    </w:p>
    <w:bookmarkEnd w:id="433"/>
    <w:bookmarkStart w:name="z457" w:id="434"/>
    <w:p>
      <w:pPr>
        <w:spacing w:after="0"/>
        <w:ind w:left="0"/>
        <w:jc w:val="both"/>
      </w:pPr>
      <w:r>
        <w:rPr>
          <w:rFonts w:ascii="Times New Roman"/>
          <w:b w:val="false"/>
          <w:i w:val="false"/>
          <w:color w:val="000000"/>
          <w:sz w:val="28"/>
        </w:rPr>
        <w:t>
      ________________ ________________________________________</w:t>
      </w:r>
    </w:p>
    <w:bookmarkEnd w:id="434"/>
    <w:bookmarkStart w:name="z458" w:id="435"/>
    <w:p>
      <w:pPr>
        <w:spacing w:after="0"/>
        <w:ind w:left="0"/>
        <w:jc w:val="both"/>
      </w:pPr>
      <w:r>
        <w:rPr>
          <w:rFonts w:ascii="Times New Roman"/>
          <w:b w:val="false"/>
          <w:i w:val="false"/>
          <w:color w:val="000000"/>
          <w:sz w:val="28"/>
        </w:rPr>
        <w:t>
      подпись педагога фамилия, имя, отчество (при наличии)</w:t>
      </w:r>
    </w:p>
    <w:bookmarkEnd w:id="435"/>
    <w:bookmarkStart w:name="z459" w:id="436"/>
    <w:p>
      <w:pPr>
        <w:spacing w:after="0"/>
        <w:ind w:left="0"/>
        <w:jc w:val="left"/>
      </w:pPr>
      <w:r>
        <w:rPr>
          <w:rFonts w:ascii="Times New Roman"/>
          <w:b/>
          <w:i w:val="false"/>
          <w:color w:val="000000"/>
        </w:rPr>
        <w:t xml:space="preserve"> Лист наблюдения деятельности концертмейстера на учебном занятии</w:t>
      </w:r>
    </w:p>
    <w:bookmarkEnd w:id="4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наличии) педагога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наличии) наблюдателя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квалификационная категория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образования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наблюдения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(группа, индивидуальное занятие)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обучающие цели в соответствии с рабочей учебной программой модуля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 цели урока (занятия)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оценивания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учебным целям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концертмейстера направлена на цель занятия.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взаимодействие с преподавателем в достижении целей урока.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результативности обучения средствами музыкального сопровождения.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урок/занятие проводится в назначенное время, регламент соблюдается. Участники имеют возможность активно участвовать (высказываться, задавать вопросы).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готовность</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уверенное владение нотным текстом.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понимание формы и драматургии исполняемых произведений.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 специфики (вокал / инструмент / хореография).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Исполнительское мастерство</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ритмическая точность.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динамический баланс.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и профессионализм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рационально использует время.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системно дает профессиональные рекомендации;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точно выявляет и корректирует ошибки.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способствует более быстрому и качественному освоению материала.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ценностей единой воспитательной программы "Адал азамат"</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содержании урока отражены отдельные элементы ценностей единой воспитательной программы "Адал азамат" </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cпособствует формированию эстетического вкуса обучающихся через качественное музыкальное сопровождение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поддерживает уважительное отношение к национальной и мировой музыкальной культуре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участвует в раскрытии художественного содержания произведений, отражающих культурные ценности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формирует исполнительскую культуру, дисциплину и ответственность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Оценивание и обратная связь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Критерии четко определены, озвучены заранее, понятны обучающимся.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обучающиеся оценивают себя и/или друг друга.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проводится итоговый разбор выполненных работ, типичных ошибок и способов их устранения.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обратная связь конкретна и направлена на улучшение результата.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Рефлексия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Организована рефлексия обучающихся.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Самоанализ педагогом проведенного занятия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соотносит результаты занятия с поставленными целями и задачами, делает обоснованный вывод.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(max 66)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w:t>
            </w:r>
          </w:p>
        </w:tc>
      </w:tr>
    </w:tbl>
    <w:bookmarkStart w:name="z460" w:id="437"/>
    <w:p>
      <w:pPr>
        <w:spacing w:after="0"/>
        <w:ind w:left="0"/>
        <w:jc w:val="both"/>
      </w:pPr>
      <w:r>
        <w:rPr>
          <w:rFonts w:ascii="Times New Roman"/>
          <w:b w:val="false"/>
          <w:i w:val="false"/>
          <w:color w:val="000000"/>
          <w:sz w:val="28"/>
        </w:rPr>
        <w:t>
      "Ознакомлен"</w:t>
      </w:r>
    </w:p>
    <w:bookmarkEnd w:id="437"/>
    <w:bookmarkStart w:name="z461" w:id="438"/>
    <w:p>
      <w:pPr>
        <w:spacing w:after="0"/>
        <w:ind w:left="0"/>
        <w:jc w:val="both"/>
      </w:pPr>
      <w:r>
        <w:rPr>
          <w:rFonts w:ascii="Times New Roman"/>
          <w:b w:val="false"/>
          <w:i w:val="false"/>
          <w:color w:val="000000"/>
          <w:sz w:val="28"/>
        </w:rPr>
        <w:t>
      ________________ ________________________________________</w:t>
      </w:r>
    </w:p>
    <w:bookmarkEnd w:id="438"/>
    <w:bookmarkStart w:name="z462" w:id="439"/>
    <w:p>
      <w:pPr>
        <w:spacing w:after="0"/>
        <w:ind w:left="0"/>
        <w:jc w:val="both"/>
      </w:pPr>
      <w:r>
        <w:rPr>
          <w:rFonts w:ascii="Times New Roman"/>
          <w:b w:val="false"/>
          <w:i w:val="false"/>
          <w:color w:val="000000"/>
          <w:sz w:val="28"/>
        </w:rPr>
        <w:t>
      Подпись наблюдателя фамилия, имя, отчество (при наличии)</w:t>
      </w:r>
    </w:p>
    <w:bookmarkEnd w:id="439"/>
    <w:bookmarkStart w:name="z463" w:id="440"/>
    <w:p>
      <w:pPr>
        <w:spacing w:after="0"/>
        <w:ind w:left="0"/>
        <w:jc w:val="both"/>
      </w:pPr>
      <w:r>
        <w:rPr>
          <w:rFonts w:ascii="Times New Roman"/>
          <w:b w:val="false"/>
          <w:i w:val="false"/>
          <w:color w:val="000000"/>
          <w:sz w:val="28"/>
        </w:rPr>
        <w:t>
      ________________ ________________________________________</w:t>
      </w:r>
    </w:p>
    <w:bookmarkEnd w:id="440"/>
    <w:bookmarkStart w:name="z464" w:id="441"/>
    <w:p>
      <w:pPr>
        <w:spacing w:after="0"/>
        <w:ind w:left="0"/>
        <w:jc w:val="both"/>
      </w:pPr>
      <w:r>
        <w:rPr>
          <w:rFonts w:ascii="Times New Roman"/>
          <w:b w:val="false"/>
          <w:i w:val="false"/>
          <w:color w:val="000000"/>
          <w:sz w:val="28"/>
        </w:rPr>
        <w:t>
      Подпись педагога фамилия, имя, отчество (при наличии)</w:t>
      </w:r>
    </w:p>
    <w:bookmarkEnd w:id="441"/>
    <w:bookmarkStart w:name="z465" w:id="442"/>
    <w:p>
      <w:pPr>
        <w:spacing w:after="0"/>
        <w:ind w:left="0"/>
        <w:jc w:val="left"/>
      </w:pPr>
      <w:r>
        <w:rPr>
          <w:rFonts w:ascii="Times New Roman"/>
          <w:b/>
          <w:i w:val="false"/>
          <w:color w:val="000000"/>
        </w:rPr>
        <w:t xml:space="preserve"> Лист наблюдения занятия (мероприятия) педагога дополнительного образования </w:t>
      </w:r>
    </w:p>
    <w:bookmarkEnd w:id="4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педагога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наблюдателя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квалификационная категория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(организованная деятельность)</w:t>
            </w: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образования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наблюдения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(группа, индивидуальное занятие)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обучающие цели в соответствии с типовой учебной программой детских музыкальных школ, детских художественных школ и детских школ искусств, образовательной программой дополнительного образования для детей</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 цели занятия (организованной деятельности мероприятия)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оценивания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уровни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занятия (мероприятия)</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ожидаемым результатам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конкретны и достижимы всеми обучающимися (воспитанниками)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обучения (воспитания) и ресурсы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цели и ожидаемым результатам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возрастным (индивидуальным) особенностям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инструменты оценивания (задания)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цели и ожидаемым результатам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возрастным (индивидуальным) особенностям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планируется вовлечение обучающихся в процесс само- и (или) взаимооценивания на всех этапах урока (занятия, мероприятия)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Преподавание (организация, проведение)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материала урока (занятия, мероприятия) с учетом развития функциональной грамотности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отражается последовательное и взаимосвязанное владение терминами и понятиями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применяются задания, направленные на развитие навыков поиска, извлечения и интерпретации информации из различных источников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обучающиеся (воспитанники) вовлекаются к определению способов практического применения материала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цифровых образовательных ресурсов и дополнительных источников</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используются ЦОР, средства информационно-коммуникационных технологий (для специализированных предметов ДМШ, ДХИ, ДШИ) с учетом индивидуальных потребностей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предоставляются ссылки и комментарии к источникам по изучаемой теме (включая ссылки на дополнительные источники) (где это применимо, исходя из специфики преподаваемого предмета и темы занятия) с учетом развития способностей обучающихся (воспитанников)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методов обучения (воспитания), заданий, ресурсов, способов дифференциации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обучения способствуют взаимодействию обучающихся (воспитанников) (или "педагог-обучающийся (воспитанник)")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учитываются образовательные потребности и индивидуальные особенности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дифференциация заданий и ресурсов соответствует образовательным потребностям (в том числе предоставляются дополнительные инструкции для обучающихся (воспитанников) с низкими результатами обучения)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использует приемы активизации познавательного интереса обучающихся к теме на всех этапах урока (занятия, мероприятия) (смена видов деятельности, эмоциональность, зрительный контакт, обращение по имени)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Структура урока (занятия, мероприятия), рациональное использование времени</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соблюдается структура урока (занятия, организованной деятельности, мероприятия), при этом педагог гибко реагирует на необходимость изменений в соответствии с потребностями обучающихся (воспитанников)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рационально распределяется время (выдерживается тайм-менеджмент)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соблюдается баланс речи (альтернативной коммуникации) педагога и обучающихся (воспитанников)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взаимодействия обучающихся (воспитанников)</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соблюдается баланс (рациональность) в применении разных форм взаимодействия (распределяются роли при групповой работе) с учетом индивидуальных особенностей и потребностей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обучающиеся (воспитанники) активно участвуют в обсуждениях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Реализация ценностей единой воспитательной программы "Адал азамат"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содержании урока отражены отдельные элементы ценностей единой воспитательной программы "Адал азамат"</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обучающиеся (воспитанники) умеют взаимодействовать в команде, подчиняя личные амбиции общему результату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соблюдается принцип "Еңбегі адал" с обеспечением академической честности при выполнении заданий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обучающиеся (воспитанники) демонстрируют экологическую культуру и навыки бережливого потребления, самостоятельно поддерживая порядок на рабочих местах и аккуратно обращаясь с оборудованием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обучающиеся (воспитанники) демонстрируют самоотдачу и творческую инициативу. Проявляется осознанная культурная идентичность, приверженность к культурным ценностям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Оценивание (мониторинг)</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методов, инструментов оценивания (заданий)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вовлекаются обучающиеся (воспитанники) в постановку целей и определение ожидаемых результатов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оценивается прогресс обучающихся (воспитанников) на всех этапах урока (занятия, мероприятия)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методы, инструменты оценивания (задания) способствуют достижению целей и ожидаемых результатов урока (занятия, мероприятия) всеми обучающимися (воспитанниками)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предоставляется своевременная обратная связь, предоставляются рекомендации для развития навыков (с использованием инструментов оценивания при необходимости)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предоставляет возможности для само- и (или) взаимооценивания (совместный процесс оценивания с педагогом для обучающихся, не требующих выполнения ГОСО) на всех этапах урока (занятия, мероприятия)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рефлексия соответствует целям и ожидаемым результатам урока (занятия, мероприятия), планируется развитие навыков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Рефлексия</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Рефлексия по уроку (занятию, мероприятию)</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проводится оценивание урока (занятия, мероприятия) на основе достижения обучающимися (воспитанниками) целей (ожидаемых результатов)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качества урока (занятия, мероприятия)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(max 99)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w:t>
            </w:r>
          </w:p>
        </w:tc>
      </w:tr>
    </w:tbl>
    <w:bookmarkStart w:name="z466" w:id="443"/>
    <w:p>
      <w:pPr>
        <w:spacing w:after="0"/>
        <w:ind w:left="0"/>
        <w:jc w:val="both"/>
      </w:pPr>
      <w:r>
        <w:rPr>
          <w:rFonts w:ascii="Times New Roman"/>
          <w:b w:val="false"/>
          <w:i w:val="false"/>
          <w:color w:val="000000"/>
          <w:sz w:val="28"/>
        </w:rPr>
        <w:t>
      "Ознакомлен"</w:t>
      </w:r>
    </w:p>
    <w:bookmarkEnd w:id="443"/>
    <w:bookmarkStart w:name="z467" w:id="444"/>
    <w:p>
      <w:pPr>
        <w:spacing w:after="0"/>
        <w:ind w:left="0"/>
        <w:jc w:val="both"/>
      </w:pPr>
      <w:r>
        <w:rPr>
          <w:rFonts w:ascii="Times New Roman"/>
          <w:b w:val="false"/>
          <w:i w:val="false"/>
          <w:color w:val="000000"/>
          <w:sz w:val="28"/>
        </w:rPr>
        <w:t>
      ________________ ________________________________________</w:t>
      </w:r>
    </w:p>
    <w:bookmarkEnd w:id="444"/>
    <w:bookmarkStart w:name="z468" w:id="445"/>
    <w:p>
      <w:pPr>
        <w:spacing w:after="0"/>
        <w:ind w:left="0"/>
        <w:jc w:val="both"/>
      </w:pPr>
      <w:r>
        <w:rPr>
          <w:rFonts w:ascii="Times New Roman"/>
          <w:b w:val="false"/>
          <w:i w:val="false"/>
          <w:color w:val="000000"/>
          <w:sz w:val="28"/>
        </w:rPr>
        <w:t>
      Подпись наблюдателя фамилия, имя, отчество (при наличии)</w:t>
      </w:r>
    </w:p>
    <w:bookmarkEnd w:id="445"/>
    <w:bookmarkStart w:name="z469" w:id="446"/>
    <w:p>
      <w:pPr>
        <w:spacing w:after="0"/>
        <w:ind w:left="0"/>
        <w:jc w:val="both"/>
      </w:pPr>
      <w:r>
        <w:rPr>
          <w:rFonts w:ascii="Times New Roman"/>
          <w:b w:val="false"/>
          <w:i w:val="false"/>
          <w:color w:val="000000"/>
          <w:sz w:val="28"/>
        </w:rPr>
        <w:t>
      ________________ ________________________________________</w:t>
      </w:r>
    </w:p>
    <w:bookmarkEnd w:id="446"/>
    <w:bookmarkStart w:name="z470" w:id="447"/>
    <w:p>
      <w:pPr>
        <w:spacing w:after="0"/>
        <w:ind w:left="0"/>
        <w:jc w:val="both"/>
      </w:pPr>
      <w:r>
        <w:rPr>
          <w:rFonts w:ascii="Times New Roman"/>
          <w:b w:val="false"/>
          <w:i w:val="false"/>
          <w:color w:val="000000"/>
          <w:sz w:val="28"/>
        </w:rPr>
        <w:t>
      Подпись педагога фамилия, имя, отчество (при наличии)</w:t>
      </w:r>
    </w:p>
    <w:bookmarkEnd w:id="447"/>
    <w:bookmarkStart w:name="z471" w:id="448"/>
    <w:p>
      <w:pPr>
        <w:spacing w:after="0"/>
        <w:ind w:left="0"/>
        <w:jc w:val="left"/>
      </w:pPr>
      <w:r>
        <w:rPr>
          <w:rFonts w:ascii="Times New Roman"/>
          <w:b/>
          <w:i w:val="false"/>
          <w:color w:val="000000"/>
        </w:rPr>
        <w:t xml:space="preserve"> Лист наблюдения занятия (организованной деятельности, мероприятия) педагога кабинета психолого-педагогической коррекции, реабилитационный центра, аутизм центра, специальных педагогов и центров поддержки детей с особыми образовательными потребностями</w:t>
      </w:r>
    </w:p>
    <w:bookmarkEnd w:id="4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педагога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наблюдателя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квалификационная категория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занятие (организованная деятельность)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организации (индивидуальная, подгрупповая, групповая)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наблюдения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обучающийся (воспитанник, группа)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занятия (организованной деятельности, мероприятия) на основе типовых учебных программ занятий коррекционного компонента дошкольного, начального, основного, общего среднего образования для детей с особыми образовательными потребностями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(задачи) занятия (мероприятия)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оценивания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(задачи) занятия (организованной деятельности, мероприятия)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(задачи) соответствуют зоне ближайшего развития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конкретны, достижимы в рамках занятия (организованной деятельности, мероприятии)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и ресурсы обучения (воспитания)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целям (задачам)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возрастным (индивидуальным) особенностям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потребностям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методов и ресурсов планируется: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оценивания (задания)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целям (задачам)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возрастным (индивидуальным) особенностям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образовательным потребностям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занятия (организованной деятельности, мероприятия)</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занятия с учетом потребностей и возможностей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отражается последовательность в работе удовлетворению ООП ребенка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применяются задания, направленные на вовлечение в активный коррекционно-развивающий процесс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материалы предоставляются с учетом потребностей и индивидуальных особенностей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ресурсов и дополнительных источников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ресурсы разработаны (адаптированы) с учетом ООП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использует цифровые образовательные ресурсы с учетом индивидуальных потребностей (при отсутствии противопоказаний)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методов и способов индивидуализации обучения при подгрупповой, групповой форме организации занятия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и ресурсы способствуют процессу реализации целей и задач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учитываются потребности, интересы и индивидуальные особенности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ресурсы обеспечивают индивидуализацию обучения (коррекционного процесса) с учетом потребностей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используют приемы активизации познавательного интереса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Структура занятия, рациональное использование времени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соблюдается структура занятия (организованной деятельности, мероприятия)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гибко реагирует на необходимость изменений в соответствии с индивидуальными потребностями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рационально распределяется время, соблюдается режим допустимой нагрузки с учетом ООП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взаимодействия обучающихся (воспитанников) и педагога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соблюдается баланс (рациональность) в применении разных форм взаимодействия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учитываются потребности и индивидуальные особенности обучающихся (воспитанников)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ценностей единой воспитательной программы "Адал азамат"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ресурсы направлены на развитие ценностей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и приемы способствуют развитию ценностей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Оценивание</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методов, инструментов оценивания (заданий)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и инструменты оценивания соответствуют содержанию обучения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инструменты оценивания (задания) способствуют достижению целей занятия (организованной деятельности, мероприятия)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Рефлексия</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рефлексия педагога по результатам занятия (организованной деятельности, мероприятия)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проводится оценивание занятия (организованной деятельности, мероприятия) на основе достижения целей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(max 90)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w:t>
            </w:r>
          </w:p>
        </w:tc>
      </w:tr>
    </w:tbl>
    <w:bookmarkStart w:name="z472" w:id="449"/>
    <w:p>
      <w:pPr>
        <w:spacing w:after="0"/>
        <w:ind w:left="0"/>
        <w:jc w:val="both"/>
      </w:pPr>
      <w:r>
        <w:rPr>
          <w:rFonts w:ascii="Times New Roman"/>
          <w:b w:val="false"/>
          <w:i w:val="false"/>
          <w:color w:val="000000"/>
          <w:sz w:val="28"/>
        </w:rPr>
        <w:t>
      "Ознакомлен"</w:t>
      </w:r>
    </w:p>
    <w:bookmarkEnd w:id="449"/>
    <w:bookmarkStart w:name="z473" w:id="450"/>
    <w:p>
      <w:pPr>
        <w:spacing w:after="0"/>
        <w:ind w:left="0"/>
        <w:jc w:val="both"/>
      </w:pPr>
      <w:r>
        <w:rPr>
          <w:rFonts w:ascii="Times New Roman"/>
          <w:b w:val="false"/>
          <w:i w:val="false"/>
          <w:color w:val="000000"/>
          <w:sz w:val="28"/>
        </w:rPr>
        <w:t>
      ________________ ________________________________________</w:t>
      </w:r>
    </w:p>
    <w:bookmarkEnd w:id="450"/>
    <w:bookmarkStart w:name="z474" w:id="451"/>
    <w:p>
      <w:pPr>
        <w:spacing w:after="0"/>
        <w:ind w:left="0"/>
        <w:jc w:val="both"/>
      </w:pPr>
      <w:r>
        <w:rPr>
          <w:rFonts w:ascii="Times New Roman"/>
          <w:b w:val="false"/>
          <w:i w:val="false"/>
          <w:color w:val="000000"/>
          <w:sz w:val="28"/>
        </w:rPr>
        <w:t>
      Подпись наблюдателя фамилия, имя, отчество (при наличии)</w:t>
      </w:r>
    </w:p>
    <w:bookmarkEnd w:id="451"/>
    <w:bookmarkStart w:name="z475" w:id="452"/>
    <w:p>
      <w:pPr>
        <w:spacing w:after="0"/>
        <w:ind w:left="0"/>
        <w:jc w:val="both"/>
      </w:pPr>
      <w:r>
        <w:rPr>
          <w:rFonts w:ascii="Times New Roman"/>
          <w:b w:val="false"/>
          <w:i w:val="false"/>
          <w:color w:val="000000"/>
          <w:sz w:val="28"/>
        </w:rPr>
        <w:t>
      ________________ ________________________________________</w:t>
      </w:r>
    </w:p>
    <w:bookmarkEnd w:id="452"/>
    <w:bookmarkStart w:name="z476" w:id="453"/>
    <w:p>
      <w:pPr>
        <w:spacing w:after="0"/>
        <w:ind w:left="0"/>
        <w:jc w:val="both"/>
      </w:pPr>
      <w:r>
        <w:rPr>
          <w:rFonts w:ascii="Times New Roman"/>
          <w:b w:val="false"/>
          <w:i w:val="false"/>
          <w:color w:val="000000"/>
          <w:sz w:val="28"/>
        </w:rPr>
        <w:t>
      Подпись педагога фамилия, имя, отчество (при наличии)</w:t>
      </w:r>
    </w:p>
    <w:bookmarkEnd w:id="453"/>
    <w:bookmarkStart w:name="z477" w:id="454"/>
    <w:p>
      <w:pPr>
        <w:spacing w:after="0"/>
        <w:ind w:left="0"/>
        <w:jc w:val="left"/>
      </w:pPr>
      <w:r>
        <w:rPr>
          <w:rFonts w:ascii="Times New Roman"/>
          <w:b/>
          <w:i w:val="false"/>
          <w:color w:val="000000"/>
        </w:rPr>
        <w:t xml:space="preserve"> Лист наблюдения обследования и консультирования (для педагогов психолого-медико-педагогическая консультация)</w:t>
      </w:r>
    </w:p>
    <w:bookmarkEnd w:id="4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педагога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наблюдателя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квалификационная категория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наблюдения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обучающийся (воспитанник, группа)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обучающегося (воспитанника)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обследования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(задачи) психолого-педагогического обследования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(задачи) обследования (консультирования)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оценивания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к обследованию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места обследования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задач (ожидаемых результатов) обследования запросу родителей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методов и ресурсов планируется: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 специфики нарушений при выборе специальных методик (для детей с сенсорными и двигательными нарушениями)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обследования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владение содержанием программы обследования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методов обследования, заданий, ресурсов</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заданий возрастным особенностям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 индивидуальных особенностей и возможностей ребенка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Структура обследования, рациональное использование времени</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последовательное и взаимосвязанное владение алгоритмом обследования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рациональное распределение времени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взаимодействия при обследовании</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благоприятного эмоционально-психологического климата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установление контакта с ребенком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установление взаимодействия с родителями (законными представителями)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Оформление результатов обследования</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обобщение результатов обследования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основных задач обследования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обобщение результатов обследования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Оформление заключения и рекомендаций в карте развития ребенка</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полнота формирования заключения специалиста в карте развития ребенка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заключения и рекомендаций специалиста образовательным потребностям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ООП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оценки ООП рекомендациям специалиста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Консультирование семьи</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результатов обследования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корректное предоставление результатов обследования и рекомендаций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доступность изложений и разъяснений результатов обследования (медицинский ,психолого-педагогических заключений)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практических рекомендаций для родителей (при наличии)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(формы) консультирования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всех методов консультирования (беседа, наглядные и практические формы)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методов (форм) достижению целей (задач) консультирования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методов, разработанных на основе собственного инновационного педагогического опыта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икт (ссылки на источники)</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разработанных педагогом ЦОР (при наличии) с учетом индивидуальных потребностей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ссылок и комментариев к источникам с учетом индивидуальных потребностей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Структура консультирования, рациональное использование времени</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последовательное и взаимосвязанное владение алгоритмом консультирования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рациональное распределение времени при консультировании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Обратная связь</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основных задач консультирования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обратной связи от родителей (законных представителей) целям (задачам) консультирования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родителями (законными представителями) рекомендаций специалиста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Рефлексия</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Самоанализ диагностической работы на основе достижения целей (задач)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 направлений по развитию практики на основе оценки диагностической работы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(max 102)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w:t>
            </w:r>
          </w:p>
        </w:tc>
      </w:tr>
    </w:tbl>
    <w:bookmarkStart w:name="z478" w:id="455"/>
    <w:p>
      <w:pPr>
        <w:spacing w:after="0"/>
        <w:ind w:left="0"/>
        <w:jc w:val="both"/>
      </w:pPr>
      <w:r>
        <w:rPr>
          <w:rFonts w:ascii="Times New Roman"/>
          <w:b w:val="false"/>
          <w:i w:val="false"/>
          <w:color w:val="000000"/>
          <w:sz w:val="28"/>
        </w:rPr>
        <w:t>
      "Ознакомлен"</w:t>
      </w:r>
    </w:p>
    <w:bookmarkEnd w:id="455"/>
    <w:bookmarkStart w:name="z479" w:id="456"/>
    <w:p>
      <w:pPr>
        <w:spacing w:after="0"/>
        <w:ind w:left="0"/>
        <w:jc w:val="both"/>
      </w:pPr>
      <w:r>
        <w:rPr>
          <w:rFonts w:ascii="Times New Roman"/>
          <w:b w:val="false"/>
          <w:i w:val="false"/>
          <w:color w:val="000000"/>
          <w:sz w:val="28"/>
        </w:rPr>
        <w:t>
      ________________ ________________________________________</w:t>
      </w:r>
    </w:p>
    <w:bookmarkEnd w:id="456"/>
    <w:bookmarkStart w:name="z480" w:id="457"/>
    <w:p>
      <w:pPr>
        <w:spacing w:after="0"/>
        <w:ind w:left="0"/>
        <w:jc w:val="both"/>
      </w:pPr>
      <w:r>
        <w:rPr>
          <w:rFonts w:ascii="Times New Roman"/>
          <w:b w:val="false"/>
          <w:i w:val="false"/>
          <w:color w:val="000000"/>
          <w:sz w:val="28"/>
        </w:rPr>
        <w:t>
      Подпись наблюдателя фамилия, имя, отчество (при наличии)</w:t>
      </w:r>
    </w:p>
    <w:bookmarkEnd w:id="457"/>
    <w:bookmarkStart w:name="z481" w:id="458"/>
    <w:p>
      <w:pPr>
        <w:spacing w:after="0"/>
        <w:ind w:left="0"/>
        <w:jc w:val="both"/>
      </w:pPr>
      <w:r>
        <w:rPr>
          <w:rFonts w:ascii="Times New Roman"/>
          <w:b w:val="false"/>
          <w:i w:val="false"/>
          <w:color w:val="000000"/>
          <w:sz w:val="28"/>
        </w:rPr>
        <w:t>
      ________________ ________________________________________</w:t>
      </w:r>
    </w:p>
    <w:bookmarkEnd w:id="458"/>
    <w:bookmarkStart w:name="z482" w:id="459"/>
    <w:p>
      <w:pPr>
        <w:spacing w:after="0"/>
        <w:ind w:left="0"/>
        <w:jc w:val="both"/>
      </w:pPr>
      <w:r>
        <w:rPr>
          <w:rFonts w:ascii="Times New Roman"/>
          <w:b w:val="false"/>
          <w:i w:val="false"/>
          <w:color w:val="000000"/>
          <w:sz w:val="28"/>
        </w:rPr>
        <w:t>
      Подпись педагога фамилия, имя, отчество (при наличии)</w:t>
      </w:r>
    </w:p>
    <w:bookmarkEnd w:id="459"/>
    <w:bookmarkStart w:name="z483" w:id="460"/>
    <w:p>
      <w:pPr>
        <w:spacing w:after="0"/>
        <w:ind w:left="0"/>
        <w:jc w:val="left"/>
      </w:pPr>
      <w:r>
        <w:rPr>
          <w:rFonts w:ascii="Times New Roman"/>
          <w:b/>
          <w:i w:val="false"/>
          <w:color w:val="000000"/>
        </w:rPr>
        <w:t xml:space="preserve"> Лист наблюдения сопровождения педагога-ассистента</w:t>
      </w:r>
    </w:p>
    <w:bookmarkEnd w:id="4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педагога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наблюдателя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квалификационная категория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 (организованная деятельность, сопровождение)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наблюдения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(группа, индивидуальное занятие)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обучающие цели в соответствии с типовой учебной программой, государственного общеобязательного стандарта начального, основного среднего и общего среднего образования/ типовой учебной программой, начального, основного, общего среднего образования для детей с особыми образовательными потребностями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оценивания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сопровождения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рекомендациям ПМПК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конкретны и достижимы обучающимся (воспитанником)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сопровождения и ресурсы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цели и ожидаемым результатам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возрастным (индивидуальным) особенностям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образовательным потребностям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Сопровождение (организация, проведение)</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дополнения (с учетом индивидуальных особенностей ребенка с ООП) к материалу урока (занятия, мероприятия) с учетом развития функциональной грамотности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отражается последовательное и взаимосвязанное владение терминами и понятиями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взаимодействия обучающегося (воспитанника) при сопровождении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установление контакта с обучающимся (воспитанником)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соблюдается баланс (рациональность) в применении разных форм взаимодействия (распределяются роли при групповой работе) с учетом индивидуальных особенностей и потребностей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обучающийся (воспитанник) активно участвует в обсуждениях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Формирование самостоятельности и академическая поддержка</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фокусирование внимания обучающегося (воспитанника) на инструкциях педагога,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Развитие самостоятельности обучающегося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проявление обучающимся (воспитанником) учебной активности и усердия, исключающее пассивное ожидание выполнения работы педагогом-ассистентом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Социальная инклюзия и взаимодействие</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вовлеченности обучающегося (воспитанника) в процессы коммуникации и взаимодействия с иными обучающимися (одноклассниками) в ходе учебной и внеурочной деятельности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обучающимся (воспитанником) общепринятых правил и регламентов класса при сопровождении педагога-ассистента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ценностей единой воспитательной программы "Адал азамат"</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превентивных мер по минимизации нежелательного поведения обучающегося (воспитанника), обеспечивающих сохранение порядка и непрерывность учебного процесса для других обучающихся (воспитанников)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результативное использование обучающимся (воспитанником) адаптивных инструментов саморегуляции (визуальные расписания, таймеры, сенсорные инструменты) для соблюдения дисциплины в рамках правового поля образовательной организации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строгое соблюдение педагогом-ассистентом профессиональной субординации, недопущение вмешательства в компетенцию основного педагога и содействие в поддержании его авторитета на учебном занятии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Рефлексия по сопровождению (занятию, мероприятию)</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определяются направления и конкретные действия по работе с обучающимся (воспитанником) с ООП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(max 102)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4" w:id="461"/>
    <w:p>
      <w:pPr>
        <w:spacing w:after="0"/>
        <w:ind w:left="0"/>
        <w:jc w:val="both"/>
      </w:pPr>
      <w:r>
        <w:rPr>
          <w:rFonts w:ascii="Times New Roman"/>
          <w:b w:val="false"/>
          <w:i w:val="false"/>
          <w:color w:val="000000"/>
          <w:sz w:val="28"/>
        </w:rPr>
        <w:t>
      "Ознакомлен"</w:t>
      </w:r>
    </w:p>
    <w:bookmarkEnd w:id="461"/>
    <w:bookmarkStart w:name="z485" w:id="462"/>
    <w:p>
      <w:pPr>
        <w:spacing w:after="0"/>
        <w:ind w:left="0"/>
        <w:jc w:val="both"/>
      </w:pPr>
      <w:r>
        <w:rPr>
          <w:rFonts w:ascii="Times New Roman"/>
          <w:b w:val="false"/>
          <w:i w:val="false"/>
          <w:color w:val="000000"/>
          <w:sz w:val="28"/>
        </w:rPr>
        <w:t>
      ________________ ________________________________________</w:t>
      </w:r>
    </w:p>
    <w:bookmarkEnd w:id="462"/>
    <w:bookmarkStart w:name="z486" w:id="463"/>
    <w:p>
      <w:pPr>
        <w:spacing w:after="0"/>
        <w:ind w:left="0"/>
        <w:jc w:val="both"/>
      </w:pPr>
      <w:r>
        <w:rPr>
          <w:rFonts w:ascii="Times New Roman"/>
          <w:b w:val="false"/>
          <w:i w:val="false"/>
          <w:color w:val="000000"/>
          <w:sz w:val="28"/>
        </w:rPr>
        <w:t>
      Подпись наблюдателя фамилия, имя, отчество (при наличии)</w:t>
      </w:r>
    </w:p>
    <w:bookmarkEnd w:id="463"/>
    <w:bookmarkStart w:name="z487" w:id="464"/>
    <w:p>
      <w:pPr>
        <w:spacing w:after="0"/>
        <w:ind w:left="0"/>
        <w:jc w:val="both"/>
      </w:pPr>
      <w:r>
        <w:rPr>
          <w:rFonts w:ascii="Times New Roman"/>
          <w:b w:val="false"/>
          <w:i w:val="false"/>
          <w:color w:val="000000"/>
          <w:sz w:val="28"/>
        </w:rPr>
        <w:t>
      ________________ ________________________________________</w:t>
      </w:r>
    </w:p>
    <w:bookmarkEnd w:id="464"/>
    <w:bookmarkStart w:name="z488" w:id="465"/>
    <w:p>
      <w:pPr>
        <w:spacing w:after="0"/>
        <w:ind w:left="0"/>
        <w:jc w:val="both"/>
      </w:pPr>
      <w:r>
        <w:rPr>
          <w:rFonts w:ascii="Times New Roman"/>
          <w:b w:val="false"/>
          <w:i w:val="false"/>
          <w:color w:val="000000"/>
          <w:sz w:val="28"/>
        </w:rPr>
        <w:t>
      Подпись педагога фамилия, имя, отчество (при наличии)</w:t>
      </w:r>
    </w:p>
    <w:bookmarkEnd w:id="465"/>
    <w:bookmarkStart w:name="z489" w:id="466"/>
    <w:p>
      <w:pPr>
        <w:spacing w:after="0"/>
        <w:ind w:left="0"/>
        <w:jc w:val="left"/>
      </w:pPr>
      <w:r>
        <w:rPr>
          <w:rFonts w:ascii="Times New Roman"/>
          <w:b/>
          <w:i w:val="false"/>
          <w:color w:val="000000"/>
        </w:rPr>
        <w:t xml:space="preserve"> Лист наблюдения занятия (организованной деятельности, мероприятия) педагога организации образования для детей-сирот и детей, оставшихся без попечения родителей</w:t>
      </w:r>
    </w:p>
    <w:bookmarkEnd w:id="4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педагога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наблюдателя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квалификационная категория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организованная деятельность (мероприятие)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образования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наблюдения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содержание организованной деятельности (мероприятия) на основе единой программы воспитания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 цели организованной деятельности (мероприятия)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оценивания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уровни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организованной деятельности (мероприятия)</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ожидаемым результатам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конкретны и достижимы всеми воспитанниками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воспитания и ресурсы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цели и ожидаемым результатам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возрастным (индивидуальным) особенностям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Оценивание методов, приемов взаимодействия педагога с воспитанниками</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обеспечивает поддержку индивидуальных и коллективных интересов, потребностей воспитанников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возрастным особенностям воспитанников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обеспечивает эмоциональный комфорт пребывания воспитанников в течение дня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организованной деятельности (мероприятия)</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материала открытой организованной деятельности (мероприятия)</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отражается последовательное и взаимосвязанное владение терминами и понятиями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используются задания, направленные на развитие навыков поиска, извлечения и интерпретации информации из различных источников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используются ресурсы, направленные на развитие навыков нахождения информации из различных источников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применяются методы и подходы к воспитанникам для усвоения материала и практического его применения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цифровых образовательных ресурсов и дополнительных источников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используются ЦОР (при наличии) с учетом индивидуальных потребностей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методов воспитания, ресурсов, способов дифференциации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методы обучения способствуют взаимодействию воспитанников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учитываются потребности, интересы и индивидуальные особенности воспитанников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дифференциация ресурсов соответствует потребностям и интересам воспитанников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использует приемы активизации познавательного интереса воспитанников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Распорядок дня, рациональное использование времени</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соблюдается распорядок дня, при этом педагог гибко реагирует на необходимость изменений в соответствии с потребностями воспитанников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рационально распределяется время при проведении режимных моментов согласно распорядка дня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соблюдается баланс действий педагога и воспитанников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взаимодействия воспитанников</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соблюдается баланс (рациональность) в применении разных форм взаимодействия (распределяются роли при взаимодействии)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учитываются индивидуальные потребности, интересы воспитанников при организации взаимодействия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ценностей единой воспитательной программы "Адал азамат"</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сформированность у воспитанников социально-бытовых и финансовых компетенций, выражающаяся в наличии устойчивых, соответствующих возрасту навыков самостоятельного самообслуживания и поддержания санитарно-гигиенического порядка, обеспечении сохранности имущества и соблюдении норм ресурсосбережения, а также в способности к рациональному планированию и распределению имеющихся ресурсов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сформированность у воспитанников психоэмоционального благополучия и базового доверия к педагогическому составу, выражающаяся в готовности к открытому обращению за поддержкой, способности к конструктивной саморегуляции в кризисных ситуациях, а также в устойчивом отсутствии проявлений подавленности, немотивированной агрессии, социальной изоляции и страха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сформированность у воспитанников культуры безопасного социального взаимодействия, выражающаяся в поддержании внутригрупповой солидарности и заботы о младших, соблюдении правил совместного проживания с уважением к личным границам, а также в навыках ненасильственного разрешения конфликтов посредством диалога и медиации при полном искоренении любых форм буллинга и иерархического давления.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Рефлексия</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Рефлексия по организованной деятельности (мероприятию)</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проводится оценивание организованной деятельности (мероприятия) на основе достижения воспитанниками целей (ожидаемых результатов)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(max 75)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w:t>
            </w:r>
          </w:p>
        </w:tc>
      </w:tr>
    </w:tbl>
    <w:bookmarkStart w:name="z490" w:id="467"/>
    <w:p>
      <w:pPr>
        <w:spacing w:after="0"/>
        <w:ind w:left="0"/>
        <w:jc w:val="both"/>
      </w:pPr>
      <w:r>
        <w:rPr>
          <w:rFonts w:ascii="Times New Roman"/>
          <w:b w:val="false"/>
          <w:i w:val="false"/>
          <w:color w:val="000000"/>
          <w:sz w:val="28"/>
        </w:rPr>
        <w:t>
      "Ознакомлен"</w:t>
      </w:r>
    </w:p>
    <w:bookmarkEnd w:id="467"/>
    <w:bookmarkStart w:name="z491" w:id="468"/>
    <w:p>
      <w:pPr>
        <w:spacing w:after="0"/>
        <w:ind w:left="0"/>
        <w:jc w:val="both"/>
      </w:pPr>
      <w:r>
        <w:rPr>
          <w:rFonts w:ascii="Times New Roman"/>
          <w:b w:val="false"/>
          <w:i w:val="false"/>
          <w:color w:val="000000"/>
          <w:sz w:val="28"/>
        </w:rPr>
        <w:t>
      ________________ ________________________________________</w:t>
      </w:r>
    </w:p>
    <w:bookmarkEnd w:id="468"/>
    <w:bookmarkStart w:name="z492" w:id="469"/>
    <w:p>
      <w:pPr>
        <w:spacing w:after="0"/>
        <w:ind w:left="0"/>
        <w:jc w:val="both"/>
      </w:pPr>
      <w:r>
        <w:rPr>
          <w:rFonts w:ascii="Times New Roman"/>
          <w:b w:val="false"/>
          <w:i w:val="false"/>
          <w:color w:val="000000"/>
          <w:sz w:val="28"/>
        </w:rPr>
        <w:t>
      Подпись наблюдателя фамилия, имя, отчество (при наличии)</w:t>
      </w:r>
    </w:p>
    <w:bookmarkEnd w:id="469"/>
    <w:bookmarkStart w:name="z493" w:id="470"/>
    <w:p>
      <w:pPr>
        <w:spacing w:after="0"/>
        <w:ind w:left="0"/>
        <w:jc w:val="both"/>
      </w:pPr>
      <w:r>
        <w:rPr>
          <w:rFonts w:ascii="Times New Roman"/>
          <w:b w:val="false"/>
          <w:i w:val="false"/>
          <w:color w:val="000000"/>
          <w:sz w:val="28"/>
        </w:rPr>
        <w:t>
      ________________ ________________________________________</w:t>
      </w:r>
    </w:p>
    <w:bookmarkEnd w:id="470"/>
    <w:bookmarkStart w:name="z494" w:id="471"/>
    <w:p>
      <w:pPr>
        <w:spacing w:after="0"/>
        <w:ind w:left="0"/>
        <w:jc w:val="both"/>
      </w:pPr>
      <w:r>
        <w:rPr>
          <w:rFonts w:ascii="Times New Roman"/>
          <w:b w:val="false"/>
          <w:i w:val="false"/>
          <w:color w:val="000000"/>
          <w:sz w:val="28"/>
        </w:rPr>
        <w:t>
      Подпись педагога фамилия, имя, отчество (при наличии)</w:t>
      </w:r>
    </w:p>
    <w:bookmarkEnd w:id="471"/>
    <w:bookmarkStart w:name="z495" w:id="472"/>
    <w:p>
      <w:pPr>
        <w:spacing w:after="0"/>
        <w:ind w:left="0"/>
        <w:jc w:val="left"/>
      </w:pPr>
      <w:r>
        <w:rPr>
          <w:rFonts w:ascii="Times New Roman"/>
          <w:b/>
          <w:i w:val="false"/>
          <w:color w:val="000000"/>
        </w:rPr>
        <w:t xml:space="preserve"> Лист наблюдения внеурочного воспитательного мероприятия педагога организации среднего (специального), технического и профессионального, послесреднего образования, организаций образования для детей-сирот и детей, оставшихся без попечения родителей</w:t>
      </w:r>
    </w:p>
    <w:bookmarkEnd w:id="472"/>
    <w:bookmarkStart w:name="z496" w:id="473"/>
    <w:p>
      <w:pPr>
        <w:spacing w:after="0"/>
        <w:ind w:left="0"/>
        <w:jc w:val="both"/>
      </w:pPr>
      <w:r>
        <w:rPr>
          <w:rFonts w:ascii="Times New Roman"/>
          <w:b w:val="false"/>
          <w:i w:val="false"/>
          <w:color w:val="000000"/>
          <w:sz w:val="28"/>
        </w:rPr>
        <w:t>
      Раздел 1</w:t>
      </w:r>
    </w:p>
    <w:bookmarkEnd w:id="4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 w:id="474"/>
          <w:p>
            <w:pPr>
              <w:spacing w:after="20"/>
              <w:ind w:left="20"/>
              <w:jc w:val="both"/>
            </w:pPr>
            <w:r>
              <w:rPr>
                <w:rFonts w:ascii="Times New Roman"/>
                <w:b w:val="false"/>
                <w:i w:val="false"/>
                <w:color w:val="000000"/>
                <w:sz w:val="20"/>
              </w:rPr>
              <w:t>
да</w:t>
            </w:r>
          </w:p>
          <w:bookmarkEnd w:id="474"/>
          <w:p>
            <w:pPr>
              <w:spacing w:after="20"/>
              <w:ind w:left="20"/>
              <w:jc w:val="both"/>
            </w:pPr>
            <w:r>
              <w:rPr>
                <w:rFonts w:ascii="Times New Roman"/>
                <w:b w:val="false"/>
                <w:i w:val="false"/>
                <w:color w:val="000000"/>
                <w:sz w:val="20"/>
              </w:rPr>
              <w:t>
(в течение урока)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 w:id="475"/>
          <w:p>
            <w:pPr>
              <w:spacing w:after="20"/>
              <w:ind w:left="20"/>
              <w:jc w:val="both"/>
            </w:pPr>
            <w:r>
              <w:rPr>
                <w:rFonts w:ascii="Times New Roman"/>
                <w:b w:val="false"/>
                <w:i w:val="false"/>
                <w:color w:val="000000"/>
                <w:sz w:val="20"/>
              </w:rPr>
              <w:t>
частично</w:t>
            </w:r>
          </w:p>
          <w:bookmarkEnd w:id="475"/>
          <w:p>
            <w:pPr>
              <w:spacing w:after="20"/>
              <w:ind w:left="20"/>
              <w:jc w:val="both"/>
            </w:pPr>
            <w:r>
              <w:rPr>
                <w:rFonts w:ascii="Times New Roman"/>
                <w:b w:val="false"/>
                <w:i w:val="false"/>
                <w:color w:val="000000"/>
                <w:sz w:val="20"/>
              </w:rPr>
              <w:t>
(не всегда соблюдается)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образовательного пространства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и повестка занятия/мероприятия определены заранее и доведены до участников.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 w:id="476"/>
          <w:p>
            <w:pPr>
              <w:spacing w:after="20"/>
              <w:ind w:left="20"/>
              <w:jc w:val="both"/>
            </w:pPr>
            <w:r>
              <w:rPr>
                <w:rFonts w:ascii="Times New Roman"/>
                <w:b w:val="false"/>
                <w:i w:val="false"/>
                <w:color w:val="000000"/>
                <w:sz w:val="20"/>
              </w:rPr>
              <w:t>
Занятие/мероприятие проводится в назначенное время, регламент соблюдается.</w:t>
            </w:r>
          </w:p>
          <w:bookmarkEnd w:id="476"/>
          <w:p>
            <w:pPr>
              <w:spacing w:after="20"/>
              <w:ind w:left="20"/>
              <w:jc w:val="both"/>
            </w:pPr>
            <w:r>
              <w:rPr>
                <w:rFonts w:ascii="Times New Roman"/>
                <w:b w:val="false"/>
                <w:i w:val="false"/>
                <w:color w:val="000000"/>
                <w:sz w:val="20"/>
              </w:rPr>
              <w:t>
участники имеют возможность активно участвовать (высказываться, задавать вопросы).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коммуникация с учениками/ педагогами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 w:id="477"/>
          <w:p>
            <w:pPr>
              <w:spacing w:after="20"/>
              <w:ind w:left="20"/>
              <w:jc w:val="both"/>
            </w:pPr>
            <w:r>
              <w:rPr>
                <w:rFonts w:ascii="Times New Roman"/>
                <w:b w:val="false"/>
                <w:i w:val="false"/>
                <w:color w:val="000000"/>
                <w:sz w:val="20"/>
              </w:rPr>
              <w:t>
ценности единой программы воспитания "Адал азамат" (далее – программа) прослеживаются, реализуются на занятии/мероприятии и транслируются через личный пример педагога</w:t>
            </w:r>
          </w:p>
          <w:bookmarkEnd w:id="47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уровень/критерий </w:t>
            </w:r>
          </w:p>
          <w:p>
            <w:pPr>
              <w:spacing w:after="20"/>
              <w:ind w:left="20"/>
              <w:jc w:val="both"/>
            </w:pPr>
            <w:r>
              <w:rPr>
                <w:rFonts w:ascii="Times New Roman"/>
                <w:b w:val="false"/>
                <w:i w:val="false"/>
                <w:color w:val="000000"/>
                <w:sz w:val="20"/>
              </w:rPr>
              <w:t>
</w:t>
            </w:r>
            <w:r>
              <w:rPr>
                <w:rFonts w:ascii="Times New Roman"/>
                <w:b w:val="false"/>
                <w:i w:val="false"/>
                <w:color w:val="000000"/>
                <w:sz w:val="20"/>
              </w:rPr>
              <w:t>высокий: ценности единой программы воспитания "Адал азамат" (независимость и патриотизм; единство и солидарность; справедливость и ответственность; закон и порядок; трудолюбие и профессионализм;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созидание и новаторство) чҰтко обозначены, встроены в сценарий занятия/мероприятия, последовательно раскрываются в ходе всех этапов.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средний: ценности упоминаются и частично реализуются в содержании, но не прослеживаются системно на всҰм занятия/мероприятии. </w:t>
            </w:r>
          </w:p>
          <w:p>
            <w:pPr>
              <w:spacing w:after="20"/>
              <w:ind w:left="20"/>
              <w:jc w:val="both"/>
            </w:pPr>
            <w:r>
              <w:rPr>
                <w:rFonts w:ascii="Times New Roman"/>
                <w:b w:val="false"/>
                <w:i w:val="false"/>
                <w:color w:val="000000"/>
                <w:sz w:val="20"/>
              </w:rPr>
              <w:t>
низкий: ценности либо не обозначены явно, либо выражены формально, без связи с содержанием занятия/мероприятия.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 w:id="478"/>
          <w:p>
            <w:pPr>
              <w:spacing w:after="20"/>
              <w:ind w:left="20"/>
              <w:jc w:val="both"/>
            </w:pPr>
            <w:r>
              <w:rPr>
                <w:rFonts w:ascii="Times New Roman"/>
                <w:b w:val="false"/>
                <w:i w:val="false"/>
                <w:color w:val="000000"/>
                <w:sz w:val="20"/>
              </w:rPr>
              <w:t>
взаимоотношения между педагогом и участниками построены на уважении: педагог приветствует, обращается к участникам по имени и т.д.</w:t>
            </w:r>
          </w:p>
          <w:bookmarkEnd w:id="478"/>
          <w:p>
            <w:pPr>
              <w:spacing w:after="20"/>
              <w:ind w:left="20"/>
              <w:jc w:val="both"/>
            </w:pPr>
            <w:r>
              <w:rPr>
                <w:rFonts w:ascii="Times New Roman"/>
                <w:b w:val="false"/>
                <w:i w:val="false"/>
                <w:color w:val="000000"/>
                <w:sz w:val="20"/>
              </w:rPr>
              <w:t xml:space="preserve">
создается благоприятная среда, атмосфера доверия и комфорта.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обеспечена безопасная среда: соблюдаются правила техники безопасности, включены уроки безопасности (согласно программе)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соблюдаются принципы академической честности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6" w:id="479"/>
    <w:p>
      <w:pPr>
        <w:spacing w:after="0"/>
        <w:ind w:left="0"/>
        <w:jc w:val="both"/>
      </w:pPr>
      <w:r>
        <w:rPr>
          <w:rFonts w:ascii="Times New Roman"/>
          <w:b w:val="false"/>
          <w:i w:val="false"/>
          <w:color w:val="000000"/>
          <w:sz w:val="28"/>
        </w:rPr>
        <w:t>
      Раздел 2</w:t>
      </w:r>
    </w:p>
    <w:bookmarkEnd w:id="4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занятий/мероприятий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Цели занятия/мероприятия и ожидаемые результаты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и ожидаемые результаты занятия/мероприятия соответствуют задачам программы или занятия/мероприятия, конкретные и достижимые, сформулированы ясно, с учетом особенностей и потребностей участников, с учетом особенностей детей, требующих повышенного внимания и сообщаются им в начале встречи.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и результаты занятия/мероприятия определены, но сформулированы частично или недостаточно ясно, и сообщаются участникам, но не всегда обсуждаются.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Цели и результаты занятия/мероприятия либо не определены, либо озвучены формально. Участники не понимают ожидаемых результатов.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и результаты занятия/мероприятия не определены, и не озвучены формально. Участники не понимают ожидаемых результатов встречи.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Формы взаимодействия и вовлечҰнность участников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Применяются разнообразные и эффективные формы взаимодействия (индивидуальные, групповые, дискуссионные), которые способствуют активному включению всех участников (100%). СоздаҰт условия для открытого обмена мнениями.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Формы взаимодействия подобраны уместно и способствуют вовлечҰнности большинства участников (80%). Некоторые участники остаются менее активными, но педагог реагирует на это и старается их включить.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Применяются ограниченные формы взаимодействия, активны примерно половина участников (более 50%). Занятие /мероприятие носит скорее информационный, чем интерактивный характер.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Встреча проходит в формате монолога педагога, взаимодействие отсутствует или минимальное. Участники пассивны, вовлечҰнности нет.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Подходы к взаимодействию и вовлечению участников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встречи и выбранный формат полностью соответствуют задачам занятия/мероприятия. Структура занятия/мероприятия логична, все элементы направлены на достижение целей.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и формат в целом соответствуют задачам, структура встречи в основном логична, но отдельные элементы не полностью способствуют достижению целей.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обозначены, но не всегда связаны с выбранным форматом. Структура встречи частично логична, присутствуют несвязанные или лишние элементы.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не обозначены или не связаны с форматом встречи. Структура хаотична, элементы встречи не способствуют достижению целей.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Развитие навыков мышления и рефлексии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Вопросы/задания полностью соотнесены с целями занятия/мероприятия и ожидаемыми результатами, стимулируют развитие навыков мышления.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Вопросы/задания в большей степени соотнесены с целями занятия/мероприятия, способствуют размышлению и обсуждению, но развивают не все уровни мышления.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 w:id="480"/>
          <w:p>
            <w:pPr>
              <w:spacing w:after="20"/>
              <w:ind w:left="20"/>
              <w:jc w:val="both"/>
            </w:pPr>
            <w:r>
              <w:rPr>
                <w:rFonts w:ascii="Times New Roman"/>
                <w:b w:val="false"/>
                <w:i w:val="false"/>
                <w:color w:val="000000"/>
                <w:sz w:val="20"/>
              </w:rPr>
              <w:t>
Вопросы/задания частично соотнесены с целями занятия/меропритятия и</w:t>
            </w:r>
          </w:p>
          <w:bookmarkEnd w:id="480"/>
          <w:p>
            <w:pPr>
              <w:spacing w:after="20"/>
              <w:ind w:left="20"/>
              <w:jc w:val="both"/>
            </w:pPr>
            <w:r>
              <w:rPr>
                <w:rFonts w:ascii="Times New Roman"/>
                <w:b w:val="false"/>
                <w:i w:val="false"/>
                <w:color w:val="000000"/>
                <w:sz w:val="20"/>
              </w:rPr>
              <w:t>
ожидаемыми результатами в основном направлены на воспроизведение информации.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Вопросы/задания не связаны с целями встречи, не стимулируют размышления или развитие мышления участников.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подход и адаптация содержания встречи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Обучение/воспитание полностью учитывает способности, уровень подготовки и индивидуальные потребности всех участников. В полной мере учитывается особенности детей, требующих повышенного внимания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8" w:id="481"/>
          <w:p>
            <w:pPr>
              <w:spacing w:after="20"/>
              <w:ind w:left="20"/>
              <w:jc w:val="both"/>
            </w:pPr>
            <w:r>
              <w:rPr>
                <w:rFonts w:ascii="Times New Roman"/>
                <w:b w:val="false"/>
                <w:i w:val="false"/>
                <w:color w:val="000000"/>
                <w:sz w:val="20"/>
              </w:rPr>
              <w:t>
Обучение/ воспитание в большей мере учитывает способности и индивидуальные потребности большинства участников, отдельные элементы адаптированы под разные группы, но не системно.</w:t>
            </w:r>
          </w:p>
          <w:bookmarkEnd w:id="481"/>
          <w:p>
            <w:pPr>
              <w:spacing w:after="20"/>
              <w:ind w:left="20"/>
              <w:jc w:val="both"/>
            </w:pPr>
            <w:r>
              <w:rPr>
                <w:rFonts w:ascii="Times New Roman"/>
                <w:b w:val="false"/>
                <w:i w:val="false"/>
                <w:color w:val="000000"/>
                <w:sz w:val="20"/>
              </w:rPr>
              <w:t>
В большей мере учитывается особенности детей, требующих повышенного внимания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9" w:id="482"/>
          <w:p>
            <w:pPr>
              <w:spacing w:after="20"/>
              <w:ind w:left="20"/>
              <w:jc w:val="both"/>
            </w:pPr>
            <w:r>
              <w:rPr>
                <w:rFonts w:ascii="Times New Roman"/>
                <w:b w:val="false"/>
                <w:i w:val="false"/>
                <w:color w:val="000000"/>
                <w:sz w:val="20"/>
              </w:rPr>
              <w:t>
Обучение/ воспитание частично учитывает способности индивидуальные потребности отдельных участников.</w:t>
            </w:r>
          </w:p>
          <w:bookmarkEnd w:id="482"/>
          <w:p>
            <w:pPr>
              <w:spacing w:after="20"/>
              <w:ind w:left="20"/>
              <w:jc w:val="both"/>
            </w:pPr>
            <w:r>
              <w:rPr>
                <w:rFonts w:ascii="Times New Roman"/>
                <w:b w:val="false"/>
                <w:i w:val="false"/>
                <w:color w:val="000000"/>
                <w:sz w:val="20"/>
              </w:rPr>
              <w:t>
Частично учитывается особенности детей, требующих повышенного внимания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0" w:id="483"/>
          <w:p>
            <w:pPr>
              <w:spacing w:after="20"/>
              <w:ind w:left="20"/>
              <w:jc w:val="both"/>
            </w:pPr>
            <w:r>
              <w:rPr>
                <w:rFonts w:ascii="Times New Roman"/>
                <w:b w:val="false"/>
                <w:i w:val="false"/>
                <w:color w:val="000000"/>
                <w:sz w:val="20"/>
              </w:rPr>
              <w:t>
Обучение/ воспитание не учитывает способности и индивидуальные потребности участников.</w:t>
            </w:r>
          </w:p>
          <w:bookmarkEnd w:id="483"/>
          <w:p>
            <w:pPr>
              <w:spacing w:after="20"/>
              <w:ind w:left="20"/>
              <w:jc w:val="both"/>
            </w:pPr>
            <w:r>
              <w:rPr>
                <w:rFonts w:ascii="Times New Roman"/>
                <w:b w:val="false"/>
                <w:i w:val="false"/>
                <w:color w:val="000000"/>
                <w:sz w:val="20"/>
              </w:rPr>
              <w:t>
Не учитывается особенности детей, требующих повышенного внимания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ресурсов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Предусмотрены ресурсы, направленные на достижение целей занятия/мероприятия, соответствующие ожидаемым целям и индивидуальным потребностям участников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Предусмотрены ресурсы, направленные на достижение целей заниятия/мероприятия, соответствующие ожидаемым целям, но не учитывающие индивидуальные потребности участников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Предусмотрены ресурсы, не направленные на достижение целей занятия/мероприятия и не соответствующие ожидаемым целям и индивидуальным потребностям участников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Ресурсы не предусмотрены.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работы педагогов, работающих с учащимися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Виды и формы оценивания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Используются виды и формы оценивания, которые способствуют достижению поставленных целей обучения, ожидаемых результатов всех обучающихся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Используются виды и формы оценивания, которые способствуют достижению поставленных целей обучения, ожидаемых результатов большинства обучающихся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Используемые виды и формы оценивания не всегда способствуют достижению поставленных целей обучения, ожидаемых результатов обучающихся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Отсутствуют виды и формы оценивания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обратной связи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Участникам предоставляется конструктивная обратная связь на основе критериев оценивания с фокусом на развитие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Участникам предоставляется конструктивная обратная связь на основе критериев оценивания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Участникам предоставляется обобщҰнная обратная связь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Участникам не предоставляется обратная связь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Достижение целей и ожидаемых результатов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Анализируются достигнутые цели и результаты занятия /мероприятия с участниками, фиксируется их прогресс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Обсуждаются достигнутые цели и результаты занятия /мероприятия с участниками, фиксируется их прогресс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Обозначаются достигнутые цели и результаты занятия /мероприятия с участниками, но не фиксируется их прогресс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обсуждаются достигнутые цели и результаты занятия /мероприятия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 занятия/мероприятия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развития определяется ясно и конкретно, в соответствии с достигнутыми целями и результатами занятия/мероприятия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развития определяется неконкретно, но в соответствии с достигнутыми целями и результатами занятия /мероприятия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развития не соотносится с достигнутыми целями и результатами занятия /мероприятия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Итог занятия /мероприятия не подведен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Сильные стороны (профессиональная, социальная и личностная компетентность)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 (профессиональная, социальная и личностная компетентность)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 w:id="484"/>
          <w:p>
            <w:pPr>
              <w:spacing w:after="20"/>
              <w:ind w:left="20"/>
              <w:jc w:val="both"/>
            </w:pPr>
            <w:r>
              <w:rPr>
                <w:rFonts w:ascii="Times New Roman"/>
                <w:b w:val="false"/>
                <w:i w:val="false"/>
                <w:color w:val="000000"/>
                <w:sz w:val="20"/>
              </w:rPr>
              <w:t>
Итого: 39 балла (макс. если работает с учащимися)</w:t>
            </w:r>
          </w:p>
          <w:bookmarkEnd w:id="484"/>
          <w:p>
            <w:pPr>
              <w:spacing w:after="20"/>
              <w:ind w:left="20"/>
              <w:jc w:val="both"/>
            </w:pPr>
            <w:r>
              <w:rPr>
                <w:rFonts w:ascii="Times New Roman"/>
                <w:b w:val="false"/>
                <w:i w:val="false"/>
                <w:color w:val="000000"/>
                <w:sz w:val="20"/>
              </w:rPr>
              <w:t>
*33 баллов (если работает с учителями)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 макс.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уровень"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"Базовый уровень"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уровня"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bl>
    <w:bookmarkStart w:name="z512" w:id="485"/>
    <w:p>
      <w:pPr>
        <w:spacing w:after="0"/>
        <w:ind w:left="0"/>
        <w:jc w:val="both"/>
      </w:pPr>
      <w:r>
        <w:rPr>
          <w:rFonts w:ascii="Times New Roman"/>
          <w:b w:val="false"/>
          <w:i w:val="false"/>
          <w:color w:val="000000"/>
          <w:sz w:val="28"/>
        </w:rPr>
        <w:t>
      Сокращения и аббревиатуры:</w:t>
      </w:r>
    </w:p>
    <w:bookmarkEnd w:id="485"/>
    <w:bookmarkStart w:name="z513" w:id="486"/>
    <w:p>
      <w:pPr>
        <w:spacing w:after="0"/>
        <w:ind w:left="0"/>
        <w:jc w:val="both"/>
      </w:pPr>
      <w:r>
        <w:rPr>
          <w:rFonts w:ascii="Times New Roman"/>
          <w:b w:val="false"/>
          <w:i w:val="false"/>
          <w:color w:val="000000"/>
          <w:sz w:val="28"/>
        </w:rPr>
        <w:t>
      ГОСО - государственный общеобязательный стандарт образования;</w:t>
      </w:r>
    </w:p>
    <w:bookmarkEnd w:id="486"/>
    <w:bookmarkStart w:name="z514" w:id="487"/>
    <w:p>
      <w:pPr>
        <w:spacing w:after="0"/>
        <w:ind w:left="0"/>
        <w:jc w:val="both"/>
      </w:pPr>
      <w:r>
        <w:rPr>
          <w:rFonts w:ascii="Times New Roman"/>
          <w:b w:val="false"/>
          <w:i w:val="false"/>
          <w:color w:val="000000"/>
          <w:sz w:val="28"/>
        </w:rPr>
        <w:t>
      ИКТ – информационные коммуникационные технологии;</w:t>
      </w:r>
    </w:p>
    <w:bookmarkEnd w:id="487"/>
    <w:bookmarkStart w:name="z515" w:id="488"/>
    <w:p>
      <w:pPr>
        <w:spacing w:after="0"/>
        <w:ind w:left="0"/>
        <w:jc w:val="both"/>
      </w:pPr>
      <w:r>
        <w:rPr>
          <w:rFonts w:ascii="Times New Roman"/>
          <w:b w:val="false"/>
          <w:i w:val="false"/>
          <w:color w:val="000000"/>
          <w:sz w:val="28"/>
        </w:rPr>
        <w:t>
      ООП - особые образовательные потребности;</w:t>
      </w:r>
    </w:p>
    <w:bookmarkEnd w:id="488"/>
    <w:bookmarkStart w:name="z516" w:id="489"/>
    <w:p>
      <w:pPr>
        <w:spacing w:after="0"/>
        <w:ind w:left="0"/>
        <w:jc w:val="both"/>
      </w:pPr>
      <w:r>
        <w:rPr>
          <w:rFonts w:ascii="Times New Roman"/>
          <w:b w:val="false"/>
          <w:i w:val="false"/>
          <w:color w:val="000000"/>
          <w:sz w:val="28"/>
        </w:rPr>
        <w:t>
      ЦОР - цифровой образовательный ресурс.</w:t>
      </w:r>
    </w:p>
    <w:bookmarkEnd w:id="4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6 </w:t>
            </w:r>
            <w:r>
              <w:br/>
            </w:r>
            <w:r>
              <w:rPr>
                <w:rFonts w:ascii="Times New Roman"/>
                <w:b w:val="false"/>
                <w:i w:val="false"/>
                <w:color w:val="000000"/>
                <w:sz w:val="20"/>
              </w:rPr>
              <w:t>к Порядку проведения</w:t>
            </w:r>
            <w:r>
              <w:br/>
            </w:r>
            <w:r>
              <w:rPr>
                <w:rFonts w:ascii="Times New Roman"/>
                <w:b w:val="false"/>
                <w:i w:val="false"/>
                <w:color w:val="000000"/>
                <w:sz w:val="20"/>
              </w:rPr>
              <w:t>пилотного проекта по</w:t>
            </w:r>
            <w:r>
              <w:br/>
            </w:r>
            <w:r>
              <w:rPr>
                <w:rFonts w:ascii="Times New Roman"/>
                <w:b w:val="false"/>
                <w:i w:val="false"/>
                <w:color w:val="000000"/>
                <w:sz w:val="20"/>
              </w:rPr>
              <w:t>проведению аттестации</w:t>
            </w:r>
            <w:r>
              <w:br/>
            </w:r>
            <w:r>
              <w:rPr>
                <w:rFonts w:ascii="Times New Roman"/>
                <w:b w:val="false"/>
                <w:i w:val="false"/>
                <w:color w:val="000000"/>
                <w:sz w:val="20"/>
              </w:rPr>
              <w:t>педагогов</w:t>
            </w:r>
          </w:p>
        </w:tc>
      </w:tr>
    </w:tbl>
    <w:bookmarkStart w:name="z518" w:id="490"/>
    <w:p>
      <w:pPr>
        <w:spacing w:after="0"/>
        <w:ind w:left="0"/>
        <w:jc w:val="left"/>
      </w:pPr>
      <w:r>
        <w:rPr>
          <w:rFonts w:ascii="Times New Roman"/>
          <w:b/>
          <w:i w:val="false"/>
          <w:color w:val="000000"/>
        </w:rPr>
        <w:t xml:space="preserve"> Лист оценивания профессионального цифрового профиля педагога дошкольной организации</w:t>
      </w:r>
    </w:p>
    <w:bookmarkEnd w:id="4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квалификационная категория</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 комиссии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педагог-модератор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педагог-эксперт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педагог-исследователь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педагог-мастер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воспитательно-образовательного процесса (организации, проведения)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 w:id="491"/>
          <w:p>
            <w:pPr>
              <w:spacing w:after="20"/>
              <w:ind w:left="20"/>
              <w:jc w:val="both"/>
            </w:pPr>
            <w:r>
              <w:rPr>
                <w:rFonts w:ascii="Times New Roman"/>
                <w:b w:val="false"/>
                <w:i w:val="false"/>
                <w:color w:val="000000"/>
                <w:sz w:val="20"/>
              </w:rPr>
              <w:t>
наличие листов наблюдения организованной деятельности, мероприятия, процедуры обследования и консультирования) от руководителя, методиста, педагога дошкольной организации;</w:t>
            </w:r>
          </w:p>
          <w:bookmarkEnd w:id="491"/>
          <w:p>
            <w:pPr>
              <w:spacing w:after="20"/>
              <w:ind w:left="20"/>
              <w:jc w:val="both"/>
            </w:pPr>
            <w:r>
              <w:rPr>
                <w:rFonts w:ascii="Times New Roman"/>
                <w:b w:val="false"/>
                <w:i w:val="false"/>
                <w:color w:val="000000"/>
                <w:sz w:val="20"/>
              </w:rPr>
              <w:t>
не менее одного от члена аттестационной комиссии и методиста методического кабинета (центра) в аттестационный период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 w:id="492"/>
          <w:p>
            <w:pPr>
              <w:spacing w:after="20"/>
              <w:ind w:left="20"/>
              <w:jc w:val="both"/>
            </w:pPr>
            <w:r>
              <w:rPr>
                <w:rFonts w:ascii="Times New Roman"/>
                <w:b w:val="false"/>
                <w:i w:val="false"/>
                <w:color w:val="000000"/>
                <w:sz w:val="20"/>
              </w:rPr>
              <w:t>
наличие листов наблюдения организованной деятельности, мероприятия, процедуры обследования и консультирования) от руководителя, методиста, педагога дошкольной организации;</w:t>
            </w:r>
          </w:p>
          <w:bookmarkEnd w:id="492"/>
          <w:p>
            <w:pPr>
              <w:spacing w:after="20"/>
              <w:ind w:left="20"/>
              <w:jc w:val="both"/>
            </w:pPr>
            <w:r>
              <w:rPr>
                <w:rFonts w:ascii="Times New Roman"/>
                <w:b w:val="false"/>
                <w:i w:val="false"/>
                <w:color w:val="000000"/>
                <w:sz w:val="20"/>
              </w:rPr>
              <w:t>
не менее одного от члена аттестационной комиссии и методиста методического кабинета (центра) (оффлайн-уроки), от независимых экспертов (онлайн-уроки) в аттестационный период</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наблюдений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(в том числе 1 урок онлайн)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(в том числе 1 урок онлайн)</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Результативность профессиональной деятельности</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 w:id="493"/>
          <w:p>
            <w:pPr>
              <w:spacing w:after="20"/>
              <w:ind w:left="20"/>
              <w:jc w:val="both"/>
            </w:pPr>
            <w:r>
              <w:rPr>
                <w:rFonts w:ascii="Times New Roman"/>
                <w:b w:val="false"/>
                <w:i w:val="false"/>
                <w:color w:val="000000"/>
                <w:sz w:val="20"/>
              </w:rPr>
              <w:t>
Участие в конкурсах профессионального мастерства в соответствии с Перечнем или перечнем, утвержденным управлением образованием области, города республиканского значения, столицы, или уполномоченным органом соответствую щей отрасли, согласованным с уполномоченным органом в области образования</w:t>
            </w:r>
          </w:p>
          <w:bookmarkEnd w:id="493"/>
          <w:p>
            <w:pPr>
              <w:spacing w:after="20"/>
              <w:ind w:left="20"/>
              <w:jc w:val="both"/>
            </w:pPr>
            <w:r>
              <w:rPr>
                <w:rFonts w:ascii="Times New Roman"/>
                <w:b w:val="false"/>
                <w:i w:val="false"/>
                <w:color w:val="000000"/>
                <w:sz w:val="20"/>
              </w:rPr>
              <w:t>
примечание: прибавляется 1 балл, при наличии призового места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 w:id="494"/>
          <w:p>
            <w:pPr>
              <w:spacing w:after="20"/>
              <w:ind w:left="20"/>
              <w:jc w:val="both"/>
            </w:pPr>
            <w:r>
              <w:rPr>
                <w:rFonts w:ascii="Times New Roman"/>
                <w:b w:val="false"/>
                <w:i w:val="false"/>
                <w:color w:val="000000"/>
                <w:sz w:val="20"/>
              </w:rPr>
              <w:t>
дошкольная</w:t>
            </w:r>
          </w:p>
          <w:bookmarkEnd w:id="494"/>
          <w:p>
            <w:pPr>
              <w:spacing w:after="20"/>
              <w:ind w:left="20"/>
              <w:jc w:val="both"/>
            </w:pPr>
            <w:r>
              <w:rPr>
                <w:rFonts w:ascii="Times New Roman"/>
                <w:b w:val="false"/>
                <w:i w:val="false"/>
                <w:color w:val="000000"/>
                <w:sz w:val="20"/>
              </w:rPr>
              <w:t>
организация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столица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и (или) международный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Обобщение и трансляция опыта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выступления на конференциях, семинарах и других методических мероприятиях</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выписка из приказа (копия приказа) и ссылка на материалы мероприятия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столица)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 w:id="495"/>
          <w:p>
            <w:pPr>
              <w:spacing w:after="20"/>
              <w:ind w:left="20"/>
              <w:jc w:val="both"/>
            </w:pPr>
            <w:r>
              <w:rPr>
                <w:rFonts w:ascii="Times New Roman"/>
                <w:b w:val="false"/>
                <w:i w:val="false"/>
                <w:color w:val="000000"/>
                <w:sz w:val="20"/>
              </w:rPr>
              <w:t>
hеспублика</w:t>
            </w:r>
          </w:p>
          <w:bookmarkEnd w:id="495"/>
          <w:p>
            <w:pPr>
              <w:spacing w:after="20"/>
              <w:ind w:left="20"/>
              <w:jc w:val="both"/>
            </w:pPr>
            <w:r>
              <w:rPr>
                <w:rFonts w:ascii="Times New Roman"/>
                <w:b w:val="false"/>
                <w:i w:val="false"/>
                <w:color w:val="000000"/>
                <w:sz w:val="20"/>
              </w:rPr>
              <w:t>
и (или) международный</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в разработке типовых учебных программ или наличие непрерывного педагогического стажа не менее двадцати лет (для педагога-исследователя), не менее двадцати пяти лет (для педагога-мастера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копии приказов, копии документов, подтверждающих трудовую деятельность</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наличии одного из требований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в творческих (экспертных, рабочих) группах, проектах (социальных, научных, исследовательских, волонтерских и др.)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выписка из приказа (копия приказа), письма (копия письма)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 w:id="496"/>
          <w:p>
            <w:pPr>
              <w:spacing w:after="20"/>
              <w:ind w:left="20"/>
              <w:jc w:val="both"/>
            </w:pPr>
            <w:r>
              <w:rPr>
                <w:rFonts w:ascii="Times New Roman"/>
                <w:b w:val="false"/>
                <w:i w:val="false"/>
                <w:color w:val="000000"/>
                <w:sz w:val="20"/>
              </w:rPr>
              <w:t>
дошкольная</w:t>
            </w:r>
          </w:p>
          <w:bookmarkEnd w:id="496"/>
          <w:p>
            <w:pPr>
              <w:spacing w:after="20"/>
              <w:ind w:left="20"/>
              <w:jc w:val="both"/>
            </w:pPr>
            <w:r>
              <w:rPr>
                <w:rFonts w:ascii="Times New Roman"/>
                <w:b w:val="false"/>
                <w:i w:val="false"/>
                <w:color w:val="000000"/>
                <w:sz w:val="20"/>
              </w:rPr>
              <w:t>
организация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столица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и (или) международный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квалификации</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Прохождение курсов повышения квалификации (не менее одного - по профилю (области) деятельности по образовательным программам, согласованным с уполномоченным органом в области образования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копии сертификата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Прохождение курсов повышения квалификации по направлению выявления, профилактики и предупреждению буллинга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наличии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Профессиональное сопровождение и развитие педагогов</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профессиональное сопровождение и развитие педагогов на уровне дошкольной организации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план работы, утвержденный руководителем организации образования, результативность сопровождения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 (одного) лица, впервые приступающих к профессиональной деятельности и (или) педагогам, нижестоящей категории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 (двух) лиц, впервые приступающих к профессиональной деятельности и (или) педагогам, нижестоящей категории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Вовлечение родителей в воспитательно-образовательный процесс</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с вовлечением родителей по реализации ценностей единой воспитательной программы "Адал азамат", в том числе принципов "Таза Қазақстан" "Заң мен тәртіп"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мероприятия за аттестационный периодна уровне дошкольной организации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мероприятия за аттестационный период на уровне района (города)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мероприятий за аттестационный период на уровне области, города республиканского значения, столицы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мероприятий за аттестационный периодна уровне дошкольной организации, района (города), области, города республиканского значения, столицы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 w:id="497"/>
          <w:p>
            <w:pPr>
              <w:spacing w:after="20"/>
              <w:ind w:left="20"/>
              <w:jc w:val="both"/>
            </w:pPr>
            <w:r>
              <w:rPr>
                <w:rFonts w:ascii="Times New Roman"/>
                <w:b w:val="false"/>
                <w:i w:val="false"/>
                <w:color w:val="000000"/>
                <w:sz w:val="20"/>
              </w:rPr>
              <w:t>
рекомендации:</w:t>
            </w:r>
          </w:p>
          <w:bookmarkEnd w:id="497"/>
          <w:p>
            <w:pPr>
              <w:spacing w:after="20"/>
              <w:ind w:left="20"/>
              <w:jc w:val="both"/>
            </w:pPr>
            <w:r>
              <w:rPr>
                <w:rFonts w:ascii="Times New Roman"/>
                <w:b w:val="false"/>
                <w:i w:val="false"/>
                <w:color w:val="000000"/>
                <w:sz w:val="20"/>
              </w:rPr>
              <w:t>
</w:t>
            </w:r>
            <w:r>
              <w:rPr>
                <w:rFonts w:ascii="Times New Roman"/>
                <w:b w:val="false"/>
                <w:i w:val="false"/>
                <w:color w:val="000000"/>
                <w:sz w:val="20"/>
              </w:rPr>
              <w:t>соответствует (не соответствует) заявляемой квалификационной категории</w:t>
            </w:r>
          </w:p>
          <w:p>
            <w:pPr>
              <w:spacing w:after="20"/>
              <w:ind w:left="20"/>
              <w:jc w:val="both"/>
            </w:pPr>
            <w:r>
              <w:rPr>
                <w:rFonts w:ascii="Times New Roman"/>
                <w:b w:val="false"/>
                <w:i w:val="false"/>
                <w:color w:val="000000"/>
                <w:sz w:val="20"/>
              </w:rPr>
              <w:t>
соответствует квалификационной категории _________________________</w:t>
            </w:r>
          </w:p>
        </w:tc>
      </w:tr>
    </w:tbl>
    <w:bookmarkStart w:name="z527" w:id="498"/>
    <w:p>
      <w:pPr>
        <w:spacing w:after="0"/>
        <w:ind w:left="0"/>
        <w:jc w:val="both"/>
      </w:pPr>
      <w:r>
        <w:rPr>
          <w:rFonts w:ascii="Times New Roman"/>
          <w:b w:val="false"/>
          <w:i w:val="false"/>
          <w:color w:val="000000"/>
          <w:sz w:val="28"/>
        </w:rPr>
        <w:t>
      "______" ____________ 20_____ года.</w:t>
      </w:r>
    </w:p>
    <w:bookmarkEnd w:id="498"/>
    <w:bookmarkStart w:name="z528" w:id="499"/>
    <w:p>
      <w:pPr>
        <w:spacing w:after="0"/>
        <w:ind w:left="0"/>
        <w:jc w:val="both"/>
      </w:pPr>
      <w:r>
        <w:rPr>
          <w:rFonts w:ascii="Times New Roman"/>
          <w:b w:val="false"/>
          <w:i w:val="false"/>
          <w:color w:val="000000"/>
          <w:sz w:val="28"/>
        </w:rPr>
        <w:t>
      _________________________________________________________</w:t>
      </w:r>
    </w:p>
    <w:bookmarkEnd w:id="499"/>
    <w:bookmarkStart w:name="z529" w:id="500"/>
    <w:p>
      <w:pPr>
        <w:spacing w:after="0"/>
        <w:ind w:left="0"/>
        <w:jc w:val="both"/>
      </w:pPr>
      <w:r>
        <w:rPr>
          <w:rFonts w:ascii="Times New Roman"/>
          <w:b w:val="false"/>
          <w:i w:val="false"/>
          <w:color w:val="000000"/>
          <w:sz w:val="28"/>
        </w:rPr>
        <w:t>
      подпись / ФИО (при его наличии) члена Комиссии</w:t>
      </w:r>
    </w:p>
    <w:bookmarkEnd w:id="500"/>
    <w:bookmarkStart w:name="z530" w:id="501"/>
    <w:p>
      <w:pPr>
        <w:spacing w:after="0"/>
        <w:ind w:left="0"/>
        <w:jc w:val="left"/>
      </w:pPr>
      <w:r>
        <w:rPr>
          <w:rFonts w:ascii="Times New Roman"/>
          <w:b/>
          <w:i w:val="false"/>
          <w:color w:val="000000"/>
        </w:rPr>
        <w:t xml:space="preserve"> Лист оценивания профессионального цифрового профиля педагога организации среднего образования</w:t>
      </w:r>
    </w:p>
    <w:bookmarkEnd w:id="5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квалификационная категория</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 комиссии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педагог-модератор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педагог-эксперт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педагог-исследователь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педагог-мастер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качества образования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преподавания (организации, проведения)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1" w:id="502"/>
          <w:p>
            <w:pPr>
              <w:spacing w:after="20"/>
              <w:ind w:left="20"/>
              <w:jc w:val="both"/>
            </w:pPr>
            <w:r>
              <w:rPr>
                <w:rFonts w:ascii="Times New Roman"/>
                <w:b w:val="false"/>
                <w:i w:val="false"/>
                <w:color w:val="000000"/>
                <w:sz w:val="20"/>
              </w:rPr>
              <w:t>
наличие листов наблюдения урока (занятия, организованной деятельности, мероприятия, процедуры обследования и консультирования) от руководителя, заместителя руководителя, методиста, педагога организации образования;</w:t>
            </w:r>
          </w:p>
          <w:bookmarkEnd w:id="502"/>
          <w:p>
            <w:pPr>
              <w:spacing w:after="20"/>
              <w:ind w:left="20"/>
              <w:jc w:val="both"/>
            </w:pPr>
            <w:r>
              <w:rPr>
                <w:rFonts w:ascii="Times New Roman"/>
                <w:b w:val="false"/>
                <w:i w:val="false"/>
                <w:color w:val="000000"/>
                <w:sz w:val="20"/>
              </w:rPr>
              <w:t>
</w:t>
            </w:r>
            <w:r>
              <w:rPr>
                <w:rFonts w:ascii="Times New Roman"/>
                <w:b w:val="false"/>
                <w:i w:val="false"/>
                <w:color w:val="000000"/>
                <w:sz w:val="20"/>
              </w:rPr>
              <w:t>не менее одного от члена аттестационной комиссии соответствующего уровня независимого эксперта в аттестационный период</w:t>
            </w:r>
          </w:p>
          <w:p>
            <w:pPr>
              <w:spacing w:after="20"/>
              <w:ind w:left="20"/>
              <w:jc w:val="both"/>
            </w:pPr>
            <w:r>
              <w:rPr>
                <w:rFonts w:ascii="Times New Roman"/>
                <w:b w:val="false"/>
                <w:i w:val="false"/>
                <w:color w:val="000000"/>
                <w:sz w:val="20"/>
              </w:rPr>
              <w:t>
примечание: для педагога-эксперта 1 (одно) занятие на уровне района/города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 w:id="503"/>
          <w:p>
            <w:pPr>
              <w:spacing w:after="20"/>
              <w:ind w:left="20"/>
              <w:jc w:val="both"/>
            </w:pPr>
            <w:r>
              <w:rPr>
                <w:rFonts w:ascii="Times New Roman"/>
                <w:b w:val="false"/>
                <w:i w:val="false"/>
                <w:color w:val="000000"/>
                <w:sz w:val="20"/>
              </w:rPr>
              <w:t>
наличие листов наблюдения урока (занятия, организованной деятельности, мероприятия, процедуры обследования и консультирования) от руководителя, заместителя руководителя, методиста, педагога организации образования;</w:t>
            </w:r>
          </w:p>
          <w:bookmarkEnd w:id="503"/>
          <w:p>
            <w:pPr>
              <w:spacing w:after="20"/>
              <w:ind w:left="20"/>
              <w:jc w:val="both"/>
            </w:pPr>
            <w:r>
              <w:rPr>
                <w:rFonts w:ascii="Times New Roman"/>
                <w:b w:val="false"/>
                <w:i w:val="false"/>
                <w:color w:val="000000"/>
                <w:sz w:val="20"/>
              </w:rPr>
              <w:t>
не менее одного от члена аттестационной комиссии соответствующего уровня и методиста методического кабинета (центра) (оффлайн-уроки), от независимых экспертов (онлайн-уроки) в аттестационный период</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наблюдений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онлайн и 3 оффлайн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онлайн и 4 оффлайн</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Результативность профессиональной деятельности</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 w:id="504"/>
          <w:p>
            <w:pPr>
              <w:spacing w:after="20"/>
              <w:ind w:left="20"/>
              <w:jc w:val="both"/>
            </w:pPr>
            <w:r>
              <w:rPr>
                <w:rFonts w:ascii="Times New Roman"/>
                <w:b w:val="false"/>
                <w:i w:val="false"/>
                <w:color w:val="000000"/>
                <w:sz w:val="20"/>
              </w:rPr>
              <w:t>
участие обучающихся (воспитанников) в конкурсах или олимпиадах, или соревнованиях в соответствии с перечнем или перечнем, утвержденным управлением образованием области (городов республиканского значения, столицы), или уполномоченным органом соответствующей отрасли, согласованным с уполномоченным органом в области образования</w:t>
            </w:r>
          </w:p>
          <w:bookmarkEnd w:id="504"/>
          <w:p>
            <w:pPr>
              <w:spacing w:after="20"/>
              <w:ind w:left="20"/>
              <w:jc w:val="both"/>
            </w:pPr>
            <w:r>
              <w:rPr>
                <w:rFonts w:ascii="Times New Roman"/>
                <w:b w:val="false"/>
                <w:i w:val="false"/>
                <w:color w:val="000000"/>
                <w:sz w:val="20"/>
              </w:rPr>
              <w:t>
примечание 2: прибавляется 1 балл, если есть победитель/призер, независимо от количества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 участника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 участника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 участника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 участника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столица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и (или) международный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 w:id="505"/>
          <w:p>
            <w:pPr>
              <w:spacing w:after="20"/>
              <w:ind w:left="20"/>
              <w:jc w:val="both"/>
            </w:pPr>
            <w:r>
              <w:rPr>
                <w:rFonts w:ascii="Times New Roman"/>
                <w:b w:val="false"/>
                <w:i w:val="false"/>
                <w:color w:val="000000"/>
                <w:sz w:val="20"/>
              </w:rPr>
              <w:t>
участие в профессиональных конкурсах или олимпиадах или соревнованиях в соответствии с перечнем или перечнем, утвержденным управлением образованием области (городов республиканского значения, столицы), или уполномоченным органом соответствую щей отрасли, согласованным с уполномоченным органом в области образования</w:t>
            </w:r>
          </w:p>
          <w:bookmarkEnd w:id="505"/>
          <w:p>
            <w:pPr>
              <w:spacing w:after="20"/>
              <w:ind w:left="20"/>
              <w:jc w:val="both"/>
            </w:pPr>
            <w:r>
              <w:rPr>
                <w:rFonts w:ascii="Times New Roman"/>
                <w:b w:val="false"/>
                <w:i w:val="false"/>
                <w:color w:val="000000"/>
                <w:sz w:val="20"/>
              </w:rPr>
              <w:t>
примечание: прибавляется 1 балл, при наличии призового места не зависимо от количества участий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 участий за аттестационный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 участий за аттестационный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 участий за аттестационный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 участий за аттестационный период</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столица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и (или) международный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Обобщение и трансляция опыта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выступления на семинарах, конференциях, форумах, тренингах, мастер-классах</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выписка из приказа (копия приказа) или программа (копия программы) и ссылка на материалы мероприятия.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столица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и (или) международный</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авторство (соавторство) учебников или участие в разработке типовых учебных программ или наличие непрерывного педагогического стажа не менее двадцати лет (для педагога-исследователя), не менее двадцати пяти лет (для педагога-мастера)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копия публикации (ссылка на издание), копии приказов, копии документов, подтверждающих трудовой стаж</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наличии одного из требований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в творческих (экспертных, рабочих) группах, проектах (социальных, научных, исследовательских, волонтерских и др.)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выписка из приказа (копия приказа), письма (копия письма)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столица, республики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квалификации</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прохождение курсов повышения квалификации (не менее одного - по профилю (области) деятельности по образовательным программам, согласованным с уполномоченным органом в области образования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копии сертификата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прохождение курсов повышения квалификации по направлению выявления, профилактики и предупреждению буллинга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наличии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Профессиональное сопровождение и развитие педагогов на уровне организации образования</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профессиональное сопровождение и развитие педагогов на уровне организации образования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план работы, утвержденный руководителем организации образования, результативность сопровождения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 (одного) лиц, впервые приступающих к профессиональной деятельности и (или) педагогам, нижестоящей категории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 (двух) лиц, впервые приступающих к профессиональной деятельности и (или) педагогам, нижестоящей категории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воспитательной работы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внеурочное мероприятие по реализации ценностей единой воспитательной программы "Адал азамат", в том числе инициатив "Таза Қазақстан" "Заң мен тәртіп"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часов мероприятия в аттестационный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часов мероприятия аттестационный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часов мероприятия аттестационный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часов мероприятия аттестационный период</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 w:id="506"/>
          <w:p>
            <w:pPr>
              <w:spacing w:after="20"/>
              <w:ind w:left="20"/>
              <w:jc w:val="both"/>
            </w:pPr>
            <w:r>
              <w:rPr>
                <w:rFonts w:ascii="Times New Roman"/>
                <w:b w:val="false"/>
                <w:i w:val="false"/>
                <w:color w:val="000000"/>
                <w:sz w:val="20"/>
              </w:rPr>
              <w:t>
рекомендации:</w:t>
            </w:r>
          </w:p>
          <w:bookmarkEnd w:id="506"/>
          <w:p>
            <w:pPr>
              <w:spacing w:after="20"/>
              <w:ind w:left="20"/>
              <w:jc w:val="both"/>
            </w:pPr>
            <w:r>
              <w:rPr>
                <w:rFonts w:ascii="Times New Roman"/>
                <w:b w:val="false"/>
                <w:i w:val="false"/>
                <w:color w:val="000000"/>
                <w:sz w:val="20"/>
              </w:rPr>
              <w:t>
</w:t>
            </w:r>
            <w:r>
              <w:rPr>
                <w:rFonts w:ascii="Times New Roman"/>
                <w:b w:val="false"/>
                <w:i w:val="false"/>
                <w:color w:val="000000"/>
                <w:sz w:val="20"/>
              </w:rPr>
              <w:t>соответствует (не соответствует) заявляемой квалификационной категории</w:t>
            </w:r>
          </w:p>
          <w:p>
            <w:pPr>
              <w:spacing w:after="20"/>
              <w:ind w:left="20"/>
              <w:jc w:val="both"/>
            </w:pPr>
            <w:r>
              <w:rPr>
                <w:rFonts w:ascii="Times New Roman"/>
                <w:b w:val="false"/>
                <w:i w:val="false"/>
                <w:color w:val="000000"/>
                <w:sz w:val="20"/>
              </w:rPr>
              <w:t>
соответствует квалификационной категории _________________________</w:t>
            </w:r>
          </w:p>
        </w:tc>
      </w:tr>
    </w:tbl>
    <w:bookmarkStart w:name="z538" w:id="507"/>
    <w:p>
      <w:pPr>
        <w:spacing w:after="0"/>
        <w:ind w:left="0"/>
        <w:jc w:val="both"/>
      </w:pPr>
      <w:r>
        <w:rPr>
          <w:rFonts w:ascii="Times New Roman"/>
          <w:b w:val="false"/>
          <w:i w:val="false"/>
          <w:color w:val="000000"/>
          <w:sz w:val="28"/>
        </w:rPr>
        <w:t>
      "______" ____________ 20_____ года.</w:t>
      </w:r>
    </w:p>
    <w:bookmarkEnd w:id="507"/>
    <w:bookmarkStart w:name="z539" w:id="508"/>
    <w:p>
      <w:pPr>
        <w:spacing w:after="0"/>
        <w:ind w:left="0"/>
        <w:jc w:val="both"/>
      </w:pPr>
      <w:r>
        <w:rPr>
          <w:rFonts w:ascii="Times New Roman"/>
          <w:b w:val="false"/>
          <w:i w:val="false"/>
          <w:color w:val="000000"/>
          <w:sz w:val="28"/>
        </w:rPr>
        <w:t>
      _________________________________________________________</w:t>
      </w:r>
    </w:p>
    <w:bookmarkEnd w:id="508"/>
    <w:bookmarkStart w:name="z540" w:id="509"/>
    <w:p>
      <w:pPr>
        <w:spacing w:after="0"/>
        <w:ind w:left="0"/>
        <w:jc w:val="both"/>
      </w:pPr>
      <w:r>
        <w:rPr>
          <w:rFonts w:ascii="Times New Roman"/>
          <w:b w:val="false"/>
          <w:i w:val="false"/>
          <w:color w:val="000000"/>
          <w:sz w:val="28"/>
        </w:rPr>
        <w:t>
      подпись / фамилия, имя, отчество (при наличии) члена Комиссии</w:t>
      </w:r>
    </w:p>
    <w:bookmarkEnd w:id="509"/>
    <w:bookmarkStart w:name="z541" w:id="510"/>
    <w:p>
      <w:pPr>
        <w:spacing w:after="0"/>
        <w:ind w:left="0"/>
        <w:jc w:val="left"/>
      </w:pPr>
      <w:r>
        <w:rPr>
          <w:rFonts w:ascii="Times New Roman"/>
          <w:b/>
          <w:i w:val="false"/>
          <w:color w:val="000000"/>
        </w:rPr>
        <w:t xml:space="preserve"> Лист оценивания профессионального цифрового профиля педагога дополнительного образования</w:t>
      </w:r>
    </w:p>
    <w:bookmarkEnd w:id="5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квалификационная категория</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 комиссии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педагог-модератор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педагог-эксперт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педагог-исследователь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педагог-мастер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качества образования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обучения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открытые занятия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занятия за аттестационный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 w:id="511"/>
          <w:p>
            <w:pPr>
              <w:spacing w:after="20"/>
              <w:ind w:left="20"/>
              <w:jc w:val="both"/>
            </w:pPr>
            <w:r>
              <w:rPr>
                <w:rFonts w:ascii="Times New Roman"/>
                <w:b w:val="false"/>
                <w:i w:val="false"/>
                <w:color w:val="000000"/>
                <w:sz w:val="20"/>
              </w:rPr>
              <w:t>
3 занятия за аттестационный период</w:t>
            </w:r>
          </w:p>
          <w:bookmarkEnd w:id="511"/>
          <w:p>
            <w:pPr>
              <w:spacing w:after="20"/>
              <w:ind w:left="20"/>
              <w:jc w:val="both"/>
            </w:pPr>
            <w:r>
              <w:rPr>
                <w:rFonts w:ascii="Times New Roman"/>
                <w:b w:val="false"/>
                <w:i w:val="false"/>
                <w:color w:val="000000"/>
                <w:sz w:val="20"/>
              </w:rPr>
              <w:t>
в том числе 1 занятие на уровне района (города)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занятия за аттестационный период, в том числе 1 занятие на уровне области, города республиканского значения, столицы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занятия за аттестационный период, в том числе 1 занятие на уровне области, города республиканского значения, столицы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открытые мероприятия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мероприятия за аттестационный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мероприятия за аттестационный период, в том числе 1 занятие на уровне района/города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мероприятия за аттестационный период, в том числе 1 занятие на уровне области, города республиканского значения, столицы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мероприятия за аттестационный период, в том числе 1 занятие на уровне области, города республиканского значения, столицы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занятий/мероприятий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 w:id="512"/>
          <w:p>
            <w:pPr>
              <w:spacing w:after="20"/>
              <w:ind w:left="20"/>
              <w:jc w:val="both"/>
            </w:pPr>
            <w:r>
              <w:rPr>
                <w:rFonts w:ascii="Times New Roman"/>
                <w:b w:val="false"/>
                <w:i w:val="false"/>
                <w:color w:val="000000"/>
                <w:sz w:val="20"/>
              </w:rPr>
              <w:t>
минимальный балл/максимальный балл/</w:t>
            </w:r>
          </w:p>
          <w:bookmarkEnd w:id="512"/>
          <w:p>
            <w:pPr>
              <w:spacing w:after="20"/>
              <w:ind w:left="20"/>
              <w:jc w:val="both"/>
            </w:pPr>
            <w:r>
              <w:rPr>
                <w:rFonts w:ascii="Times New Roman"/>
                <w:b w:val="false"/>
                <w:i w:val="false"/>
                <w:color w:val="000000"/>
                <w:sz w:val="20"/>
              </w:rPr>
              <w:t>
</w:t>
            </w:r>
            <w:r>
              <w:rPr>
                <w:rFonts w:ascii="Times New Roman"/>
                <w:b w:val="false"/>
                <w:i w:val="false"/>
                <w:color w:val="000000"/>
                <w:sz w:val="20"/>
              </w:rPr>
              <w:t>организация образования –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район/город – 2</w:t>
            </w:r>
          </w:p>
          <w:p>
            <w:pPr>
              <w:spacing w:after="20"/>
              <w:ind w:left="20"/>
              <w:jc w:val="both"/>
            </w:pPr>
            <w:r>
              <w:rPr>
                <w:rFonts w:ascii="Times New Roman"/>
                <w:b w:val="false"/>
                <w:i w:val="false"/>
                <w:color w:val="000000"/>
                <w:sz w:val="20"/>
              </w:rPr>
              <w:t>
</w:t>
            </w:r>
            <w:r>
              <w:rPr>
                <w:rFonts w:ascii="Times New Roman"/>
                <w:b w:val="false"/>
                <w:i w:val="false"/>
                <w:color w:val="000000"/>
                <w:sz w:val="20"/>
              </w:rPr>
              <w:t>область/город респ. значения – 3</w:t>
            </w:r>
          </w:p>
          <w:p>
            <w:pPr>
              <w:spacing w:after="20"/>
              <w:ind w:left="20"/>
              <w:jc w:val="both"/>
            </w:pPr>
            <w:r>
              <w:rPr>
                <w:rFonts w:ascii="Times New Roman"/>
                <w:b w:val="false"/>
                <w:i w:val="false"/>
                <w:color w:val="000000"/>
                <w:sz w:val="20"/>
              </w:rPr>
              <w:t>
</w:t>
            </w:r>
            <w:r>
              <w:rPr>
                <w:rFonts w:ascii="Times New Roman"/>
                <w:b w:val="false"/>
                <w:i w:val="false"/>
                <w:color w:val="000000"/>
                <w:sz w:val="20"/>
              </w:rPr>
              <w:t>республика – 4</w:t>
            </w:r>
          </w:p>
          <w:p>
            <w:pPr>
              <w:spacing w:after="20"/>
              <w:ind w:left="20"/>
              <w:jc w:val="both"/>
            </w:pPr>
            <w:r>
              <w:rPr>
                <w:rFonts w:ascii="Times New Roman"/>
                <w:b w:val="false"/>
                <w:i w:val="false"/>
                <w:color w:val="000000"/>
                <w:sz w:val="20"/>
              </w:rPr>
              <w:t>
международный - 5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Результативность профессиональной деятельности</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 w:id="513"/>
          <w:p>
            <w:pPr>
              <w:spacing w:after="20"/>
              <w:ind w:left="20"/>
              <w:jc w:val="both"/>
            </w:pPr>
            <w:r>
              <w:rPr>
                <w:rFonts w:ascii="Times New Roman"/>
                <w:b w:val="false"/>
                <w:i w:val="false"/>
                <w:color w:val="000000"/>
                <w:sz w:val="20"/>
              </w:rPr>
              <w:t>
участие обучающихся (воспитанников) в конкурсах или олимпиадах, или соревнованиях в соответствии с перечнем или перечнем, утвержденным управлением образованием области (городов республиканского значения, столицы), или уполномоченным органом соответствующей отрасли, согласованным с уполномоченным органом в области образования</w:t>
            </w:r>
          </w:p>
          <w:bookmarkEnd w:id="513"/>
          <w:p>
            <w:pPr>
              <w:spacing w:after="20"/>
              <w:ind w:left="20"/>
              <w:jc w:val="both"/>
            </w:pPr>
            <w:r>
              <w:rPr>
                <w:rFonts w:ascii="Times New Roman"/>
                <w:b w:val="false"/>
                <w:i w:val="false"/>
                <w:color w:val="000000"/>
                <w:sz w:val="20"/>
              </w:rPr>
              <w:t>
примечание: прибавляется 1 балл, при наличии призового места не зависимо от количества участий</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копии сертификата, грамоты, благодарственного письма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9" w:id="514"/>
          <w:p>
            <w:pPr>
              <w:spacing w:after="20"/>
              <w:ind w:left="20"/>
              <w:jc w:val="both"/>
            </w:pPr>
            <w:r>
              <w:rPr>
                <w:rFonts w:ascii="Times New Roman"/>
                <w:b w:val="false"/>
                <w:i w:val="false"/>
                <w:color w:val="000000"/>
                <w:sz w:val="20"/>
              </w:rPr>
              <w:t xml:space="preserve">
1 </w:t>
            </w:r>
          </w:p>
          <w:bookmarkEnd w:id="514"/>
          <w:p>
            <w:pPr>
              <w:spacing w:after="20"/>
              <w:ind w:left="20"/>
              <w:jc w:val="both"/>
            </w:pPr>
            <w:r>
              <w:rPr>
                <w:rFonts w:ascii="Times New Roman"/>
                <w:b w:val="false"/>
                <w:i w:val="false"/>
                <w:color w:val="000000"/>
                <w:sz w:val="20"/>
              </w:rPr>
              <w:t>
</w:t>
            </w:r>
            <w:r>
              <w:rPr>
                <w:rFonts w:ascii="Times New Roman"/>
                <w:b w:val="false"/>
                <w:i w:val="false"/>
                <w:color w:val="000000"/>
                <w:sz w:val="20"/>
              </w:rPr>
              <w:t>на уровне</w:t>
            </w:r>
          </w:p>
          <w:p>
            <w:pPr>
              <w:spacing w:after="20"/>
              <w:ind w:left="20"/>
              <w:jc w:val="both"/>
            </w:pPr>
            <w:r>
              <w:rPr>
                <w:rFonts w:ascii="Times New Roman"/>
                <w:b w:val="false"/>
                <w:i w:val="false"/>
                <w:color w:val="000000"/>
                <w:sz w:val="20"/>
              </w:rPr>
              <w:t>
организации образования за аттестационный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 w:id="515"/>
          <w:p>
            <w:pPr>
              <w:spacing w:after="20"/>
              <w:ind w:left="20"/>
              <w:jc w:val="both"/>
            </w:pPr>
            <w:r>
              <w:rPr>
                <w:rFonts w:ascii="Times New Roman"/>
                <w:b w:val="false"/>
                <w:i w:val="false"/>
                <w:color w:val="000000"/>
                <w:sz w:val="20"/>
              </w:rPr>
              <w:t xml:space="preserve">
1 </w:t>
            </w:r>
          </w:p>
          <w:bookmarkEnd w:id="515"/>
          <w:p>
            <w:pPr>
              <w:spacing w:after="20"/>
              <w:ind w:left="20"/>
              <w:jc w:val="both"/>
            </w:pPr>
            <w:r>
              <w:rPr>
                <w:rFonts w:ascii="Times New Roman"/>
                <w:b w:val="false"/>
                <w:i w:val="false"/>
                <w:color w:val="000000"/>
                <w:sz w:val="20"/>
              </w:rPr>
              <w:t>
</w:t>
            </w:r>
            <w:r>
              <w:rPr>
                <w:rFonts w:ascii="Times New Roman"/>
                <w:b w:val="false"/>
                <w:i w:val="false"/>
                <w:color w:val="000000"/>
                <w:sz w:val="20"/>
              </w:rPr>
              <w:t>на уровне</w:t>
            </w:r>
          </w:p>
          <w:p>
            <w:pPr>
              <w:spacing w:after="20"/>
              <w:ind w:left="20"/>
              <w:jc w:val="both"/>
            </w:pPr>
            <w:r>
              <w:rPr>
                <w:rFonts w:ascii="Times New Roman"/>
                <w:b w:val="false"/>
                <w:i w:val="false"/>
                <w:color w:val="000000"/>
                <w:sz w:val="20"/>
              </w:rPr>
              <w:t>
</w:t>
            </w:r>
            <w:r>
              <w:rPr>
                <w:rFonts w:ascii="Times New Roman"/>
                <w:b w:val="false"/>
                <w:i w:val="false"/>
                <w:color w:val="000000"/>
                <w:sz w:val="20"/>
              </w:rPr>
              <w:t>район (город)</w:t>
            </w:r>
          </w:p>
          <w:p>
            <w:pPr>
              <w:spacing w:after="20"/>
              <w:ind w:left="20"/>
              <w:jc w:val="both"/>
            </w:pPr>
            <w:r>
              <w:rPr>
                <w:rFonts w:ascii="Times New Roman"/>
                <w:b w:val="false"/>
                <w:i w:val="false"/>
                <w:color w:val="000000"/>
                <w:sz w:val="20"/>
              </w:rPr>
              <w:t>
за аттестационный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4" w:id="516"/>
          <w:p>
            <w:pPr>
              <w:spacing w:after="20"/>
              <w:ind w:left="20"/>
              <w:jc w:val="both"/>
            </w:pPr>
            <w:r>
              <w:rPr>
                <w:rFonts w:ascii="Times New Roman"/>
                <w:b w:val="false"/>
                <w:i w:val="false"/>
                <w:color w:val="000000"/>
                <w:sz w:val="20"/>
              </w:rPr>
              <w:t xml:space="preserve">
1 </w:t>
            </w:r>
          </w:p>
          <w:bookmarkEnd w:id="516"/>
          <w:p>
            <w:pPr>
              <w:spacing w:after="20"/>
              <w:ind w:left="20"/>
              <w:jc w:val="both"/>
            </w:pPr>
            <w:r>
              <w:rPr>
                <w:rFonts w:ascii="Times New Roman"/>
                <w:b w:val="false"/>
                <w:i w:val="false"/>
                <w:color w:val="000000"/>
                <w:sz w:val="20"/>
              </w:rPr>
              <w:t>
</w:t>
            </w:r>
            <w:r>
              <w:rPr>
                <w:rFonts w:ascii="Times New Roman"/>
                <w:b w:val="false"/>
                <w:i w:val="false"/>
                <w:color w:val="000000"/>
                <w:sz w:val="20"/>
              </w:rPr>
              <w:t>на уровне области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(города республиканского значения, столица)</w:t>
            </w:r>
          </w:p>
          <w:p>
            <w:pPr>
              <w:spacing w:after="20"/>
              <w:ind w:left="20"/>
              <w:jc w:val="both"/>
            </w:pPr>
            <w:r>
              <w:rPr>
                <w:rFonts w:ascii="Times New Roman"/>
                <w:b w:val="false"/>
                <w:i w:val="false"/>
                <w:color w:val="000000"/>
                <w:sz w:val="20"/>
              </w:rPr>
              <w:t>
за аттестационный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 w:id="517"/>
          <w:p>
            <w:pPr>
              <w:spacing w:after="20"/>
              <w:ind w:left="20"/>
              <w:jc w:val="both"/>
            </w:pPr>
            <w:r>
              <w:rPr>
                <w:rFonts w:ascii="Times New Roman"/>
                <w:b w:val="false"/>
                <w:i w:val="false"/>
                <w:color w:val="000000"/>
                <w:sz w:val="20"/>
              </w:rPr>
              <w:t xml:space="preserve">
1 </w:t>
            </w:r>
          </w:p>
          <w:bookmarkEnd w:id="517"/>
          <w:p>
            <w:pPr>
              <w:spacing w:after="20"/>
              <w:ind w:left="20"/>
              <w:jc w:val="both"/>
            </w:pPr>
            <w:r>
              <w:rPr>
                <w:rFonts w:ascii="Times New Roman"/>
                <w:b w:val="false"/>
                <w:i w:val="false"/>
                <w:color w:val="000000"/>
                <w:sz w:val="20"/>
              </w:rPr>
              <w:t>
</w:t>
            </w:r>
            <w:r>
              <w:rPr>
                <w:rFonts w:ascii="Times New Roman"/>
                <w:b w:val="false"/>
                <w:i w:val="false"/>
                <w:color w:val="000000"/>
                <w:sz w:val="20"/>
              </w:rPr>
              <w:t>на уровне области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(города республиканского значения, столица) и республики (международный)</w:t>
            </w:r>
          </w:p>
          <w:p>
            <w:pPr>
              <w:spacing w:after="20"/>
              <w:ind w:left="20"/>
              <w:jc w:val="both"/>
            </w:pPr>
            <w:r>
              <w:rPr>
                <w:rFonts w:ascii="Times New Roman"/>
                <w:b w:val="false"/>
                <w:i w:val="false"/>
                <w:color w:val="000000"/>
                <w:sz w:val="20"/>
              </w:rPr>
              <w:t>
за аттестационный период</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обучающихся на концертах, смотрах, выставках, акциях, челленджах, конференциях и прочих мероприятиях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за аттестационный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в том числе не менее 1 на уровне района (города) за аттестационный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за аттестационный период, в том числе не менее 2 на уровне области, города республиканского значения, столицы;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за аттестационный период, в том числе не менее 2 на уровне области (города республиканского значения, столицы), республики (международный)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 w:id="518"/>
          <w:p>
            <w:pPr>
              <w:spacing w:after="20"/>
              <w:ind w:left="20"/>
              <w:jc w:val="both"/>
            </w:pPr>
            <w:r>
              <w:rPr>
                <w:rFonts w:ascii="Times New Roman"/>
                <w:b w:val="false"/>
                <w:i w:val="false"/>
                <w:color w:val="000000"/>
                <w:sz w:val="20"/>
              </w:rPr>
              <w:t>
балл</w:t>
            </w:r>
          </w:p>
          <w:bookmarkEnd w:id="518"/>
          <w:p>
            <w:pPr>
              <w:spacing w:after="20"/>
              <w:ind w:left="20"/>
              <w:jc w:val="both"/>
            </w:pPr>
            <w:r>
              <w:rPr>
                <w:rFonts w:ascii="Times New Roman"/>
                <w:b w:val="false"/>
                <w:i w:val="false"/>
                <w:color w:val="000000"/>
                <w:sz w:val="20"/>
              </w:rPr>
              <w:t>
</w:t>
            </w:r>
            <w:r>
              <w:rPr>
                <w:rFonts w:ascii="Times New Roman"/>
                <w:b w:val="false"/>
                <w:i w:val="false"/>
                <w:color w:val="000000"/>
                <w:sz w:val="20"/>
              </w:rPr>
              <w:t>организация образования –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район/город – 2</w:t>
            </w:r>
          </w:p>
          <w:p>
            <w:pPr>
              <w:spacing w:after="20"/>
              <w:ind w:left="20"/>
              <w:jc w:val="both"/>
            </w:pPr>
            <w:r>
              <w:rPr>
                <w:rFonts w:ascii="Times New Roman"/>
                <w:b w:val="false"/>
                <w:i w:val="false"/>
                <w:color w:val="000000"/>
                <w:sz w:val="20"/>
              </w:rPr>
              <w:t>
</w:t>
            </w:r>
            <w:r>
              <w:rPr>
                <w:rFonts w:ascii="Times New Roman"/>
                <w:b w:val="false"/>
                <w:i w:val="false"/>
                <w:color w:val="000000"/>
                <w:sz w:val="20"/>
              </w:rPr>
              <w:t>область/город респ. значения – 3</w:t>
            </w:r>
          </w:p>
          <w:p>
            <w:pPr>
              <w:spacing w:after="20"/>
              <w:ind w:left="20"/>
              <w:jc w:val="both"/>
            </w:pPr>
            <w:r>
              <w:rPr>
                <w:rFonts w:ascii="Times New Roman"/>
                <w:b w:val="false"/>
                <w:i w:val="false"/>
                <w:color w:val="000000"/>
                <w:sz w:val="20"/>
              </w:rPr>
              <w:t>
</w:t>
            </w:r>
            <w:r>
              <w:rPr>
                <w:rFonts w:ascii="Times New Roman"/>
                <w:b w:val="false"/>
                <w:i w:val="false"/>
                <w:color w:val="000000"/>
                <w:sz w:val="20"/>
              </w:rPr>
              <w:t>республика – 4</w:t>
            </w:r>
          </w:p>
          <w:p>
            <w:pPr>
              <w:spacing w:after="20"/>
              <w:ind w:left="20"/>
              <w:jc w:val="both"/>
            </w:pPr>
            <w:r>
              <w:rPr>
                <w:rFonts w:ascii="Times New Roman"/>
                <w:b w:val="false"/>
                <w:i w:val="false"/>
                <w:color w:val="000000"/>
                <w:sz w:val="20"/>
              </w:rPr>
              <w:t>
международный - 5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5" w:id="519"/>
          <w:p>
            <w:pPr>
              <w:spacing w:after="20"/>
              <w:ind w:left="20"/>
              <w:jc w:val="both"/>
            </w:pPr>
            <w:r>
              <w:rPr>
                <w:rFonts w:ascii="Times New Roman"/>
                <w:b w:val="false"/>
                <w:i w:val="false"/>
                <w:color w:val="000000"/>
                <w:sz w:val="20"/>
              </w:rPr>
              <w:t>
участие в профессиональных конкурсах или олимпиадах или соревнованиях в соответствии с Перечнем или перечнем, утвержденным управлением образованием области (городов республиканского значения, столицы), или уполномоченным органом соответствую щей отрасли, согласованным с уполномоченным органом в области образования</w:t>
            </w:r>
          </w:p>
          <w:bookmarkEnd w:id="519"/>
          <w:p>
            <w:pPr>
              <w:spacing w:after="20"/>
              <w:ind w:left="20"/>
              <w:jc w:val="both"/>
            </w:pPr>
            <w:r>
              <w:rPr>
                <w:rFonts w:ascii="Times New Roman"/>
                <w:b w:val="false"/>
                <w:i w:val="false"/>
                <w:color w:val="000000"/>
                <w:sz w:val="20"/>
              </w:rPr>
              <w:t>
примечание: прибавляется 1 балл, при наличии призового места не зависимо от количества участий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 w:id="520"/>
          <w:p>
            <w:pPr>
              <w:spacing w:after="20"/>
              <w:ind w:left="20"/>
              <w:jc w:val="both"/>
            </w:pPr>
            <w:r>
              <w:rPr>
                <w:rFonts w:ascii="Times New Roman"/>
                <w:b w:val="false"/>
                <w:i w:val="false"/>
                <w:color w:val="000000"/>
                <w:sz w:val="20"/>
              </w:rPr>
              <w:t>
не менее 2 за аттестационный период</w:t>
            </w:r>
          </w:p>
          <w:bookmarkEnd w:id="520"/>
          <w:p>
            <w:pPr>
              <w:spacing w:after="20"/>
              <w:ind w:left="20"/>
              <w:jc w:val="both"/>
            </w:pPr>
            <w:r>
              <w:rPr>
                <w:rFonts w:ascii="Times New Roman"/>
                <w:b w:val="false"/>
                <w:i w:val="false"/>
                <w:color w:val="000000"/>
                <w:sz w:val="20"/>
              </w:rPr>
              <w:t>
организация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 w:id="521"/>
          <w:p>
            <w:pPr>
              <w:spacing w:after="20"/>
              <w:ind w:left="20"/>
              <w:jc w:val="both"/>
            </w:pPr>
            <w:r>
              <w:rPr>
                <w:rFonts w:ascii="Times New Roman"/>
                <w:b w:val="false"/>
                <w:i w:val="false"/>
                <w:color w:val="000000"/>
                <w:sz w:val="20"/>
              </w:rPr>
              <w:t>
не менее 2 за аттестационный период</w:t>
            </w:r>
          </w:p>
          <w:bookmarkEnd w:id="521"/>
          <w:p>
            <w:pPr>
              <w:spacing w:after="20"/>
              <w:ind w:left="20"/>
              <w:jc w:val="both"/>
            </w:pPr>
            <w:r>
              <w:rPr>
                <w:rFonts w:ascii="Times New Roman"/>
                <w:b w:val="false"/>
                <w:i w:val="false"/>
                <w:color w:val="000000"/>
                <w:sz w:val="20"/>
              </w:rPr>
              <w:t>
район (город)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 w:id="522"/>
          <w:p>
            <w:pPr>
              <w:spacing w:after="20"/>
              <w:ind w:left="20"/>
              <w:jc w:val="both"/>
            </w:pPr>
            <w:r>
              <w:rPr>
                <w:rFonts w:ascii="Times New Roman"/>
                <w:b w:val="false"/>
                <w:i w:val="false"/>
                <w:color w:val="000000"/>
                <w:sz w:val="20"/>
              </w:rPr>
              <w:t>
не менее 2 за аттестационный период</w:t>
            </w:r>
          </w:p>
          <w:bookmarkEnd w:id="522"/>
          <w:p>
            <w:pPr>
              <w:spacing w:after="20"/>
              <w:ind w:left="20"/>
              <w:jc w:val="both"/>
            </w:pPr>
            <w:r>
              <w:rPr>
                <w:rFonts w:ascii="Times New Roman"/>
                <w:b w:val="false"/>
                <w:i w:val="false"/>
                <w:color w:val="000000"/>
                <w:sz w:val="20"/>
              </w:rPr>
              <w:t>
область, город республиканского значения, столица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 w:id="523"/>
          <w:p>
            <w:pPr>
              <w:spacing w:after="20"/>
              <w:ind w:left="20"/>
              <w:jc w:val="both"/>
            </w:pPr>
            <w:r>
              <w:rPr>
                <w:rFonts w:ascii="Times New Roman"/>
                <w:b w:val="false"/>
                <w:i w:val="false"/>
                <w:color w:val="000000"/>
                <w:sz w:val="20"/>
              </w:rPr>
              <w:t>
не менее 2 за аттестационный период</w:t>
            </w:r>
          </w:p>
          <w:bookmarkEnd w:id="523"/>
          <w:p>
            <w:pPr>
              <w:spacing w:after="20"/>
              <w:ind w:left="20"/>
              <w:jc w:val="both"/>
            </w:pPr>
            <w:r>
              <w:rPr>
                <w:rFonts w:ascii="Times New Roman"/>
                <w:b w:val="false"/>
                <w:i w:val="false"/>
                <w:color w:val="000000"/>
                <w:sz w:val="20"/>
              </w:rPr>
              <w:t>
республиканский (международный) уровень</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 w:id="524"/>
          <w:p>
            <w:pPr>
              <w:spacing w:after="20"/>
              <w:ind w:left="20"/>
              <w:jc w:val="both"/>
            </w:pPr>
            <w:r>
              <w:rPr>
                <w:rFonts w:ascii="Times New Roman"/>
                <w:b w:val="false"/>
                <w:i w:val="false"/>
                <w:color w:val="000000"/>
                <w:sz w:val="20"/>
              </w:rPr>
              <w:t>
балл</w:t>
            </w:r>
          </w:p>
          <w:bookmarkEnd w:id="524"/>
          <w:p>
            <w:pPr>
              <w:spacing w:after="20"/>
              <w:ind w:left="20"/>
              <w:jc w:val="both"/>
            </w:pPr>
            <w:r>
              <w:rPr>
                <w:rFonts w:ascii="Times New Roman"/>
                <w:b w:val="false"/>
                <w:i w:val="false"/>
                <w:color w:val="000000"/>
                <w:sz w:val="20"/>
              </w:rPr>
              <w:t>
</w:t>
            </w:r>
            <w:r>
              <w:rPr>
                <w:rFonts w:ascii="Times New Roman"/>
                <w:b w:val="false"/>
                <w:i w:val="false"/>
                <w:color w:val="000000"/>
                <w:sz w:val="20"/>
              </w:rPr>
              <w:t>организация образования –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район/город – 2</w:t>
            </w:r>
          </w:p>
          <w:p>
            <w:pPr>
              <w:spacing w:after="20"/>
              <w:ind w:left="20"/>
              <w:jc w:val="both"/>
            </w:pPr>
            <w:r>
              <w:rPr>
                <w:rFonts w:ascii="Times New Roman"/>
                <w:b w:val="false"/>
                <w:i w:val="false"/>
                <w:color w:val="000000"/>
                <w:sz w:val="20"/>
              </w:rPr>
              <w:t>
</w:t>
            </w:r>
            <w:r>
              <w:rPr>
                <w:rFonts w:ascii="Times New Roman"/>
                <w:b w:val="false"/>
                <w:i w:val="false"/>
                <w:color w:val="000000"/>
                <w:sz w:val="20"/>
              </w:rPr>
              <w:t>область/город респ. значения – 3</w:t>
            </w:r>
          </w:p>
          <w:p>
            <w:pPr>
              <w:spacing w:after="20"/>
              <w:ind w:left="20"/>
              <w:jc w:val="both"/>
            </w:pPr>
            <w:r>
              <w:rPr>
                <w:rFonts w:ascii="Times New Roman"/>
                <w:b w:val="false"/>
                <w:i w:val="false"/>
                <w:color w:val="000000"/>
                <w:sz w:val="20"/>
              </w:rPr>
              <w:t>
</w:t>
            </w:r>
            <w:r>
              <w:rPr>
                <w:rFonts w:ascii="Times New Roman"/>
                <w:b w:val="false"/>
                <w:i w:val="false"/>
                <w:color w:val="000000"/>
                <w:sz w:val="20"/>
              </w:rPr>
              <w:t>республика – 4</w:t>
            </w:r>
          </w:p>
          <w:p>
            <w:pPr>
              <w:spacing w:after="20"/>
              <w:ind w:left="20"/>
              <w:jc w:val="both"/>
            </w:pPr>
            <w:r>
              <w:rPr>
                <w:rFonts w:ascii="Times New Roman"/>
                <w:b w:val="false"/>
                <w:i w:val="false"/>
                <w:color w:val="000000"/>
                <w:sz w:val="20"/>
              </w:rPr>
              <w:t>
международный - 5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Обобщение и трансляция опыта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выступление на семинарах, конференциях, форумах, тренингах, мастер-классах, курсах повышения квалификации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выписка из приказа (копия приказа) или программа (копия программы) и ссылка на материалы мероприятия.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 w:id="525"/>
          <w:p>
            <w:pPr>
              <w:spacing w:after="20"/>
              <w:ind w:left="20"/>
              <w:jc w:val="both"/>
            </w:pPr>
            <w:r>
              <w:rPr>
                <w:rFonts w:ascii="Times New Roman"/>
                <w:b w:val="false"/>
                <w:i w:val="false"/>
                <w:color w:val="000000"/>
                <w:sz w:val="20"/>
              </w:rPr>
              <w:t>
5</w:t>
            </w:r>
          </w:p>
          <w:bookmarkEnd w:id="525"/>
          <w:p>
            <w:pPr>
              <w:spacing w:after="20"/>
              <w:ind w:left="20"/>
              <w:jc w:val="both"/>
            </w:pPr>
            <w:r>
              <w:rPr>
                <w:rFonts w:ascii="Times New Roman"/>
                <w:b w:val="false"/>
                <w:i w:val="false"/>
                <w:color w:val="000000"/>
                <w:sz w:val="20"/>
              </w:rPr>
              <w:t>
</w:t>
            </w:r>
            <w:r>
              <w:rPr>
                <w:rFonts w:ascii="Times New Roman"/>
                <w:b w:val="false"/>
                <w:i w:val="false"/>
                <w:color w:val="000000"/>
                <w:sz w:val="20"/>
              </w:rPr>
              <w:t>участий в качестве слушателя</w:t>
            </w:r>
          </w:p>
          <w:p>
            <w:pPr>
              <w:spacing w:after="20"/>
              <w:ind w:left="20"/>
              <w:jc w:val="both"/>
            </w:pPr>
            <w:r>
              <w:rPr>
                <w:rFonts w:ascii="Times New Roman"/>
                <w:b w:val="false"/>
                <w:i w:val="false"/>
                <w:color w:val="000000"/>
                <w:sz w:val="20"/>
              </w:rPr>
              <w:t>
за аттестационный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7" w:id="526"/>
          <w:p>
            <w:pPr>
              <w:spacing w:after="20"/>
              <w:ind w:left="20"/>
              <w:jc w:val="both"/>
            </w:pPr>
            <w:r>
              <w:rPr>
                <w:rFonts w:ascii="Times New Roman"/>
                <w:b w:val="false"/>
                <w:i w:val="false"/>
                <w:color w:val="000000"/>
                <w:sz w:val="20"/>
              </w:rPr>
              <w:t>
5</w:t>
            </w:r>
          </w:p>
          <w:bookmarkEnd w:id="526"/>
          <w:p>
            <w:pPr>
              <w:spacing w:after="20"/>
              <w:ind w:left="20"/>
              <w:jc w:val="both"/>
            </w:pPr>
            <w:r>
              <w:rPr>
                <w:rFonts w:ascii="Times New Roman"/>
                <w:b w:val="false"/>
                <w:i w:val="false"/>
                <w:color w:val="000000"/>
                <w:sz w:val="20"/>
              </w:rPr>
              <w:t>
выступлений за аттестационный период, в том числе не менее 1 (одного) на уровне района (города)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8" w:id="527"/>
          <w:p>
            <w:pPr>
              <w:spacing w:after="20"/>
              <w:ind w:left="20"/>
              <w:jc w:val="both"/>
            </w:pPr>
            <w:r>
              <w:rPr>
                <w:rFonts w:ascii="Times New Roman"/>
                <w:b w:val="false"/>
                <w:i w:val="false"/>
                <w:color w:val="000000"/>
                <w:sz w:val="20"/>
              </w:rPr>
              <w:t>
5</w:t>
            </w:r>
          </w:p>
          <w:bookmarkEnd w:id="527"/>
          <w:p>
            <w:pPr>
              <w:spacing w:after="20"/>
              <w:ind w:left="20"/>
              <w:jc w:val="both"/>
            </w:pPr>
            <w:r>
              <w:rPr>
                <w:rFonts w:ascii="Times New Roman"/>
                <w:b w:val="false"/>
                <w:i w:val="false"/>
                <w:color w:val="000000"/>
                <w:sz w:val="20"/>
              </w:rPr>
              <w:t>
</w:t>
            </w:r>
            <w:r>
              <w:rPr>
                <w:rFonts w:ascii="Times New Roman"/>
                <w:b w:val="false"/>
                <w:i w:val="false"/>
                <w:color w:val="000000"/>
                <w:sz w:val="20"/>
              </w:rPr>
              <w:t>выступлений за аттестационный период, в том числе не менее 1 на уровне области, города республиканского значения, столицы, из них 2 (двух)</w:t>
            </w:r>
          </w:p>
          <w:p>
            <w:pPr>
              <w:spacing w:after="20"/>
              <w:ind w:left="20"/>
              <w:jc w:val="both"/>
            </w:pPr>
            <w:r>
              <w:rPr>
                <w:rFonts w:ascii="Times New Roman"/>
                <w:b w:val="false"/>
                <w:i w:val="false"/>
                <w:color w:val="000000"/>
                <w:sz w:val="20"/>
              </w:rPr>
              <w:t>
на основе исследовательской деятельности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0" w:id="528"/>
          <w:p>
            <w:pPr>
              <w:spacing w:after="20"/>
              <w:ind w:left="20"/>
              <w:jc w:val="both"/>
            </w:pPr>
            <w:r>
              <w:rPr>
                <w:rFonts w:ascii="Times New Roman"/>
                <w:b w:val="false"/>
                <w:i w:val="false"/>
                <w:color w:val="000000"/>
                <w:sz w:val="20"/>
              </w:rPr>
              <w:t>
5</w:t>
            </w:r>
          </w:p>
          <w:bookmarkEnd w:id="528"/>
          <w:p>
            <w:pPr>
              <w:spacing w:after="20"/>
              <w:ind w:left="20"/>
              <w:jc w:val="both"/>
            </w:pPr>
            <w:r>
              <w:rPr>
                <w:rFonts w:ascii="Times New Roman"/>
                <w:b w:val="false"/>
                <w:i w:val="false"/>
                <w:color w:val="000000"/>
                <w:sz w:val="20"/>
              </w:rPr>
              <w:t>
</w:t>
            </w:r>
            <w:r>
              <w:rPr>
                <w:rFonts w:ascii="Times New Roman"/>
                <w:b w:val="false"/>
                <w:i w:val="false"/>
                <w:color w:val="000000"/>
                <w:sz w:val="20"/>
              </w:rPr>
              <w:t>выступлений за аттестационный период, в том числе 1 на уровне области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города республиканского значения, столицы и (или) республики, из них 2 (двух)</w:t>
            </w:r>
          </w:p>
          <w:p>
            <w:pPr>
              <w:spacing w:after="20"/>
              <w:ind w:left="20"/>
              <w:jc w:val="both"/>
            </w:pPr>
            <w:r>
              <w:rPr>
                <w:rFonts w:ascii="Times New Roman"/>
                <w:b w:val="false"/>
                <w:i w:val="false"/>
                <w:color w:val="000000"/>
                <w:sz w:val="20"/>
              </w:rPr>
              <w:t>
на основе исследовательской деятельности</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3" w:id="529"/>
          <w:p>
            <w:pPr>
              <w:spacing w:after="20"/>
              <w:ind w:left="20"/>
              <w:jc w:val="both"/>
            </w:pPr>
            <w:r>
              <w:rPr>
                <w:rFonts w:ascii="Times New Roman"/>
                <w:b w:val="false"/>
                <w:i w:val="false"/>
                <w:color w:val="000000"/>
                <w:sz w:val="20"/>
              </w:rPr>
              <w:t>
балл</w:t>
            </w:r>
          </w:p>
          <w:bookmarkEnd w:id="529"/>
          <w:p>
            <w:pPr>
              <w:spacing w:after="20"/>
              <w:ind w:left="20"/>
              <w:jc w:val="both"/>
            </w:pPr>
            <w:r>
              <w:rPr>
                <w:rFonts w:ascii="Times New Roman"/>
                <w:b w:val="false"/>
                <w:i w:val="false"/>
                <w:color w:val="000000"/>
                <w:sz w:val="20"/>
              </w:rPr>
              <w:t>
</w:t>
            </w:r>
            <w:r>
              <w:rPr>
                <w:rFonts w:ascii="Times New Roman"/>
                <w:b w:val="false"/>
                <w:i w:val="false"/>
                <w:color w:val="000000"/>
                <w:sz w:val="20"/>
              </w:rPr>
              <w:t>организация образования –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район/город – 2</w:t>
            </w:r>
          </w:p>
          <w:p>
            <w:pPr>
              <w:spacing w:after="20"/>
              <w:ind w:left="20"/>
              <w:jc w:val="both"/>
            </w:pPr>
            <w:r>
              <w:rPr>
                <w:rFonts w:ascii="Times New Roman"/>
                <w:b w:val="false"/>
                <w:i w:val="false"/>
                <w:color w:val="000000"/>
                <w:sz w:val="20"/>
              </w:rPr>
              <w:t>
</w:t>
            </w:r>
            <w:r>
              <w:rPr>
                <w:rFonts w:ascii="Times New Roman"/>
                <w:b w:val="false"/>
                <w:i w:val="false"/>
                <w:color w:val="000000"/>
                <w:sz w:val="20"/>
              </w:rPr>
              <w:t>область/город респ. значения – 3</w:t>
            </w:r>
          </w:p>
          <w:p>
            <w:pPr>
              <w:spacing w:after="20"/>
              <w:ind w:left="20"/>
              <w:jc w:val="both"/>
            </w:pPr>
            <w:r>
              <w:rPr>
                <w:rFonts w:ascii="Times New Roman"/>
                <w:b w:val="false"/>
                <w:i w:val="false"/>
                <w:color w:val="000000"/>
                <w:sz w:val="20"/>
              </w:rPr>
              <w:t>
</w:t>
            </w:r>
            <w:r>
              <w:rPr>
                <w:rFonts w:ascii="Times New Roman"/>
                <w:b w:val="false"/>
                <w:i w:val="false"/>
                <w:color w:val="000000"/>
                <w:sz w:val="20"/>
              </w:rPr>
              <w:t>республика – 4</w:t>
            </w:r>
          </w:p>
          <w:p>
            <w:pPr>
              <w:spacing w:after="20"/>
              <w:ind w:left="20"/>
              <w:jc w:val="both"/>
            </w:pPr>
            <w:r>
              <w:rPr>
                <w:rFonts w:ascii="Times New Roman"/>
                <w:b w:val="false"/>
                <w:i w:val="false"/>
                <w:color w:val="000000"/>
                <w:sz w:val="20"/>
              </w:rPr>
              <w:t>
международный - 5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в творческих (экспертных, рабочих) группах, проектах (социальных, научных, исследовательских, волонтерских и др.)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выписка из приказа (копия приказа), письма (копия письма)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2-х , на уровне организации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2-х , на уровне района (города)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2-х , на уровне области, города республиканского значения, столицы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2-х, республики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в конкурсных комиссиях, или жюри, судействе на уровне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уровне организации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уровне района (город)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уровне области города республиканского значения, столицы и (или) на уровне республики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квалификации</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8" w:id="530"/>
          <w:p>
            <w:pPr>
              <w:spacing w:after="20"/>
              <w:ind w:left="20"/>
              <w:jc w:val="both"/>
            </w:pPr>
            <w:r>
              <w:rPr>
                <w:rFonts w:ascii="Times New Roman"/>
                <w:b w:val="false"/>
                <w:i w:val="false"/>
                <w:color w:val="000000"/>
                <w:sz w:val="20"/>
              </w:rPr>
              <w:t>
прохождение курсов повышения квалификации (не менее одного - по профилю (области) деятельности по образовательным программам, согласованным с уполномоченным органом в области образования.</w:t>
            </w:r>
          </w:p>
          <w:bookmarkEnd w:id="530"/>
          <w:p>
            <w:pPr>
              <w:spacing w:after="20"/>
              <w:ind w:left="20"/>
              <w:jc w:val="both"/>
            </w:pPr>
            <w:r>
              <w:rPr>
                <w:rFonts w:ascii="Times New Roman"/>
                <w:b w:val="false"/>
                <w:i w:val="false"/>
                <w:color w:val="000000"/>
                <w:sz w:val="20"/>
              </w:rPr>
              <w:t>
(общее количество часов)</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копии сертификата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Профессиональное сопровождение и развитие педагогов на уровне организации образования</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профессиональное сопровождение и развитие педагогов на уровне организации образования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план работы, утвержденный руководителем организации образования, результативность сопровождения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 (одного) лиц, впервые приступающих к профессиональной деятельности и (или) педагогам, нижестоящей категории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 (двух) лиц, впервые приступающих к профессиональной деятельности и (или) педагогам, нижестоящей категории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9" w:id="531"/>
          <w:p>
            <w:pPr>
              <w:spacing w:after="20"/>
              <w:ind w:left="20"/>
              <w:jc w:val="both"/>
            </w:pPr>
            <w:r>
              <w:rPr>
                <w:rFonts w:ascii="Times New Roman"/>
                <w:b w:val="false"/>
                <w:i w:val="false"/>
                <w:color w:val="000000"/>
                <w:sz w:val="20"/>
              </w:rPr>
              <w:t>
рекомендации:</w:t>
            </w:r>
          </w:p>
          <w:bookmarkEnd w:id="531"/>
          <w:p>
            <w:pPr>
              <w:spacing w:after="20"/>
              <w:ind w:left="20"/>
              <w:jc w:val="both"/>
            </w:pPr>
            <w:r>
              <w:rPr>
                <w:rFonts w:ascii="Times New Roman"/>
                <w:b w:val="false"/>
                <w:i w:val="false"/>
                <w:color w:val="000000"/>
                <w:sz w:val="20"/>
              </w:rPr>
              <w:t>
</w:t>
            </w:r>
            <w:r>
              <w:rPr>
                <w:rFonts w:ascii="Times New Roman"/>
                <w:b w:val="false"/>
                <w:i w:val="false"/>
                <w:color w:val="000000"/>
                <w:sz w:val="20"/>
              </w:rPr>
              <w:t>соответствует (не соответствует) заявляемой квалификационной категории</w:t>
            </w:r>
          </w:p>
          <w:p>
            <w:pPr>
              <w:spacing w:after="20"/>
              <w:ind w:left="20"/>
              <w:jc w:val="both"/>
            </w:pPr>
            <w:r>
              <w:rPr>
                <w:rFonts w:ascii="Times New Roman"/>
                <w:b w:val="false"/>
                <w:i w:val="false"/>
                <w:color w:val="000000"/>
                <w:sz w:val="20"/>
              </w:rPr>
              <w:t>
соответствует квалификационной категории _________________________</w:t>
            </w:r>
          </w:p>
        </w:tc>
      </w:tr>
    </w:tbl>
    <w:bookmarkStart w:name="z591" w:id="532"/>
    <w:p>
      <w:pPr>
        <w:spacing w:after="0"/>
        <w:ind w:left="0"/>
        <w:jc w:val="both"/>
      </w:pPr>
      <w:r>
        <w:rPr>
          <w:rFonts w:ascii="Times New Roman"/>
          <w:b w:val="false"/>
          <w:i w:val="false"/>
          <w:color w:val="000000"/>
          <w:sz w:val="28"/>
        </w:rPr>
        <w:t>
      "______" ____________ 20_____ года.</w:t>
      </w:r>
    </w:p>
    <w:bookmarkEnd w:id="532"/>
    <w:bookmarkStart w:name="z592" w:id="533"/>
    <w:p>
      <w:pPr>
        <w:spacing w:after="0"/>
        <w:ind w:left="0"/>
        <w:jc w:val="both"/>
      </w:pPr>
      <w:r>
        <w:rPr>
          <w:rFonts w:ascii="Times New Roman"/>
          <w:b w:val="false"/>
          <w:i w:val="false"/>
          <w:color w:val="000000"/>
          <w:sz w:val="28"/>
        </w:rPr>
        <w:t>
      _________________________________________________________</w:t>
      </w:r>
    </w:p>
    <w:bookmarkEnd w:id="533"/>
    <w:bookmarkStart w:name="z593" w:id="534"/>
    <w:p>
      <w:pPr>
        <w:spacing w:after="0"/>
        <w:ind w:left="0"/>
        <w:jc w:val="both"/>
      </w:pPr>
      <w:r>
        <w:rPr>
          <w:rFonts w:ascii="Times New Roman"/>
          <w:b w:val="false"/>
          <w:i w:val="false"/>
          <w:color w:val="000000"/>
          <w:sz w:val="28"/>
        </w:rPr>
        <w:t>
      подпись / фамилия, имя, отчество (при наличии) члена Комиссии</w:t>
      </w:r>
    </w:p>
    <w:bookmarkEnd w:id="534"/>
    <w:bookmarkStart w:name="z594" w:id="535"/>
    <w:p>
      <w:pPr>
        <w:spacing w:after="0"/>
        <w:ind w:left="0"/>
        <w:jc w:val="left"/>
      </w:pPr>
      <w:r>
        <w:rPr>
          <w:rFonts w:ascii="Times New Roman"/>
          <w:b/>
          <w:i w:val="false"/>
          <w:color w:val="000000"/>
        </w:rPr>
        <w:t xml:space="preserve"> Лист оценивания профессионального цифрового профиля педагога технического и профессионального, послесреднего образования</w:t>
      </w:r>
    </w:p>
    <w:bookmarkEnd w:id="5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квалификационная категория</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 комиссии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педагог-модератор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педагог-эксперт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педагог-исследователь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педагог-мастер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качества образования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преподавания (организации, проведения)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 w:id="536"/>
          <w:p>
            <w:pPr>
              <w:spacing w:after="20"/>
              <w:ind w:left="20"/>
              <w:jc w:val="both"/>
            </w:pPr>
            <w:r>
              <w:rPr>
                <w:rFonts w:ascii="Times New Roman"/>
                <w:b w:val="false"/>
                <w:i w:val="false"/>
                <w:color w:val="000000"/>
                <w:sz w:val="20"/>
              </w:rPr>
              <w:t>
наличие листов наблюдения урока (занятия, организованной деятельности, мероприятия, процедуры обследования и консультирования) от руководителя, заместителя руководителя, методиста, педагога организации образования;</w:t>
            </w:r>
          </w:p>
          <w:bookmarkEnd w:id="536"/>
          <w:p>
            <w:pPr>
              <w:spacing w:after="20"/>
              <w:ind w:left="20"/>
              <w:jc w:val="both"/>
            </w:pPr>
            <w:r>
              <w:rPr>
                <w:rFonts w:ascii="Times New Roman"/>
                <w:b w:val="false"/>
                <w:i w:val="false"/>
                <w:color w:val="000000"/>
                <w:sz w:val="20"/>
              </w:rPr>
              <w:t>
</w:t>
            </w:r>
            <w:r>
              <w:rPr>
                <w:rFonts w:ascii="Times New Roman"/>
                <w:b w:val="false"/>
                <w:i w:val="false"/>
                <w:color w:val="000000"/>
                <w:sz w:val="20"/>
              </w:rPr>
              <w:t>не менее одного от члена аттестационной комиссии соответствующего уровня или методиста методического кабинета (центра) для педагога-эксперта в аттестационный период</w:t>
            </w:r>
          </w:p>
          <w:p>
            <w:pPr>
              <w:spacing w:after="20"/>
              <w:ind w:left="20"/>
              <w:jc w:val="both"/>
            </w:pPr>
            <w:r>
              <w:rPr>
                <w:rFonts w:ascii="Times New Roman"/>
                <w:b w:val="false"/>
                <w:i w:val="false"/>
                <w:color w:val="000000"/>
                <w:sz w:val="20"/>
              </w:rPr>
              <w:t>
примечание: для педагога-эксперта 1 (одно) занятие на уровне района/города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7" w:id="537"/>
          <w:p>
            <w:pPr>
              <w:spacing w:after="20"/>
              <w:ind w:left="20"/>
              <w:jc w:val="both"/>
            </w:pPr>
            <w:r>
              <w:rPr>
                <w:rFonts w:ascii="Times New Roman"/>
                <w:b w:val="false"/>
                <w:i w:val="false"/>
                <w:color w:val="000000"/>
                <w:sz w:val="20"/>
              </w:rPr>
              <w:t>
наличие листов наблюдения урока (занятия, организованной деятельности, мероприятия, процедуры обследования и консультирования) от руководителя, заместителя руководителя, методиста, педагога организации образования;</w:t>
            </w:r>
          </w:p>
          <w:bookmarkEnd w:id="537"/>
          <w:p>
            <w:pPr>
              <w:spacing w:after="20"/>
              <w:ind w:left="20"/>
              <w:jc w:val="both"/>
            </w:pPr>
            <w:r>
              <w:rPr>
                <w:rFonts w:ascii="Times New Roman"/>
                <w:b w:val="false"/>
                <w:i w:val="false"/>
                <w:color w:val="000000"/>
                <w:sz w:val="20"/>
              </w:rPr>
              <w:t>
не менее одного от члена аттестационной комиссии соответствующего уровня и методиста методического кабинета (центра) (оффлайн-уроки), от независимых экспертов (онлайн-уроки) в аттестационный период</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наблюдений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оффлайн и 1 онлайн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оффлайн и 1 онлайн</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Результативность профессиональной деятельности</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8" w:id="538"/>
          <w:p>
            <w:pPr>
              <w:spacing w:after="20"/>
              <w:ind w:left="20"/>
              <w:jc w:val="both"/>
            </w:pPr>
            <w:r>
              <w:rPr>
                <w:rFonts w:ascii="Times New Roman"/>
                <w:b w:val="false"/>
                <w:i w:val="false"/>
                <w:color w:val="000000"/>
                <w:sz w:val="20"/>
              </w:rPr>
              <w:t>
участие обучающихся (воспитанников) в конкурсах, олимпиадах, соревнованиях, чемпионтов в соответствии с перечнем или перечнем, утвержденным управлением образованием области (городов республиканского значения, столицы), или уполномоченным органом соответствующей отрасли, согласованным с уполномоченным органом в области образования (для педагога-модератора план организации образования)</w:t>
            </w:r>
          </w:p>
          <w:bookmarkEnd w:id="538"/>
          <w:p>
            <w:pPr>
              <w:spacing w:after="20"/>
              <w:ind w:left="20"/>
              <w:jc w:val="both"/>
            </w:pPr>
            <w:r>
              <w:rPr>
                <w:rFonts w:ascii="Times New Roman"/>
                <w:b w:val="false"/>
                <w:i w:val="false"/>
                <w:color w:val="000000"/>
                <w:sz w:val="20"/>
              </w:rPr>
              <w:t>
примечание 2: прибавляется 1 балл, если есть победитель/призер, независимо от количества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столица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столица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и (или) международный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9" w:id="539"/>
          <w:p>
            <w:pPr>
              <w:spacing w:after="20"/>
              <w:ind w:left="20"/>
              <w:jc w:val="both"/>
            </w:pPr>
            <w:r>
              <w:rPr>
                <w:rFonts w:ascii="Times New Roman"/>
                <w:b w:val="false"/>
                <w:i w:val="false"/>
                <w:color w:val="000000"/>
                <w:sz w:val="20"/>
              </w:rPr>
              <w:t>
участие в профессиональных конкурсах или олимпиадах или соревнованиях в соответствии с перечнем или перечнем, утвержденным управлением образованием области (городов республиканского значения, столицы), или уполномоченным органом соответствующей отрасли, согласованным с уполномоченным органом в области образования (для педагога-модератора план организации образования)</w:t>
            </w:r>
          </w:p>
          <w:bookmarkEnd w:id="539"/>
          <w:p>
            <w:pPr>
              <w:spacing w:after="20"/>
              <w:ind w:left="20"/>
              <w:jc w:val="both"/>
            </w:pPr>
            <w:r>
              <w:rPr>
                <w:rFonts w:ascii="Times New Roman"/>
                <w:b w:val="false"/>
                <w:i w:val="false"/>
                <w:color w:val="000000"/>
                <w:sz w:val="20"/>
              </w:rPr>
              <w:t>
примечание: прибавляется 1 балл, при наличии призового места не зависимо от количества участий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столица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и (или) международный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Обобщение и трансляция опыта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выступление на семинарах, конференциях, форумах, тренингах, мастер-классах</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выписка из приказа (копия приказа) или программа (копия программы) и ссылка на материалы мероприятия.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столица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столица, республика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авторство (соавторство) учебников или участие в разработке типовых учебных программ или наличие непрерывного педагогического стажа не менее двадцати лет (для педагога-исследователя), не менее двадцати пяти лет (для педагога-мастера)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копия публикации (ссылка на издание), копии приказов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наличии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в творческих (экспертных, рабочих) группах, проектах (социальных, научных, исследовательских, волонтерских и др.), жюри, судейство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выписка из приказа (копия приказа), письма (копия письма), программа, положение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образования или область, города республиканского значения, столица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столица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и (или) международный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квалификации</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 w:id="540"/>
          <w:p>
            <w:pPr>
              <w:spacing w:after="20"/>
              <w:ind w:left="20"/>
              <w:jc w:val="both"/>
            </w:pPr>
            <w:r>
              <w:rPr>
                <w:rFonts w:ascii="Times New Roman"/>
                <w:b w:val="false"/>
                <w:i w:val="false"/>
                <w:color w:val="000000"/>
                <w:sz w:val="20"/>
              </w:rPr>
              <w:t>
прохождение курсов повышения квалификации (не менее одного - по профилю (области) деятельности по образовательным программам, согласованным с уполномоченным органом в области образования и (или) по направлению выявления, профилактики и предупреждению буллинга.</w:t>
            </w:r>
          </w:p>
          <w:bookmarkEnd w:id="540"/>
          <w:p>
            <w:pPr>
              <w:spacing w:after="20"/>
              <w:ind w:left="20"/>
              <w:jc w:val="both"/>
            </w:pPr>
            <w:r>
              <w:rPr>
                <w:rFonts w:ascii="Times New Roman"/>
                <w:b w:val="false"/>
                <w:i w:val="false"/>
                <w:color w:val="000000"/>
                <w:sz w:val="20"/>
              </w:rPr>
              <w:t>
(общее количество часов)</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копии сертификата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прохождение курсов повышения квалификации по направлению выявления, профилактики и предупреждению буллинга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наличии</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воспитательной работы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внеурочное мероприятие по реализации ценностей единой воспитательной программы "Адал азамат", в том числе инициатив "Таза Қазақстан" "Заң мен тәртіп"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часов мероприятия аттестационный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часов мероприятия аттестационный период 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часов мероприятия аттестационный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часов мероприятия аттестационный период</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 за работу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Профессиональное сопровождение и развитие педагогов на уровне организации образования</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профессиональное сопровождение и развитие педагогов на уровне организации образования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план работы, утвержденный руководителем организации образования, результативность сопровождения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 (одного) лиц, впервые приступающих к профессиональной деятельности и (или) педагогам, нижестоящей категории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 (двух) лиц, впервые приступающих к профессиональной деятельности и (или) педагогам, нижестоящей категории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 w:id="541"/>
          <w:p>
            <w:pPr>
              <w:spacing w:after="20"/>
              <w:ind w:left="20"/>
              <w:jc w:val="both"/>
            </w:pPr>
            <w:r>
              <w:rPr>
                <w:rFonts w:ascii="Times New Roman"/>
                <w:b w:val="false"/>
                <w:i w:val="false"/>
                <w:color w:val="000000"/>
                <w:sz w:val="20"/>
              </w:rPr>
              <w:t>
рекомендации:</w:t>
            </w:r>
          </w:p>
          <w:bookmarkEnd w:id="541"/>
          <w:p>
            <w:pPr>
              <w:spacing w:after="20"/>
              <w:ind w:left="20"/>
              <w:jc w:val="both"/>
            </w:pPr>
            <w:r>
              <w:rPr>
                <w:rFonts w:ascii="Times New Roman"/>
                <w:b w:val="false"/>
                <w:i w:val="false"/>
                <w:color w:val="000000"/>
                <w:sz w:val="20"/>
              </w:rPr>
              <w:t>
</w:t>
            </w:r>
            <w:r>
              <w:rPr>
                <w:rFonts w:ascii="Times New Roman"/>
                <w:b w:val="false"/>
                <w:i w:val="false"/>
                <w:color w:val="000000"/>
                <w:sz w:val="20"/>
              </w:rPr>
              <w:t>соответствует (не соответствует) заявляемой квалификационной категории</w:t>
            </w:r>
          </w:p>
          <w:p>
            <w:pPr>
              <w:spacing w:after="20"/>
              <w:ind w:left="20"/>
              <w:jc w:val="both"/>
            </w:pPr>
            <w:r>
              <w:rPr>
                <w:rFonts w:ascii="Times New Roman"/>
                <w:b w:val="false"/>
                <w:i w:val="false"/>
                <w:color w:val="000000"/>
                <w:sz w:val="20"/>
              </w:rPr>
              <w:t>
соответствует квалификационной категории _________________________</w:t>
            </w:r>
          </w:p>
        </w:tc>
      </w:tr>
    </w:tbl>
    <w:bookmarkStart w:name="z603" w:id="542"/>
    <w:p>
      <w:pPr>
        <w:spacing w:after="0"/>
        <w:ind w:left="0"/>
        <w:jc w:val="both"/>
      </w:pPr>
      <w:r>
        <w:rPr>
          <w:rFonts w:ascii="Times New Roman"/>
          <w:b w:val="false"/>
          <w:i w:val="false"/>
          <w:color w:val="000000"/>
          <w:sz w:val="28"/>
        </w:rPr>
        <w:t>
      "______" ____________ 20_____ года.</w:t>
      </w:r>
    </w:p>
    <w:bookmarkEnd w:id="542"/>
    <w:bookmarkStart w:name="z604" w:id="543"/>
    <w:p>
      <w:pPr>
        <w:spacing w:after="0"/>
        <w:ind w:left="0"/>
        <w:jc w:val="both"/>
      </w:pPr>
      <w:r>
        <w:rPr>
          <w:rFonts w:ascii="Times New Roman"/>
          <w:b w:val="false"/>
          <w:i w:val="false"/>
          <w:color w:val="000000"/>
          <w:sz w:val="28"/>
        </w:rPr>
        <w:t>
      _________________________________________________________</w:t>
      </w:r>
    </w:p>
    <w:bookmarkEnd w:id="543"/>
    <w:bookmarkStart w:name="z605" w:id="544"/>
    <w:p>
      <w:pPr>
        <w:spacing w:after="0"/>
        <w:ind w:left="0"/>
        <w:jc w:val="both"/>
      </w:pPr>
      <w:r>
        <w:rPr>
          <w:rFonts w:ascii="Times New Roman"/>
          <w:b w:val="false"/>
          <w:i w:val="false"/>
          <w:color w:val="000000"/>
          <w:sz w:val="28"/>
        </w:rPr>
        <w:t>
      подпись / фамилия, имя, отчество (при наличии) члена Комиссии</w:t>
      </w:r>
    </w:p>
    <w:bookmarkEnd w:id="544"/>
    <w:bookmarkStart w:name="z606" w:id="545"/>
    <w:p>
      <w:pPr>
        <w:spacing w:after="0"/>
        <w:ind w:left="0"/>
        <w:jc w:val="left"/>
      </w:pPr>
      <w:r>
        <w:rPr>
          <w:rFonts w:ascii="Times New Roman"/>
          <w:b/>
          <w:i w:val="false"/>
          <w:color w:val="000000"/>
        </w:rPr>
        <w:t xml:space="preserve"> Лист оценивания профессионального цифрового профиля специальных педагогов организаций образования, педагогов специальных организаций образования, педагогов-ассистентов</w:t>
      </w:r>
    </w:p>
    <w:bookmarkEnd w:id="5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квалификационная категория</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 комиссии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педагог-модератор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педагог-эксперт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педагог-исследователь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педагог-мастер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качества образования</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преподавания/оказания специальной психолого-педагогической поддержки/психолого-педагогического сопровождения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7" w:id="546"/>
          <w:p>
            <w:pPr>
              <w:spacing w:after="20"/>
              <w:ind w:left="20"/>
              <w:jc w:val="both"/>
            </w:pPr>
            <w:r>
              <w:rPr>
                <w:rFonts w:ascii="Times New Roman"/>
                <w:b w:val="false"/>
                <w:i w:val="false"/>
                <w:color w:val="000000"/>
                <w:sz w:val="20"/>
              </w:rPr>
              <w:t>
наличие листов наблюдения урока (занятия, организованной деятельности, мероприятия, процедуры обследования и консультирования, поддержки/сопровождения) от руководителя, заместителя руководителя, методиста, педагога организации образования;</w:t>
            </w:r>
          </w:p>
          <w:bookmarkEnd w:id="546"/>
          <w:p>
            <w:pPr>
              <w:spacing w:after="20"/>
              <w:ind w:left="20"/>
              <w:jc w:val="both"/>
            </w:pPr>
            <w:r>
              <w:rPr>
                <w:rFonts w:ascii="Times New Roman"/>
                <w:b w:val="false"/>
                <w:i w:val="false"/>
                <w:color w:val="000000"/>
                <w:sz w:val="20"/>
              </w:rPr>
              <w:t>
не менее одного от члена аттестационной комиссии соответствующего уровня и методиста методического кабинета (центра) в аттестационный период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8" w:id="547"/>
          <w:p>
            <w:pPr>
              <w:spacing w:after="20"/>
              <w:ind w:left="20"/>
              <w:jc w:val="both"/>
            </w:pPr>
            <w:r>
              <w:rPr>
                <w:rFonts w:ascii="Times New Roman"/>
                <w:b w:val="false"/>
                <w:i w:val="false"/>
                <w:color w:val="000000"/>
                <w:sz w:val="20"/>
              </w:rPr>
              <w:t>
наличие листов наблюдения урока (занятия, организованной деятельности, мероприятия, процедуры обследования и консультирования) от руководителя, заместителя руководителя, методиста, педагога организации образования;</w:t>
            </w:r>
          </w:p>
          <w:bookmarkEnd w:id="547"/>
          <w:p>
            <w:pPr>
              <w:spacing w:after="20"/>
              <w:ind w:left="20"/>
              <w:jc w:val="both"/>
            </w:pPr>
            <w:r>
              <w:rPr>
                <w:rFonts w:ascii="Times New Roman"/>
                <w:b w:val="false"/>
                <w:i w:val="false"/>
                <w:color w:val="000000"/>
                <w:sz w:val="20"/>
              </w:rPr>
              <w:t>
не менее одного от члена аттестационной комиссии соответствующего уровня и методиста методического кабинета (центра) (оффлайн-уроки), от независимых экспертов (онлайн-уроки) в аттестационный период</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открытых уроков/ занятий/наблюдений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 урока оффлайн, 3 урока онлайн)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 урока оффлайн, 4 урока онлайн)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балл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Результативность профессиональной деятельности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 w:id="548"/>
          <w:p>
            <w:pPr>
              <w:spacing w:after="20"/>
              <w:ind w:left="20"/>
              <w:jc w:val="both"/>
            </w:pPr>
            <w:r>
              <w:rPr>
                <w:rFonts w:ascii="Times New Roman"/>
                <w:b w:val="false"/>
                <w:i w:val="false"/>
                <w:color w:val="000000"/>
                <w:sz w:val="20"/>
              </w:rPr>
              <w:t>
участие в конкурсах профессионального мастерства соответствии с Перечнем или перечнем, утвержденным управлением образованием области (городов республиканского значения, столицы), или уполномоченным органом соответствующей отрасли, согласованным с уполномоченным органом в области образования</w:t>
            </w:r>
          </w:p>
          <w:bookmarkEnd w:id="548"/>
          <w:p>
            <w:pPr>
              <w:spacing w:after="20"/>
              <w:ind w:left="20"/>
              <w:jc w:val="both"/>
            </w:pPr>
            <w:r>
              <w:rPr>
                <w:rFonts w:ascii="Times New Roman"/>
                <w:b w:val="false"/>
                <w:i w:val="false"/>
                <w:color w:val="000000"/>
                <w:sz w:val="20"/>
              </w:rPr>
              <w:t>
примечание: прибавляется 1 балл, при наличии призового места не зависимо от количества участий</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копии сертификата, грамоты, благодарственного письма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и столица, республики (для республиканских подведомственных организаций и организаций отраслевых государственных органов)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и (или) международный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балл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Обобщение и трансляция опыта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выступление на семинарах, конференциях, форумах, тренингах, мастер-классах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выписка из приказа (копия приказа) или программа (копия программы) и ссылка на материалы мероприятия.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столица, республика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и (или) международный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балл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в рабочей группе по разработке типовых учебных программ (при наличии) или наличие непрерывного стажа педагогической деятельности не менее двадцати лет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наличии одного из требований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в творческих (экспертных, рабочих) группах, проектах (социальных, научных, исследовательских, волонтерских и др.)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выписка из приказа (копия приказа), письма (копия письма)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столица, республика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и (или) международный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квалификации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0" w:id="549"/>
          <w:p>
            <w:pPr>
              <w:spacing w:after="20"/>
              <w:ind w:left="20"/>
              <w:jc w:val="both"/>
            </w:pPr>
            <w:r>
              <w:rPr>
                <w:rFonts w:ascii="Times New Roman"/>
                <w:b w:val="false"/>
                <w:i w:val="false"/>
                <w:color w:val="000000"/>
                <w:sz w:val="20"/>
              </w:rPr>
              <w:t>
прохождение курсов повышения квалификации (не менее одного - по профилю (области) деятельности по образовательным программам, согласованным с уполномоченным органом в области образования</w:t>
            </w:r>
          </w:p>
          <w:bookmarkEnd w:id="549"/>
          <w:p>
            <w:pPr>
              <w:spacing w:after="20"/>
              <w:ind w:left="20"/>
              <w:jc w:val="both"/>
            </w:pPr>
            <w:r>
              <w:rPr>
                <w:rFonts w:ascii="Times New Roman"/>
                <w:b w:val="false"/>
                <w:i w:val="false"/>
                <w:color w:val="000000"/>
                <w:sz w:val="20"/>
              </w:rPr>
              <w:t>
(общее количество часов)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копии сертификата (заверяется печатью организации образования и подписью руководителя); документ, подтверждающий внедрение полученных знаний в практическую деятельность</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72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балл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прохождение курсов повышения квалификации по направлению выявления, профилактики и предупреждению буллинга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наличии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Профессиональное сопровождение и развитие педагогов на уровне организации образования</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профессиональное сопровождение и развитие педагогов на уровне организации образования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план работы, утвержденный руководителем организации образования, результативность сопровождения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 (одного) лиц, впервые приступающих к профессиональной деятельности и (или) педагогам, нижестоящей категории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 (двух) лиц, впервые приступающих к профессиональной деятельности и (или) педагогам, нижестоящей категории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балл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воспитательной работы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внеурочное мероприятие по реализации ценностей единой воспитательной программы "Адал азамат", в том числе инициатив "Таза Қазақстан" "Заң мен тәртіп" (за исключением педагогов-ассистентов)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часов мероприятия аттестационный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часов мероприятия аттестационный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часов мероприятия аттестационный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часов мероприятия аттестационный период</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балл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1" w:id="550"/>
          <w:p>
            <w:pPr>
              <w:spacing w:after="20"/>
              <w:ind w:left="20"/>
              <w:jc w:val="both"/>
            </w:pPr>
            <w:r>
              <w:rPr>
                <w:rFonts w:ascii="Times New Roman"/>
                <w:b w:val="false"/>
                <w:i w:val="false"/>
                <w:color w:val="000000"/>
                <w:sz w:val="20"/>
              </w:rPr>
              <w:t>
рекомендации:</w:t>
            </w:r>
          </w:p>
          <w:bookmarkEnd w:id="550"/>
          <w:p>
            <w:pPr>
              <w:spacing w:after="20"/>
              <w:ind w:left="20"/>
              <w:jc w:val="both"/>
            </w:pPr>
            <w:r>
              <w:rPr>
                <w:rFonts w:ascii="Times New Roman"/>
                <w:b w:val="false"/>
                <w:i w:val="false"/>
                <w:color w:val="000000"/>
                <w:sz w:val="20"/>
              </w:rPr>
              <w:t>
</w:t>
            </w:r>
            <w:r>
              <w:rPr>
                <w:rFonts w:ascii="Times New Roman"/>
                <w:b w:val="false"/>
                <w:i w:val="false"/>
                <w:color w:val="000000"/>
                <w:sz w:val="20"/>
              </w:rPr>
              <w:t>соответствует (не соответствует) заявляемой квалификационной категории</w:t>
            </w:r>
          </w:p>
          <w:p>
            <w:pPr>
              <w:spacing w:after="20"/>
              <w:ind w:left="20"/>
              <w:jc w:val="both"/>
            </w:pPr>
            <w:r>
              <w:rPr>
                <w:rFonts w:ascii="Times New Roman"/>
                <w:b w:val="false"/>
                <w:i w:val="false"/>
                <w:color w:val="000000"/>
                <w:sz w:val="20"/>
              </w:rPr>
              <w:t>
соответствует квалификационной категории ________________________</w:t>
            </w:r>
          </w:p>
        </w:tc>
      </w:tr>
    </w:tbl>
    <w:bookmarkStart w:name="z613" w:id="551"/>
    <w:p>
      <w:pPr>
        <w:spacing w:after="0"/>
        <w:ind w:left="0"/>
        <w:jc w:val="both"/>
      </w:pPr>
      <w:r>
        <w:rPr>
          <w:rFonts w:ascii="Times New Roman"/>
          <w:b w:val="false"/>
          <w:i w:val="false"/>
          <w:color w:val="000000"/>
          <w:sz w:val="28"/>
        </w:rPr>
        <w:t>
      "______" ____________ 20_____ года.</w:t>
      </w:r>
    </w:p>
    <w:bookmarkEnd w:id="551"/>
    <w:bookmarkStart w:name="z614" w:id="552"/>
    <w:p>
      <w:pPr>
        <w:spacing w:after="0"/>
        <w:ind w:left="0"/>
        <w:jc w:val="both"/>
      </w:pPr>
      <w:r>
        <w:rPr>
          <w:rFonts w:ascii="Times New Roman"/>
          <w:b w:val="false"/>
          <w:i w:val="false"/>
          <w:color w:val="000000"/>
          <w:sz w:val="28"/>
        </w:rPr>
        <w:t>
      _________________________________________________________</w:t>
      </w:r>
    </w:p>
    <w:bookmarkEnd w:id="552"/>
    <w:bookmarkStart w:name="z615" w:id="553"/>
    <w:p>
      <w:pPr>
        <w:spacing w:after="0"/>
        <w:ind w:left="0"/>
        <w:jc w:val="both"/>
      </w:pPr>
      <w:r>
        <w:rPr>
          <w:rFonts w:ascii="Times New Roman"/>
          <w:b w:val="false"/>
          <w:i w:val="false"/>
          <w:color w:val="000000"/>
          <w:sz w:val="28"/>
        </w:rPr>
        <w:t>
      подпись / фамилия, имя, отчетство (при наличии) члена Комиссии</w:t>
      </w:r>
    </w:p>
    <w:bookmarkEnd w:id="553"/>
    <w:bookmarkStart w:name="z616" w:id="554"/>
    <w:p>
      <w:pPr>
        <w:spacing w:after="0"/>
        <w:ind w:left="0"/>
        <w:jc w:val="left"/>
      </w:pPr>
      <w:r>
        <w:rPr>
          <w:rFonts w:ascii="Times New Roman"/>
          <w:b/>
          <w:i w:val="false"/>
          <w:color w:val="000000"/>
        </w:rPr>
        <w:t xml:space="preserve"> Лист оценивания профессионального цифрового профиля педагога психолога</w:t>
      </w:r>
    </w:p>
    <w:bookmarkEnd w:id="5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Квалификационная категория</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 комиссии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Педагог-модератор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Педагог-эксперт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Педагог-исследователь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Педагог-мастер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качества психолого-педагогического сопровождения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оказания психолого-педагогического сопровождения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 w:id="555"/>
          <w:p>
            <w:pPr>
              <w:spacing w:after="20"/>
              <w:ind w:left="20"/>
              <w:jc w:val="both"/>
            </w:pPr>
            <w:r>
              <w:rPr>
                <w:rFonts w:ascii="Times New Roman"/>
                <w:b w:val="false"/>
                <w:i w:val="false"/>
                <w:color w:val="000000"/>
                <w:sz w:val="20"/>
              </w:rPr>
              <w:t>
наличие листов наблюдения урока (занятия, организованной деятельности, мероприятия, процедуры обследования и консультирования) от руководителя, заместителя руководителя, методиста, педагога организации образования;</w:t>
            </w:r>
          </w:p>
          <w:bookmarkEnd w:id="555"/>
          <w:p>
            <w:pPr>
              <w:spacing w:after="20"/>
              <w:ind w:left="20"/>
              <w:jc w:val="both"/>
            </w:pPr>
            <w:r>
              <w:rPr>
                <w:rFonts w:ascii="Times New Roman"/>
                <w:b w:val="false"/>
                <w:i w:val="false"/>
                <w:color w:val="000000"/>
                <w:sz w:val="20"/>
              </w:rPr>
              <w:t>
не менее одного от члена аттестационной комиссии соответствующего уровня независимого эксперта в аттестационный период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 w:id="556"/>
          <w:p>
            <w:pPr>
              <w:spacing w:after="20"/>
              <w:ind w:left="20"/>
              <w:jc w:val="both"/>
            </w:pPr>
            <w:r>
              <w:rPr>
                <w:rFonts w:ascii="Times New Roman"/>
                <w:b w:val="false"/>
                <w:i w:val="false"/>
                <w:color w:val="000000"/>
                <w:sz w:val="20"/>
              </w:rPr>
              <w:t>
наличие листов наблюдения урока (занятия, организованной деятельности, мероприятия, процедуры обследования и консультирования) от руководителя, заместителя руководителя, методиста, педагога организации образования;</w:t>
            </w:r>
          </w:p>
          <w:bookmarkEnd w:id="556"/>
          <w:p>
            <w:pPr>
              <w:spacing w:after="20"/>
              <w:ind w:left="20"/>
              <w:jc w:val="both"/>
            </w:pPr>
            <w:r>
              <w:rPr>
                <w:rFonts w:ascii="Times New Roman"/>
                <w:b w:val="false"/>
                <w:i w:val="false"/>
                <w:color w:val="000000"/>
                <w:sz w:val="20"/>
              </w:rPr>
              <w:t>
не менее одного от члена аттестационной комиссии соответствующего уровня и методиста методического кабинета (центра) (оффлайн-уроки), от независимых экспертов (онлайн-уроки) в аттестационный период</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наблюдений (ежегодно)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90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Результативность профессиональной деятельности</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 w:id="557"/>
          <w:p>
            <w:pPr>
              <w:spacing w:after="20"/>
              <w:ind w:left="20"/>
              <w:jc w:val="both"/>
            </w:pPr>
            <w:r>
              <w:rPr>
                <w:rFonts w:ascii="Times New Roman"/>
                <w:b w:val="false"/>
                <w:i w:val="false"/>
                <w:color w:val="000000"/>
                <w:sz w:val="20"/>
              </w:rPr>
              <w:t>
участие в конкурсах профессионального мастерства в соответствии с Перечнем или перечнем, утвержденным управлением образованием области (городов республиканского значения, столицы), или уполномоченным органом соответствую щей отрасли, согласованным с уполномоченным органом в области образования</w:t>
            </w:r>
          </w:p>
          <w:bookmarkEnd w:id="557"/>
          <w:p>
            <w:pPr>
              <w:spacing w:after="20"/>
              <w:ind w:left="20"/>
              <w:jc w:val="both"/>
            </w:pPr>
            <w:r>
              <w:rPr>
                <w:rFonts w:ascii="Times New Roman"/>
                <w:b w:val="false"/>
                <w:i w:val="false"/>
                <w:color w:val="000000"/>
                <w:sz w:val="20"/>
              </w:rPr>
              <w:t>
примечание: прибавляется 1 балл, при наличии призового места не зависимо от количества участий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столица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и (или) международный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Обобщение и трансляция опыта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выступление на семинарах, конференциях, форумах, тренингах, мастер-классах, курсах повышения квалификации, супервизиях, интервизиях и иных мерпориятиях.</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выписка из приказа (копия приказа) или программа (копия программы) и ссылка на материалы мероприятия.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района (город)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столица, республика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и (или) международный</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в творческих (экспертных, рабочих) группах, проектах (социальных, научных, исследовательских и иных мероприятиях)</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выписка из приказа (копия приказа), письма (копия письма)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района (город)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столица, республика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и (или) международный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Балл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квалификации</w:t>
            </w:r>
          </w:p>
        </w:tc>
      </w:tr>
      <w:tr>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 w:id="558"/>
          <w:p>
            <w:pPr>
              <w:spacing w:after="20"/>
              <w:ind w:left="20"/>
              <w:jc w:val="both"/>
            </w:pPr>
            <w:r>
              <w:rPr>
                <w:rFonts w:ascii="Times New Roman"/>
                <w:b w:val="false"/>
                <w:i w:val="false"/>
                <w:color w:val="000000"/>
                <w:sz w:val="20"/>
              </w:rPr>
              <w:t>
Курсы повышения квалификации (не менее одного - по профилю (области) деятельности по образовательным программам, согласованным с уполномоченным органом в области образования</w:t>
            </w:r>
          </w:p>
          <w:bookmarkEnd w:id="558"/>
          <w:p>
            <w:pPr>
              <w:spacing w:after="20"/>
              <w:ind w:left="20"/>
              <w:jc w:val="both"/>
            </w:pPr>
            <w:r>
              <w:rPr>
                <w:rFonts w:ascii="Times New Roman"/>
                <w:b w:val="false"/>
                <w:i w:val="false"/>
                <w:color w:val="000000"/>
                <w:sz w:val="20"/>
              </w:rPr>
              <w:t>
(Общее количество часов) на базе организаций образования, включенных в реестр уполномоченного органа в области образования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прохождение курсов повышения квалификации по направлению выявления, профилактики и предупреждению буллинга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наличии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Эффективность психолого-педагогического сопровождения и профилактической работы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 w:id="559"/>
          <w:p>
            <w:pPr>
              <w:spacing w:after="20"/>
              <w:ind w:left="20"/>
              <w:jc w:val="both"/>
            </w:pPr>
            <w:r>
              <w:rPr>
                <w:rFonts w:ascii="Times New Roman"/>
                <w:b w:val="false"/>
                <w:i w:val="false"/>
                <w:color w:val="000000"/>
                <w:sz w:val="20"/>
              </w:rPr>
              <w:t>
Снижение рисков буллинга, аутодеструктивное поведения, правонарушений по итогам</w:t>
            </w:r>
          </w:p>
          <w:bookmarkEnd w:id="559"/>
          <w:p>
            <w:pPr>
              <w:spacing w:after="20"/>
              <w:ind w:left="20"/>
              <w:jc w:val="both"/>
            </w:pPr>
            <w:r>
              <w:rPr>
                <w:rFonts w:ascii="Times New Roman"/>
                <w:b w:val="false"/>
                <w:i w:val="false"/>
                <w:color w:val="000000"/>
                <w:sz w:val="20"/>
              </w:rPr>
              <w:t>
работы с детьми на уровне организации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70%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балл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Охват родителей педагогов, требующих психологического сопровождения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60%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70%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Профессиональное сопровождение и развитие педагогов на уровне организации образования</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Профессиональное сопровождение и развитие педагогов на уровне организации образования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план работы, утвержденный руководителем организации образования, результативность сопровождения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 (одного) лиц, впервые приступающих к профессиональной деятельности и (или) педагогам, нижестоящей категории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 (двух) лиц, впервые приступающих к профессиональной деятельности и (или) педагогам, нижестоящей категории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 w:id="560"/>
          <w:p>
            <w:pPr>
              <w:spacing w:after="20"/>
              <w:ind w:left="20"/>
              <w:jc w:val="both"/>
            </w:pPr>
            <w:r>
              <w:rPr>
                <w:rFonts w:ascii="Times New Roman"/>
                <w:b w:val="false"/>
                <w:i w:val="false"/>
                <w:color w:val="000000"/>
                <w:sz w:val="20"/>
              </w:rPr>
              <w:t>
Рекомендации:</w:t>
            </w:r>
          </w:p>
          <w:bookmarkEnd w:id="560"/>
          <w:p>
            <w:pPr>
              <w:spacing w:after="20"/>
              <w:ind w:left="20"/>
              <w:jc w:val="both"/>
            </w:pPr>
            <w:r>
              <w:rPr>
                <w:rFonts w:ascii="Times New Roman"/>
                <w:b w:val="false"/>
                <w:i w:val="false"/>
                <w:color w:val="000000"/>
                <w:sz w:val="20"/>
              </w:rPr>
              <w:t>
</w:t>
            </w:r>
            <w:r>
              <w:rPr>
                <w:rFonts w:ascii="Times New Roman"/>
                <w:b w:val="false"/>
                <w:i w:val="false"/>
                <w:color w:val="000000"/>
                <w:sz w:val="20"/>
              </w:rPr>
              <w:t>Соответствует (не соответствует) заявляемой квалификационной категории</w:t>
            </w:r>
          </w:p>
          <w:p>
            <w:pPr>
              <w:spacing w:after="20"/>
              <w:ind w:left="20"/>
              <w:jc w:val="both"/>
            </w:pPr>
            <w:r>
              <w:rPr>
                <w:rFonts w:ascii="Times New Roman"/>
                <w:b w:val="false"/>
                <w:i w:val="false"/>
                <w:color w:val="000000"/>
                <w:sz w:val="20"/>
              </w:rPr>
              <w:t>
Соответствует квалификационной категории _________________________</w:t>
            </w:r>
          </w:p>
        </w:tc>
      </w:tr>
    </w:tbl>
    <w:bookmarkStart w:name="z624" w:id="561"/>
    <w:p>
      <w:pPr>
        <w:spacing w:after="0"/>
        <w:ind w:left="0"/>
        <w:jc w:val="both"/>
      </w:pPr>
      <w:r>
        <w:rPr>
          <w:rFonts w:ascii="Times New Roman"/>
          <w:b w:val="false"/>
          <w:i w:val="false"/>
          <w:color w:val="000000"/>
          <w:sz w:val="28"/>
        </w:rPr>
        <w:t>
      "______" ____________ 20_____ года.</w:t>
      </w:r>
    </w:p>
    <w:bookmarkEnd w:id="561"/>
    <w:bookmarkStart w:name="z625" w:id="562"/>
    <w:p>
      <w:pPr>
        <w:spacing w:after="0"/>
        <w:ind w:left="0"/>
        <w:jc w:val="both"/>
      </w:pPr>
      <w:r>
        <w:rPr>
          <w:rFonts w:ascii="Times New Roman"/>
          <w:b w:val="false"/>
          <w:i w:val="false"/>
          <w:color w:val="000000"/>
          <w:sz w:val="28"/>
        </w:rPr>
        <w:t>
      _________________________________________________________</w:t>
      </w:r>
    </w:p>
    <w:bookmarkEnd w:id="562"/>
    <w:bookmarkStart w:name="z626" w:id="563"/>
    <w:p>
      <w:pPr>
        <w:spacing w:after="0"/>
        <w:ind w:left="0"/>
        <w:jc w:val="both"/>
      </w:pPr>
      <w:r>
        <w:rPr>
          <w:rFonts w:ascii="Times New Roman"/>
          <w:b w:val="false"/>
          <w:i w:val="false"/>
          <w:color w:val="000000"/>
          <w:sz w:val="28"/>
        </w:rPr>
        <w:t>
      подпись / фамилия, имя, отчество (при наличии) члена Комиссии</w:t>
      </w:r>
    </w:p>
    <w:bookmarkEnd w:id="563"/>
    <w:bookmarkStart w:name="z627" w:id="564"/>
    <w:p>
      <w:pPr>
        <w:spacing w:after="0"/>
        <w:ind w:left="0"/>
        <w:jc w:val="left"/>
      </w:pPr>
      <w:r>
        <w:rPr>
          <w:rFonts w:ascii="Times New Roman"/>
          <w:b/>
          <w:i w:val="false"/>
          <w:color w:val="000000"/>
        </w:rPr>
        <w:t xml:space="preserve"> Лист оценивания профессионального цифрового профиля педагога организации образования для детей-сирот и детей, оставшихся без попечения родителей</w:t>
      </w:r>
    </w:p>
    <w:bookmarkEnd w:id="5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квалификационная категория</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 комиссии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педагог-модератор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педагог-эксперт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педагог-исследователь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педагог-мастер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качества образования и воспитательной работы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преподавания/оказания специальной психолого-педагогической поддержки/психолого-педагогического сопровождения (для педагогов центров поддержки детей-сирот и детей, оставшихся без попечения родителей, с особыми образовательными потребностями)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8" w:id="565"/>
          <w:p>
            <w:pPr>
              <w:spacing w:after="20"/>
              <w:ind w:left="20"/>
              <w:jc w:val="both"/>
            </w:pPr>
            <w:r>
              <w:rPr>
                <w:rFonts w:ascii="Times New Roman"/>
                <w:b w:val="false"/>
                <w:i w:val="false"/>
                <w:color w:val="000000"/>
                <w:sz w:val="20"/>
              </w:rPr>
              <w:t>
наличие листов наблюдения урока (занятия, организованной деятельности, мероприятия, процедуры обследования и консультирования) от руководителя, заместителя руководителя, методиста, педагога организации образования;</w:t>
            </w:r>
          </w:p>
          <w:bookmarkEnd w:id="565"/>
          <w:p>
            <w:pPr>
              <w:spacing w:after="20"/>
              <w:ind w:left="20"/>
              <w:jc w:val="both"/>
            </w:pPr>
            <w:r>
              <w:rPr>
                <w:rFonts w:ascii="Times New Roman"/>
                <w:b w:val="false"/>
                <w:i w:val="false"/>
                <w:color w:val="000000"/>
                <w:sz w:val="20"/>
              </w:rPr>
              <w:t>
не менее одного от члена аттестационной комиссии соответствующего уровня независимого эксперта в аттестационный период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 w:id="566"/>
          <w:p>
            <w:pPr>
              <w:spacing w:after="20"/>
              <w:ind w:left="20"/>
              <w:jc w:val="both"/>
            </w:pPr>
            <w:r>
              <w:rPr>
                <w:rFonts w:ascii="Times New Roman"/>
                <w:b w:val="false"/>
                <w:i w:val="false"/>
                <w:color w:val="000000"/>
                <w:sz w:val="20"/>
              </w:rPr>
              <w:t>
наличие листов наблюдения урока (занятия, организованной деятельности, мероприятия, процедуры обследования и консультирования) от руководителя, заместителя руководителя, методиста, педагога организации образования;</w:t>
            </w:r>
          </w:p>
          <w:bookmarkEnd w:id="566"/>
          <w:p>
            <w:pPr>
              <w:spacing w:after="20"/>
              <w:ind w:left="20"/>
              <w:jc w:val="both"/>
            </w:pPr>
            <w:r>
              <w:rPr>
                <w:rFonts w:ascii="Times New Roman"/>
                <w:b w:val="false"/>
                <w:i w:val="false"/>
                <w:color w:val="000000"/>
                <w:sz w:val="20"/>
              </w:rPr>
              <w:t>
не менее одного от члена аттестационной комиссии соответствующего уровня и методиста методического кабинета (центра) (оффлайн-уроки), от независимых экспертов (онлайн-уроки) в аттестационный период</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открытых уроков, / занятий/наблюдений/ мероприятий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 w:id="567"/>
          <w:p>
            <w:pPr>
              <w:spacing w:after="20"/>
              <w:ind w:left="20"/>
              <w:jc w:val="both"/>
            </w:pPr>
            <w:r>
              <w:rPr>
                <w:rFonts w:ascii="Times New Roman"/>
                <w:b w:val="false"/>
                <w:i w:val="false"/>
                <w:color w:val="000000"/>
                <w:sz w:val="20"/>
              </w:rPr>
              <w:t>
6</w:t>
            </w:r>
          </w:p>
          <w:bookmarkEnd w:id="567"/>
          <w:p>
            <w:pPr>
              <w:spacing w:after="20"/>
              <w:ind w:left="20"/>
              <w:jc w:val="both"/>
            </w:pPr>
            <w:r>
              <w:rPr>
                <w:rFonts w:ascii="Times New Roman"/>
                <w:b w:val="false"/>
                <w:i w:val="false"/>
                <w:color w:val="000000"/>
                <w:sz w:val="20"/>
              </w:rPr>
              <w:t>
(3 урока оффлайн, 3 урока онлайн)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 w:id="568"/>
          <w:p>
            <w:pPr>
              <w:spacing w:after="20"/>
              <w:ind w:left="20"/>
              <w:jc w:val="both"/>
            </w:pPr>
            <w:r>
              <w:rPr>
                <w:rFonts w:ascii="Times New Roman"/>
                <w:b w:val="false"/>
                <w:i w:val="false"/>
                <w:color w:val="000000"/>
                <w:sz w:val="20"/>
              </w:rPr>
              <w:t>
8</w:t>
            </w:r>
          </w:p>
          <w:bookmarkEnd w:id="568"/>
          <w:p>
            <w:pPr>
              <w:spacing w:after="20"/>
              <w:ind w:left="20"/>
              <w:jc w:val="both"/>
            </w:pPr>
            <w:r>
              <w:rPr>
                <w:rFonts w:ascii="Times New Roman"/>
                <w:b w:val="false"/>
                <w:i w:val="false"/>
                <w:color w:val="000000"/>
                <w:sz w:val="20"/>
              </w:rPr>
              <w:t>
(4 урока оффлайн, 4 урока онлайн)</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балл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Результативность профессиональной деятельности</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обучающихся (воспитанников) в конкурсах, соревнованиях в соответствии с перечнем или перечнем, утвержденным управлением образованием области (городов республиканского значения, столицы), или уполномоченным органом соответствующей отрасли, согласованным с уполномоченным органом в области образования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копии сертификата, грамоты, благодарственного письма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столица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и (или) международный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 w:id="569"/>
          <w:p>
            <w:pPr>
              <w:spacing w:after="20"/>
              <w:ind w:left="20"/>
              <w:jc w:val="both"/>
            </w:pPr>
            <w:r>
              <w:rPr>
                <w:rFonts w:ascii="Times New Roman"/>
                <w:b w:val="false"/>
                <w:i w:val="false"/>
                <w:color w:val="000000"/>
                <w:sz w:val="20"/>
              </w:rPr>
              <w:t>
участие в соревнованиях и конкурсах профессионального мастерства на уровне в соответствии с Перечнем либо перечнем, утвержденным органом управления образованием области, городов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w:t>
            </w:r>
          </w:p>
          <w:bookmarkEnd w:id="569"/>
          <w:p>
            <w:pPr>
              <w:spacing w:after="20"/>
              <w:ind w:left="20"/>
              <w:jc w:val="both"/>
            </w:pPr>
            <w:r>
              <w:rPr>
                <w:rFonts w:ascii="Times New Roman"/>
                <w:b w:val="false"/>
                <w:i w:val="false"/>
                <w:color w:val="000000"/>
                <w:sz w:val="20"/>
              </w:rPr>
              <w:t>
примечание: прибавляется 1 балл, при наличии призового места не зависимо от количества участий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столица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и (или) международный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Обобщение и трансляция опыта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в семинарах, конференциях, форумах, тренингах, мастер-классах, курсах повышения квалификации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выписка из приказа (копия приказа) или программа (копия программы) и ссылка на материалы мероприятия.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столица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и (или) международный</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в творческих (экспертных, рабочих) группах, проектах (социальных, научных, исследовательских, волонтерских и иных мероприятиях)</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выписка из приказа (копия приказа), письма (копия письма)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столица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и (или) международный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квалификации</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 w:id="570"/>
          <w:p>
            <w:pPr>
              <w:spacing w:after="20"/>
              <w:ind w:left="20"/>
              <w:jc w:val="both"/>
            </w:pPr>
            <w:r>
              <w:rPr>
                <w:rFonts w:ascii="Times New Roman"/>
                <w:b w:val="false"/>
                <w:i w:val="false"/>
                <w:color w:val="000000"/>
                <w:sz w:val="20"/>
              </w:rPr>
              <w:t>
прохождение курсов повышения квалификации (не менее одного - по профилю (области) деятельности и по образовательным программам (для педагогов центров поддержки детей-сирот и детей, оставшихся без попечения родителей, с особыми образовательными потребностями), согласованным с уполномоченным органом в области образования.</w:t>
            </w:r>
          </w:p>
          <w:bookmarkEnd w:id="570"/>
          <w:p>
            <w:pPr>
              <w:spacing w:after="20"/>
              <w:ind w:left="20"/>
              <w:jc w:val="both"/>
            </w:pPr>
            <w:r>
              <w:rPr>
                <w:rFonts w:ascii="Times New Roman"/>
                <w:b w:val="false"/>
                <w:i w:val="false"/>
                <w:color w:val="000000"/>
                <w:sz w:val="20"/>
              </w:rPr>
              <w:t>
(общее количество часов)</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копии сертификата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прохождение курсов повышения квалификации по направлению выявления, профилактики и предупреждению буллинга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наличии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Профессиональное сопровождение и развитие педагогов на уровне организации образования</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профессиональное сопровождение и развитие педагогов на уровне организации образования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доказательств: план работы, утвержденный руководителем организации образования, результативность сопровождения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 (одного) лиц, впервые приступающих к профессиональной деятельности и (или) педагогам, нижестоящей категории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 (двух) лиц, впервые приступающих к профессиональной деятельности и (или) педагогам, нижестоящей категории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воспитательной работы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мероприятий по реализации ценностей единой воспитательной программы "Адал азамат", в том числе инициатив "Таза Қазақстан" "Заң мен тәртіп"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часов мероприятия аттестационный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часов мероприятия аттестационный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часов мероприятия аттестационный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часов мероприятия аттестационный период</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балл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4" w:id="571"/>
          <w:p>
            <w:pPr>
              <w:spacing w:after="20"/>
              <w:ind w:left="20"/>
              <w:jc w:val="both"/>
            </w:pPr>
            <w:r>
              <w:rPr>
                <w:rFonts w:ascii="Times New Roman"/>
                <w:b w:val="false"/>
                <w:i w:val="false"/>
                <w:color w:val="000000"/>
                <w:sz w:val="20"/>
              </w:rPr>
              <w:t>
рекомендации:</w:t>
            </w:r>
          </w:p>
          <w:bookmarkEnd w:id="571"/>
          <w:p>
            <w:pPr>
              <w:spacing w:after="20"/>
              <w:ind w:left="20"/>
              <w:jc w:val="both"/>
            </w:pPr>
            <w:r>
              <w:rPr>
                <w:rFonts w:ascii="Times New Roman"/>
                <w:b w:val="false"/>
                <w:i w:val="false"/>
                <w:color w:val="000000"/>
                <w:sz w:val="20"/>
              </w:rPr>
              <w:t>
</w:t>
            </w:r>
            <w:r>
              <w:rPr>
                <w:rFonts w:ascii="Times New Roman"/>
                <w:b w:val="false"/>
                <w:i w:val="false"/>
                <w:color w:val="000000"/>
                <w:sz w:val="20"/>
              </w:rPr>
              <w:t>соответствует (не соответствует) заявляемой квалификационной категории</w:t>
            </w:r>
          </w:p>
          <w:p>
            <w:pPr>
              <w:spacing w:after="20"/>
              <w:ind w:left="20"/>
              <w:jc w:val="both"/>
            </w:pPr>
            <w:r>
              <w:rPr>
                <w:rFonts w:ascii="Times New Roman"/>
                <w:b w:val="false"/>
                <w:i w:val="false"/>
                <w:color w:val="000000"/>
                <w:sz w:val="20"/>
              </w:rPr>
              <w:t>
соответствует квалификационной категории _________________________</w:t>
            </w:r>
          </w:p>
        </w:tc>
      </w:tr>
    </w:tbl>
    <w:bookmarkStart w:name="z636" w:id="572"/>
    <w:p>
      <w:pPr>
        <w:spacing w:after="0"/>
        <w:ind w:left="0"/>
        <w:jc w:val="both"/>
      </w:pPr>
      <w:r>
        <w:rPr>
          <w:rFonts w:ascii="Times New Roman"/>
          <w:b w:val="false"/>
          <w:i w:val="false"/>
          <w:color w:val="000000"/>
          <w:sz w:val="28"/>
        </w:rPr>
        <w:t>
      "______" ____________ 20_____ года.</w:t>
      </w:r>
    </w:p>
    <w:bookmarkEnd w:id="572"/>
    <w:bookmarkStart w:name="z637" w:id="573"/>
    <w:p>
      <w:pPr>
        <w:spacing w:after="0"/>
        <w:ind w:left="0"/>
        <w:jc w:val="both"/>
      </w:pPr>
      <w:r>
        <w:rPr>
          <w:rFonts w:ascii="Times New Roman"/>
          <w:b w:val="false"/>
          <w:i w:val="false"/>
          <w:color w:val="000000"/>
          <w:sz w:val="28"/>
        </w:rPr>
        <w:t>
      _________________________________________________________</w:t>
      </w:r>
    </w:p>
    <w:bookmarkEnd w:id="573"/>
    <w:bookmarkStart w:name="z638" w:id="574"/>
    <w:p>
      <w:pPr>
        <w:spacing w:after="0"/>
        <w:ind w:left="0"/>
        <w:jc w:val="both"/>
      </w:pPr>
      <w:r>
        <w:rPr>
          <w:rFonts w:ascii="Times New Roman"/>
          <w:b w:val="false"/>
          <w:i w:val="false"/>
          <w:color w:val="000000"/>
          <w:sz w:val="28"/>
        </w:rPr>
        <w:t>
      подпись / фамилия, имя, отчество (при наличии) члена Комиссии</w:t>
      </w:r>
    </w:p>
    <w:bookmarkEnd w:id="574"/>
    <w:bookmarkStart w:name="z639" w:id="575"/>
    <w:p>
      <w:pPr>
        <w:spacing w:after="0"/>
        <w:ind w:left="0"/>
        <w:jc w:val="both"/>
      </w:pPr>
      <w:r>
        <w:rPr>
          <w:rFonts w:ascii="Times New Roman"/>
          <w:b w:val="false"/>
          <w:i w:val="false"/>
          <w:color w:val="000000"/>
          <w:sz w:val="28"/>
        </w:rPr>
        <w:t>
      Примечание к приложению:</w:t>
      </w:r>
    </w:p>
    <w:bookmarkEnd w:id="575"/>
    <w:bookmarkStart w:name="z640" w:id="576"/>
    <w:p>
      <w:pPr>
        <w:spacing w:after="0"/>
        <w:ind w:left="0"/>
        <w:jc w:val="both"/>
      </w:pPr>
      <w:r>
        <w:rPr>
          <w:rFonts w:ascii="Times New Roman"/>
          <w:b w:val="false"/>
          <w:i w:val="false"/>
          <w:color w:val="000000"/>
          <w:sz w:val="28"/>
        </w:rPr>
        <w:t>
      При аттестации на повышение (подтверждение) квалификационной категории материалы педагога отражают достижение показателей эффективности в соответствии с требованиями к заявляемой квалификационной категории. В соответствии с заявляемой квалификационной категорией выполняются все критерии (для принятия решения баллы выставляются по всем критериям оценивания с учетом порогового значения в разрезе квалификационных категорий, в случае несоответствия материалов заявляемой квалификационной категории по одному или нескольким критериям оценивания, по ним выставляется 0).</w:t>
      </w:r>
    </w:p>
    <w:bookmarkEnd w:id="5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7 </w:t>
            </w:r>
            <w:r>
              <w:br/>
            </w:r>
            <w:r>
              <w:rPr>
                <w:rFonts w:ascii="Times New Roman"/>
                <w:b w:val="false"/>
                <w:i w:val="false"/>
                <w:color w:val="000000"/>
                <w:sz w:val="20"/>
              </w:rPr>
              <w:t>к Порядку проведения</w:t>
            </w:r>
            <w:r>
              <w:br/>
            </w:r>
            <w:r>
              <w:rPr>
                <w:rFonts w:ascii="Times New Roman"/>
                <w:b w:val="false"/>
                <w:i w:val="false"/>
                <w:color w:val="000000"/>
                <w:sz w:val="20"/>
              </w:rPr>
              <w:t>пилотного проекта по</w:t>
            </w:r>
            <w:r>
              <w:br/>
            </w:r>
            <w:r>
              <w:rPr>
                <w:rFonts w:ascii="Times New Roman"/>
                <w:b w:val="false"/>
                <w:i w:val="false"/>
                <w:color w:val="000000"/>
                <w:sz w:val="20"/>
              </w:rPr>
              <w:t>проведению аттестации</w:t>
            </w:r>
            <w:r>
              <w:br/>
            </w:r>
            <w:r>
              <w:rPr>
                <w:rFonts w:ascii="Times New Roman"/>
                <w:b w:val="false"/>
                <w:i w:val="false"/>
                <w:color w:val="000000"/>
                <w:sz w:val="20"/>
              </w:rPr>
              <w:t>педагогов</w:t>
            </w:r>
          </w:p>
        </w:tc>
      </w:tr>
    </w:tbl>
    <w:bookmarkStart w:name="z642" w:id="577"/>
    <w:p>
      <w:pPr>
        <w:spacing w:after="0"/>
        <w:ind w:left="0"/>
        <w:jc w:val="both"/>
      </w:pPr>
      <w:r>
        <w:rPr>
          <w:rFonts w:ascii="Times New Roman"/>
          <w:b w:val="false"/>
          <w:i w:val="false"/>
          <w:color w:val="000000"/>
          <w:sz w:val="28"/>
        </w:rPr>
        <w:t>
      Форма</w:t>
      </w:r>
    </w:p>
    <w:bookmarkEnd w:id="577"/>
    <w:bookmarkStart w:name="z643" w:id="578"/>
    <w:p>
      <w:pPr>
        <w:spacing w:after="0"/>
        <w:ind w:left="0"/>
        <w:jc w:val="left"/>
      </w:pPr>
      <w:r>
        <w:rPr>
          <w:rFonts w:ascii="Times New Roman"/>
          <w:b/>
          <w:i w:val="false"/>
          <w:color w:val="000000"/>
        </w:rPr>
        <w:t xml:space="preserve"> Протокол заседания Комиссии на присвоение (подтверждение) квалификационной категории № ___</w:t>
      </w:r>
    </w:p>
    <w:bookmarkEnd w:id="5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 20____ года</w:t>
            </w:r>
          </w:p>
        </w:tc>
      </w:tr>
    </w:tbl>
    <w:bookmarkStart w:name="z644" w:id="579"/>
    <w:p>
      <w:pPr>
        <w:spacing w:after="0"/>
        <w:ind w:left="0"/>
        <w:jc w:val="both"/>
      </w:pPr>
      <w:r>
        <w:rPr>
          <w:rFonts w:ascii="Times New Roman"/>
          <w:b w:val="false"/>
          <w:i w:val="false"/>
          <w:color w:val="000000"/>
          <w:sz w:val="28"/>
        </w:rPr>
        <w:t>
      Председатель Комиссии: ___________________________________</w:t>
      </w:r>
    </w:p>
    <w:bookmarkEnd w:id="579"/>
    <w:bookmarkStart w:name="z645" w:id="580"/>
    <w:p>
      <w:pPr>
        <w:spacing w:after="0"/>
        <w:ind w:left="0"/>
        <w:jc w:val="both"/>
      </w:pPr>
      <w:r>
        <w:rPr>
          <w:rFonts w:ascii="Times New Roman"/>
          <w:b w:val="false"/>
          <w:i w:val="false"/>
          <w:color w:val="000000"/>
          <w:sz w:val="28"/>
        </w:rPr>
        <w:t>
      Члены Комиссии:</w:t>
      </w:r>
    </w:p>
    <w:bookmarkEnd w:id="580"/>
    <w:bookmarkStart w:name="z646" w:id="581"/>
    <w:p>
      <w:pPr>
        <w:spacing w:after="0"/>
        <w:ind w:left="0"/>
        <w:jc w:val="both"/>
      </w:pPr>
      <w:r>
        <w:rPr>
          <w:rFonts w:ascii="Times New Roman"/>
          <w:b w:val="false"/>
          <w:i w:val="false"/>
          <w:color w:val="000000"/>
          <w:sz w:val="28"/>
        </w:rPr>
        <w:t>
      1._________________________________</w:t>
      </w:r>
    </w:p>
    <w:bookmarkEnd w:id="581"/>
    <w:bookmarkStart w:name="z647" w:id="582"/>
    <w:p>
      <w:pPr>
        <w:spacing w:after="0"/>
        <w:ind w:left="0"/>
        <w:jc w:val="both"/>
      </w:pPr>
      <w:r>
        <w:rPr>
          <w:rFonts w:ascii="Times New Roman"/>
          <w:b w:val="false"/>
          <w:i w:val="false"/>
          <w:color w:val="000000"/>
          <w:sz w:val="28"/>
        </w:rPr>
        <w:t>
      2. _________________________________</w:t>
      </w:r>
    </w:p>
    <w:bookmarkEnd w:id="582"/>
    <w:bookmarkStart w:name="z648" w:id="583"/>
    <w:p>
      <w:pPr>
        <w:spacing w:after="0"/>
        <w:ind w:left="0"/>
        <w:jc w:val="both"/>
      </w:pPr>
      <w:r>
        <w:rPr>
          <w:rFonts w:ascii="Times New Roman"/>
          <w:b w:val="false"/>
          <w:i w:val="false"/>
          <w:color w:val="000000"/>
          <w:sz w:val="28"/>
        </w:rPr>
        <w:t>
      РЕШЕНИЕ аттестационной комиссии:</w:t>
      </w:r>
    </w:p>
    <w:bookmarkEnd w:id="583"/>
    <w:bookmarkStart w:name="z649" w:id="584"/>
    <w:p>
      <w:pPr>
        <w:spacing w:after="0"/>
        <w:ind w:left="0"/>
        <w:jc w:val="both"/>
      </w:pPr>
      <w:r>
        <w:rPr>
          <w:rFonts w:ascii="Times New Roman"/>
          <w:b w:val="false"/>
          <w:i w:val="false"/>
          <w:color w:val="000000"/>
          <w:sz w:val="28"/>
        </w:rPr>
        <w:t>
      Соответствует заявляемой квалификационной категории</w:t>
      </w:r>
    </w:p>
    <w:bookmarkEnd w:id="5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наличии)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Имеющаяся квалификационная категория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Заявляемая квалификационная категория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Присвоенная квалификационная категория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комиссии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50" w:id="585"/>
    <w:p>
      <w:pPr>
        <w:spacing w:after="0"/>
        <w:ind w:left="0"/>
        <w:jc w:val="both"/>
      </w:pPr>
      <w:r>
        <w:rPr>
          <w:rFonts w:ascii="Times New Roman"/>
          <w:b w:val="false"/>
          <w:i w:val="false"/>
          <w:color w:val="000000"/>
          <w:sz w:val="28"/>
        </w:rPr>
        <w:t>
      Не соответствует заявляемой квалификационной категории:</w:t>
      </w:r>
    </w:p>
    <w:bookmarkEnd w:id="5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 w:id="586"/>
          <w:p>
            <w:pPr>
              <w:spacing w:after="20"/>
              <w:ind w:left="20"/>
              <w:jc w:val="both"/>
            </w:pPr>
            <w:r>
              <w:rPr>
                <w:rFonts w:ascii="Times New Roman"/>
                <w:b w:val="false"/>
                <w:i w:val="false"/>
                <w:color w:val="000000"/>
                <w:sz w:val="20"/>
              </w:rPr>
              <w:t>
ФИО</w:t>
            </w:r>
          </w:p>
          <w:bookmarkEnd w:id="586"/>
          <w:p>
            <w:pPr>
              <w:spacing w:after="20"/>
              <w:ind w:left="20"/>
              <w:jc w:val="both"/>
            </w:pPr>
            <w:r>
              <w:rPr>
                <w:rFonts w:ascii="Times New Roman"/>
                <w:b w:val="false"/>
                <w:i w:val="false"/>
                <w:color w:val="000000"/>
                <w:sz w:val="20"/>
              </w:rPr>
              <w:t>
(при наличии)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Имеющаяся квалификационная категория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Заявляемая квалификационная категория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Присвоенная квалификационная категория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комиссии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52" w:id="587"/>
    <w:p>
      <w:pPr>
        <w:spacing w:after="0"/>
        <w:ind w:left="0"/>
        <w:jc w:val="both"/>
      </w:pPr>
      <w:r>
        <w:rPr>
          <w:rFonts w:ascii="Times New Roman"/>
          <w:b w:val="false"/>
          <w:i w:val="false"/>
          <w:color w:val="000000"/>
          <w:sz w:val="28"/>
        </w:rPr>
        <w:t>
      Соответствует действующей квалификационной категории</w:t>
      </w:r>
    </w:p>
    <w:bookmarkEnd w:id="5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3" w:id="588"/>
          <w:p>
            <w:pPr>
              <w:spacing w:after="20"/>
              <w:ind w:left="20"/>
              <w:jc w:val="both"/>
            </w:pPr>
            <w:r>
              <w:rPr>
                <w:rFonts w:ascii="Times New Roman"/>
                <w:b w:val="false"/>
                <w:i w:val="false"/>
                <w:color w:val="000000"/>
                <w:sz w:val="20"/>
              </w:rPr>
              <w:t>
ФИО</w:t>
            </w:r>
          </w:p>
          <w:bookmarkEnd w:id="588"/>
          <w:p>
            <w:pPr>
              <w:spacing w:after="20"/>
              <w:ind w:left="20"/>
              <w:jc w:val="both"/>
            </w:pPr>
            <w:r>
              <w:rPr>
                <w:rFonts w:ascii="Times New Roman"/>
                <w:b w:val="false"/>
                <w:i w:val="false"/>
                <w:color w:val="000000"/>
                <w:sz w:val="20"/>
              </w:rPr>
              <w:t>
(при наличии)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Имеющаяся квалификационная категория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Заявляемая квалификационная категория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Присвоенная квалификационная категория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комиссии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54" w:id="589"/>
    <w:p>
      <w:pPr>
        <w:spacing w:after="0"/>
        <w:ind w:left="0"/>
        <w:jc w:val="both"/>
      </w:pPr>
      <w:r>
        <w:rPr>
          <w:rFonts w:ascii="Times New Roman"/>
          <w:b w:val="false"/>
          <w:i w:val="false"/>
          <w:color w:val="000000"/>
          <w:sz w:val="28"/>
        </w:rPr>
        <w:t>
      Соответствует квалификационной категории ниже действующей</w:t>
      </w:r>
    </w:p>
    <w:bookmarkEnd w:id="5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5" w:id="590"/>
          <w:p>
            <w:pPr>
              <w:spacing w:after="20"/>
              <w:ind w:left="20"/>
              <w:jc w:val="both"/>
            </w:pPr>
            <w:r>
              <w:rPr>
                <w:rFonts w:ascii="Times New Roman"/>
                <w:b w:val="false"/>
                <w:i w:val="false"/>
                <w:color w:val="000000"/>
                <w:sz w:val="20"/>
              </w:rPr>
              <w:t>
ФИО</w:t>
            </w:r>
          </w:p>
          <w:bookmarkEnd w:id="590"/>
          <w:p>
            <w:pPr>
              <w:spacing w:after="20"/>
              <w:ind w:left="20"/>
              <w:jc w:val="both"/>
            </w:pPr>
            <w:r>
              <w:rPr>
                <w:rFonts w:ascii="Times New Roman"/>
                <w:b w:val="false"/>
                <w:i w:val="false"/>
                <w:color w:val="000000"/>
                <w:sz w:val="20"/>
              </w:rPr>
              <w:t>
(при наличии)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Имеющаяся квалификационная категория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Заявляемая квалификационная категория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Присвоенная квалификационная категория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комиссии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56" w:id="591"/>
    <w:p>
      <w:pPr>
        <w:spacing w:after="0"/>
        <w:ind w:left="0"/>
        <w:jc w:val="both"/>
      </w:pPr>
      <w:r>
        <w:rPr>
          <w:rFonts w:ascii="Times New Roman"/>
          <w:b w:val="false"/>
          <w:i w:val="false"/>
          <w:color w:val="000000"/>
          <w:sz w:val="28"/>
        </w:rPr>
        <w:t>
      Председатель Комиссии</w:t>
      </w:r>
    </w:p>
    <w:bookmarkEnd w:id="591"/>
    <w:bookmarkStart w:name="z657" w:id="592"/>
    <w:p>
      <w:pPr>
        <w:spacing w:after="0"/>
        <w:ind w:left="0"/>
        <w:jc w:val="both"/>
      </w:pPr>
      <w:r>
        <w:rPr>
          <w:rFonts w:ascii="Times New Roman"/>
          <w:b w:val="false"/>
          <w:i w:val="false"/>
          <w:color w:val="000000"/>
          <w:sz w:val="28"/>
        </w:rPr>
        <w:t>
      _________________________ ______________________</w:t>
      </w:r>
    </w:p>
    <w:bookmarkEnd w:id="592"/>
    <w:bookmarkStart w:name="z658" w:id="593"/>
    <w:p>
      <w:pPr>
        <w:spacing w:after="0"/>
        <w:ind w:left="0"/>
        <w:jc w:val="both"/>
      </w:pPr>
      <w:r>
        <w:rPr>
          <w:rFonts w:ascii="Times New Roman"/>
          <w:b w:val="false"/>
          <w:i w:val="false"/>
          <w:color w:val="000000"/>
          <w:sz w:val="28"/>
        </w:rPr>
        <w:t>
      (подпись)</w:t>
      </w:r>
    </w:p>
    <w:bookmarkEnd w:id="593"/>
    <w:bookmarkStart w:name="z659" w:id="594"/>
    <w:p>
      <w:pPr>
        <w:spacing w:after="0"/>
        <w:ind w:left="0"/>
        <w:jc w:val="both"/>
      </w:pPr>
      <w:r>
        <w:rPr>
          <w:rFonts w:ascii="Times New Roman"/>
          <w:b w:val="false"/>
          <w:i w:val="false"/>
          <w:color w:val="000000"/>
          <w:sz w:val="28"/>
        </w:rPr>
        <w:t>
      Члены Комиссии:</w:t>
      </w:r>
    </w:p>
    <w:bookmarkEnd w:id="594"/>
    <w:bookmarkStart w:name="z660" w:id="595"/>
    <w:p>
      <w:pPr>
        <w:spacing w:after="0"/>
        <w:ind w:left="0"/>
        <w:jc w:val="both"/>
      </w:pPr>
      <w:r>
        <w:rPr>
          <w:rFonts w:ascii="Times New Roman"/>
          <w:b w:val="false"/>
          <w:i w:val="false"/>
          <w:color w:val="000000"/>
          <w:sz w:val="28"/>
        </w:rPr>
        <w:t>
      _________________________ ______________________</w:t>
      </w:r>
    </w:p>
    <w:bookmarkEnd w:id="595"/>
    <w:bookmarkStart w:name="z661" w:id="596"/>
    <w:p>
      <w:pPr>
        <w:spacing w:after="0"/>
        <w:ind w:left="0"/>
        <w:jc w:val="both"/>
      </w:pPr>
      <w:r>
        <w:rPr>
          <w:rFonts w:ascii="Times New Roman"/>
          <w:b w:val="false"/>
          <w:i w:val="false"/>
          <w:color w:val="000000"/>
          <w:sz w:val="28"/>
        </w:rPr>
        <w:t>
      (подпись)</w:t>
      </w:r>
    </w:p>
    <w:bookmarkEnd w:id="596"/>
    <w:bookmarkStart w:name="z662" w:id="597"/>
    <w:p>
      <w:pPr>
        <w:spacing w:after="0"/>
        <w:ind w:left="0"/>
        <w:jc w:val="both"/>
      </w:pPr>
      <w:r>
        <w:rPr>
          <w:rFonts w:ascii="Times New Roman"/>
          <w:b w:val="false"/>
          <w:i w:val="false"/>
          <w:color w:val="000000"/>
          <w:sz w:val="28"/>
        </w:rPr>
        <w:t>
      _________________________ ______________________</w:t>
      </w:r>
    </w:p>
    <w:bookmarkEnd w:id="597"/>
    <w:bookmarkStart w:name="z663" w:id="598"/>
    <w:p>
      <w:pPr>
        <w:spacing w:after="0"/>
        <w:ind w:left="0"/>
        <w:jc w:val="both"/>
      </w:pPr>
      <w:r>
        <w:rPr>
          <w:rFonts w:ascii="Times New Roman"/>
          <w:b w:val="false"/>
          <w:i w:val="false"/>
          <w:color w:val="000000"/>
          <w:sz w:val="28"/>
        </w:rPr>
        <w:t>
      (подпись)</w:t>
      </w:r>
    </w:p>
    <w:bookmarkEnd w:id="598"/>
    <w:bookmarkStart w:name="z664" w:id="599"/>
    <w:p>
      <w:pPr>
        <w:spacing w:after="0"/>
        <w:ind w:left="0"/>
        <w:jc w:val="both"/>
      </w:pPr>
      <w:r>
        <w:rPr>
          <w:rFonts w:ascii="Times New Roman"/>
          <w:b w:val="false"/>
          <w:i w:val="false"/>
          <w:color w:val="000000"/>
          <w:sz w:val="28"/>
        </w:rPr>
        <w:t>
      _________________________ ______________________</w:t>
      </w:r>
    </w:p>
    <w:bookmarkEnd w:id="599"/>
    <w:bookmarkStart w:name="z665" w:id="600"/>
    <w:p>
      <w:pPr>
        <w:spacing w:after="0"/>
        <w:ind w:left="0"/>
        <w:jc w:val="both"/>
      </w:pPr>
      <w:r>
        <w:rPr>
          <w:rFonts w:ascii="Times New Roman"/>
          <w:b w:val="false"/>
          <w:i w:val="false"/>
          <w:color w:val="000000"/>
          <w:sz w:val="28"/>
        </w:rPr>
        <w:t>
      (подпись)</w:t>
      </w:r>
    </w:p>
    <w:bookmarkEnd w:id="600"/>
    <w:bookmarkStart w:name="z666" w:id="601"/>
    <w:p>
      <w:pPr>
        <w:spacing w:after="0"/>
        <w:ind w:left="0"/>
        <w:jc w:val="both"/>
      </w:pPr>
      <w:r>
        <w:rPr>
          <w:rFonts w:ascii="Times New Roman"/>
          <w:b w:val="false"/>
          <w:i w:val="false"/>
          <w:color w:val="000000"/>
          <w:sz w:val="28"/>
        </w:rPr>
        <w:t>
      Секретарь: _________________________ ____________</w:t>
      </w:r>
    </w:p>
    <w:bookmarkEnd w:id="601"/>
    <w:bookmarkStart w:name="z667" w:id="602"/>
    <w:p>
      <w:pPr>
        <w:spacing w:after="0"/>
        <w:ind w:left="0"/>
        <w:jc w:val="both"/>
      </w:pPr>
      <w:r>
        <w:rPr>
          <w:rFonts w:ascii="Times New Roman"/>
          <w:b w:val="false"/>
          <w:i w:val="false"/>
          <w:color w:val="000000"/>
          <w:sz w:val="28"/>
        </w:rPr>
        <w:t>
      (подпись)</w:t>
      </w:r>
    </w:p>
    <w:bookmarkEnd w:id="6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Порядку проведения</w:t>
            </w:r>
            <w:r>
              <w:br/>
            </w:r>
            <w:r>
              <w:rPr>
                <w:rFonts w:ascii="Times New Roman"/>
                <w:b w:val="false"/>
                <w:i w:val="false"/>
                <w:color w:val="000000"/>
                <w:sz w:val="20"/>
              </w:rPr>
              <w:t>пилотного проекта по</w:t>
            </w:r>
            <w:r>
              <w:br/>
            </w:r>
            <w:r>
              <w:rPr>
                <w:rFonts w:ascii="Times New Roman"/>
                <w:b w:val="false"/>
                <w:i w:val="false"/>
                <w:color w:val="000000"/>
                <w:sz w:val="20"/>
              </w:rPr>
              <w:t>проведению аттестации</w:t>
            </w:r>
            <w:r>
              <w:br/>
            </w:r>
            <w:r>
              <w:rPr>
                <w:rFonts w:ascii="Times New Roman"/>
                <w:b w:val="false"/>
                <w:i w:val="false"/>
                <w:color w:val="000000"/>
                <w:sz w:val="20"/>
              </w:rPr>
              <w:t>педагогов</w:t>
            </w:r>
          </w:p>
        </w:tc>
      </w:tr>
    </w:tbl>
    <w:bookmarkStart w:name="z669" w:id="603"/>
    <w:p>
      <w:pPr>
        <w:spacing w:after="0"/>
        <w:ind w:left="0"/>
        <w:jc w:val="both"/>
      </w:pPr>
      <w:r>
        <w:rPr>
          <w:rFonts w:ascii="Times New Roman"/>
          <w:b w:val="false"/>
          <w:i w:val="false"/>
          <w:color w:val="000000"/>
          <w:sz w:val="28"/>
        </w:rPr>
        <w:t>
      Форма</w:t>
      </w:r>
    </w:p>
    <w:bookmarkEnd w:id="603"/>
    <w:bookmarkStart w:name="z670" w:id="604"/>
    <w:p>
      <w:pPr>
        <w:spacing w:after="0"/>
        <w:ind w:left="0"/>
        <w:jc w:val="left"/>
      </w:pPr>
      <w:r>
        <w:rPr>
          <w:rFonts w:ascii="Times New Roman"/>
          <w:b/>
          <w:i w:val="false"/>
          <w:color w:val="000000"/>
        </w:rPr>
        <w:t xml:space="preserve"> Выписка из протокола заседания аттестационной комиссии ____________________________________ </w:t>
      </w:r>
      <w:r>
        <w:br/>
      </w:r>
      <w:r>
        <w:rPr>
          <w:rFonts w:ascii="Times New Roman"/>
          <w:b/>
          <w:i w:val="false"/>
          <w:color w:val="000000"/>
        </w:rPr>
        <w:t xml:space="preserve">(указать полное наименование комиссии) </w:t>
      </w:r>
      <w:r>
        <w:br/>
      </w:r>
      <w:r>
        <w:rPr>
          <w:rFonts w:ascii="Times New Roman"/>
          <w:b/>
          <w:i w:val="false"/>
          <w:color w:val="000000"/>
        </w:rPr>
        <w:t>№ _____ от "___" ___________ 20___ года</w:t>
      </w:r>
    </w:p>
    <w:bookmarkEnd w:id="604"/>
    <w:p>
      <w:pPr>
        <w:spacing w:after="0"/>
        <w:ind w:left="0"/>
        <w:jc w:val="both"/>
      </w:pPr>
      <w:bookmarkStart w:name="z671" w:id="605"/>
      <w:r>
        <w:rPr>
          <w:rFonts w:ascii="Times New Roman"/>
          <w:b w:val="false"/>
          <w:i w:val="false"/>
          <w:color w:val="000000"/>
          <w:sz w:val="28"/>
        </w:rPr>
        <w:t xml:space="preserve">
      РЕШЕНИЕ </w:t>
      </w:r>
    </w:p>
    <w:bookmarkEnd w:id="605"/>
    <w:p>
      <w:pPr>
        <w:spacing w:after="0"/>
        <w:ind w:left="0"/>
        <w:jc w:val="both"/>
      </w:pPr>
      <w:r>
        <w:rPr>
          <w:rFonts w:ascii="Times New Roman"/>
          <w:b w:val="false"/>
          <w:i w:val="false"/>
          <w:color w:val="000000"/>
          <w:sz w:val="28"/>
        </w:rPr>
        <w:t>аттестационной комиссии:</w:t>
      </w:r>
    </w:p>
    <w:p>
      <w:pPr>
        <w:spacing w:after="0"/>
        <w:ind w:left="0"/>
        <w:jc w:val="both"/>
      </w:pPr>
      <w:bookmarkStart w:name="z672" w:id="606"/>
      <w:r>
        <w:rPr>
          <w:rFonts w:ascii="Times New Roman"/>
          <w:b w:val="false"/>
          <w:i w:val="false"/>
          <w:color w:val="000000"/>
          <w:sz w:val="28"/>
        </w:rPr>
        <w:t xml:space="preserve">
      ___________________________________________________________________ соответствует  </w:t>
      </w:r>
    </w:p>
    <w:bookmarkEnd w:id="606"/>
    <w:p>
      <w:pPr>
        <w:spacing w:after="0"/>
        <w:ind w:left="0"/>
        <w:jc w:val="both"/>
      </w:pPr>
      <w:r>
        <w:rPr>
          <w:rFonts w:ascii="Times New Roman"/>
          <w:b w:val="false"/>
          <w:i w:val="false"/>
          <w:color w:val="000000"/>
          <w:sz w:val="28"/>
        </w:rPr>
        <w:t xml:space="preserve">             (ФИО (при его наличии) аттестуемого педагога,</w:t>
      </w:r>
    </w:p>
    <w:p>
      <w:pPr>
        <w:spacing w:after="0"/>
        <w:ind w:left="0"/>
        <w:jc w:val="both"/>
      </w:pPr>
      <w:bookmarkStart w:name="z673" w:id="607"/>
      <w:r>
        <w:rPr>
          <w:rFonts w:ascii="Times New Roman"/>
          <w:b w:val="false"/>
          <w:i w:val="false"/>
          <w:color w:val="000000"/>
          <w:sz w:val="28"/>
        </w:rPr>
        <w:t xml:space="preserve">
      заявляемой квалификационной категории _____________________________________.  </w:t>
      </w:r>
    </w:p>
    <w:bookmarkEnd w:id="607"/>
    <w:p>
      <w:pPr>
        <w:spacing w:after="0"/>
        <w:ind w:left="0"/>
        <w:jc w:val="both"/>
      </w:pPr>
      <w:r>
        <w:rPr>
          <w:rFonts w:ascii="Times New Roman"/>
          <w:b w:val="false"/>
          <w:i w:val="false"/>
          <w:color w:val="000000"/>
          <w:sz w:val="28"/>
        </w:rPr>
        <w:t xml:space="preserve">                                                 (квалификационная категория)</w:t>
      </w:r>
    </w:p>
    <w:p>
      <w:pPr>
        <w:spacing w:after="0"/>
        <w:ind w:left="0"/>
        <w:jc w:val="both"/>
      </w:pPr>
      <w:bookmarkStart w:name="z674" w:id="608"/>
      <w:r>
        <w:rPr>
          <w:rFonts w:ascii="Times New Roman"/>
          <w:b w:val="false"/>
          <w:i w:val="false"/>
          <w:color w:val="000000"/>
          <w:sz w:val="28"/>
        </w:rPr>
        <w:t xml:space="preserve">
      Секретарь комиссии ____________ ___________________________________________  </w:t>
      </w:r>
    </w:p>
    <w:bookmarkEnd w:id="608"/>
    <w:p>
      <w:pPr>
        <w:spacing w:after="0"/>
        <w:ind w:left="0"/>
        <w:jc w:val="both"/>
      </w:pPr>
      <w:r>
        <w:rPr>
          <w:rFonts w:ascii="Times New Roman"/>
          <w:b w:val="false"/>
          <w:i w:val="false"/>
          <w:color w:val="000000"/>
          <w:sz w:val="28"/>
        </w:rPr>
        <w:t xml:space="preserve">                         (подпись)                   ФИО (при его наличии)</w:t>
      </w:r>
    </w:p>
    <w:bookmarkStart w:name="z675" w:id="609"/>
    <w:p>
      <w:pPr>
        <w:spacing w:after="0"/>
        <w:ind w:left="0"/>
        <w:jc w:val="left"/>
      </w:pPr>
      <w:r>
        <w:rPr>
          <w:rFonts w:ascii="Times New Roman"/>
          <w:b/>
          <w:i w:val="false"/>
          <w:color w:val="000000"/>
        </w:rPr>
        <w:t xml:space="preserve"> Выписка из протокола заседания аттестационной комиссии ____________________________________ </w:t>
      </w:r>
      <w:r>
        <w:br/>
      </w:r>
      <w:r>
        <w:rPr>
          <w:rFonts w:ascii="Times New Roman"/>
          <w:b/>
          <w:i w:val="false"/>
          <w:color w:val="000000"/>
        </w:rPr>
        <w:t xml:space="preserve">(указать полное наименование комиссии) </w:t>
      </w:r>
      <w:r>
        <w:br/>
      </w:r>
      <w:r>
        <w:rPr>
          <w:rFonts w:ascii="Times New Roman"/>
          <w:b/>
          <w:i w:val="false"/>
          <w:color w:val="000000"/>
        </w:rPr>
        <w:t>№ _____ от "___" ___________ 20___ года</w:t>
      </w:r>
    </w:p>
    <w:bookmarkEnd w:id="609"/>
    <w:p>
      <w:pPr>
        <w:spacing w:after="0"/>
        <w:ind w:left="0"/>
        <w:jc w:val="both"/>
      </w:pPr>
      <w:bookmarkStart w:name="z676" w:id="610"/>
      <w:r>
        <w:rPr>
          <w:rFonts w:ascii="Times New Roman"/>
          <w:b w:val="false"/>
          <w:i w:val="false"/>
          <w:color w:val="000000"/>
          <w:sz w:val="28"/>
        </w:rPr>
        <w:t xml:space="preserve">
      РЕШЕНИЕ </w:t>
      </w:r>
    </w:p>
    <w:bookmarkEnd w:id="610"/>
    <w:p>
      <w:pPr>
        <w:spacing w:after="0"/>
        <w:ind w:left="0"/>
        <w:jc w:val="both"/>
      </w:pPr>
      <w:r>
        <w:rPr>
          <w:rFonts w:ascii="Times New Roman"/>
          <w:b w:val="false"/>
          <w:i w:val="false"/>
          <w:color w:val="000000"/>
          <w:sz w:val="28"/>
        </w:rPr>
        <w:t>аттестационной комиссии:</w:t>
      </w:r>
    </w:p>
    <w:p>
      <w:pPr>
        <w:spacing w:after="0"/>
        <w:ind w:left="0"/>
        <w:jc w:val="both"/>
      </w:pPr>
      <w:bookmarkStart w:name="z677" w:id="611"/>
      <w:r>
        <w:rPr>
          <w:rFonts w:ascii="Times New Roman"/>
          <w:b w:val="false"/>
          <w:i w:val="false"/>
          <w:color w:val="000000"/>
          <w:sz w:val="28"/>
        </w:rPr>
        <w:t xml:space="preserve">
      _______________________________________________________________ не соответствует  </w:t>
      </w:r>
    </w:p>
    <w:bookmarkEnd w:id="611"/>
    <w:p>
      <w:pPr>
        <w:spacing w:after="0"/>
        <w:ind w:left="0"/>
        <w:jc w:val="both"/>
      </w:pPr>
      <w:r>
        <w:rPr>
          <w:rFonts w:ascii="Times New Roman"/>
          <w:b w:val="false"/>
          <w:i w:val="false"/>
          <w:color w:val="000000"/>
          <w:sz w:val="28"/>
        </w:rPr>
        <w:t xml:space="preserve">             (ФИО (при его наличии) аттестуемого педагога,</w:t>
      </w:r>
    </w:p>
    <w:p>
      <w:pPr>
        <w:spacing w:after="0"/>
        <w:ind w:left="0"/>
        <w:jc w:val="both"/>
      </w:pPr>
      <w:bookmarkStart w:name="z678" w:id="612"/>
      <w:r>
        <w:rPr>
          <w:rFonts w:ascii="Times New Roman"/>
          <w:b w:val="false"/>
          <w:i w:val="false"/>
          <w:color w:val="000000"/>
          <w:sz w:val="28"/>
        </w:rPr>
        <w:t xml:space="preserve">
      заявляемой квалификационной категории ____________________________________.  </w:t>
      </w:r>
    </w:p>
    <w:bookmarkEnd w:id="612"/>
    <w:p>
      <w:pPr>
        <w:spacing w:after="0"/>
        <w:ind w:left="0"/>
        <w:jc w:val="both"/>
      </w:pPr>
      <w:r>
        <w:rPr>
          <w:rFonts w:ascii="Times New Roman"/>
          <w:b w:val="false"/>
          <w:i w:val="false"/>
          <w:color w:val="000000"/>
          <w:sz w:val="28"/>
        </w:rPr>
        <w:t xml:space="preserve">                                           (квалификационная категория)</w:t>
      </w:r>
    </w:p>
    <w:p>
      <w:pPr>
        <w:spacing w:after="0"/>
        <w:ind w:left="0"/>
        <w:jc w:val="both"/>
      </w:pPr>
      <w:bookmarkStart w:name="z679" w:id="613"/>
      <w:r>
        <w:rPr>
          <w:rFonts w:ascii="Times New Roman"/>
          <w:b w:val="false"/>
          <w:i w:val="false"/>
          <w:color w:val="000000"/>
          <w:sz w:val="28"/>
        </w:rPr>
        <w:t xml:space="preserve">
      Соответствует квалификационной категории ___________________________________.  </w:t>
      </w:r>
    </w:p>
    <w:bookmarkEnd w:id="613"/>
    <w:p>
      <w:pPr>
        <w:spacing w:after="0"/>
        <w:ind w:left="0"/>
        <w:jc w:val="both"/>
      </w:pPr>
      <w:r>
        <w:rPr>
          <w:rFonts w:ascii="Times New Roman"/>
          <w:b w:val="false"/>
          <w:i w:val="false"/>
          <w:color w:val="000000"/>
          <w:sz w:val="28"/>
        </w:rPr>
        <w:t xml:space="preserve">                               (нижестоящая квалификационная категория)</w:t>
      </w:r>
    </w:p>
    <w:p>
      <w:pPr>
        <w:spacing w:after="0"/>
        <w:ind w:left="0"/>
        <w:jc w:val="both"/>
      </w:pPr>
      <w:bookmarkStart w:name="z680" w:id="614"/>
      <w:r>
        <w:rPr>
          <w:rFonts w:ascii="Times New Roman"/>
          <w:b w:val="false"/>
          <w:i w:val="false"/>
          <w:color w:val="000000"/>
          <w:sz w:val="28"/>
        </w:rPr>
        <w:t xml:space="preserve">
      Секретарь комиссии ____________ _____________________________  </w:t>
      </w:r>
    </w:p>
    <w:bookmarkEnd w:id="614"/>
    <w:p>
      <w:pPr>
        <w:spacing w:after="0"/>
        <w:ind w:left="0"/>
        <w:jc w:val="both"/>
      </w:pPr>
      <w:r>
        <w:rPr>
          <w:rFonts w:ascii="Times New Roman"/>
          <w:b w:val="false"/>
          <w:i w:val="false"/>
          <w:color w:val="000000"/>
          <w:sz w:val="28"/>
        </w:rPr>
        <w:t xml:space="preserve">                         (подпись) (ФИО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9 </w:t>
            </w:r>
            <w:r>
              <w:br/>
            </w:r>
            <w:r>
              <w:rPr>
                <w:rFonts w:ascii="Times New Roman"/>
                <w:b w:val="false"/>
                <w:i w:val="false"/>
                <w:color w:val="000000"/>
                <w:sz w:val="20"/>
              </w:rPr>
              <w:t>к Порядку проведения</w:t>
            </w:r>
            <w:r>
              <w:br/>
            </w:r>
            <w:r>
              <w:rPr>
                <w:rFonts w:ascii="Times New Roman"/>
                <w:b w:val="false"/>
                <w:i w:val="false"/>
                <w:color w:val="000000"/>
                <w:sz w:val="20"/>
              </w:rPr>
              <w:t>пилотного проекта по</w:t>
            </w:r>
            <w:r>
              <w:br/>
            </w:r>
            <w:r>
              <w:rPr>
                <w:rFonts w:ascii="Times New Roman"/>
                <w:b w:val="false"/>
                <w:i w:val="false"/>
                <w:color w:val="000000"/>
                <w:sz w:val="20"/>
              </w:rPr>
              <w:t>проведению аттестации</w:t>
            </w:r>
            <w:r>
              <w:br/>
            </w:r>
            <w:r>
              <w:rPr>
                <w:rFonts w:ascii="Times New Roman"/>
                <w:b w:val="false"/>
                <w:i w:val="false"/>
                <w:color w:val="000000"/>
                <w:sz w:val="20"/>
              </w:rPr>
              <w:t>педагогов</w:t>
            </w:r>
          </w:p>
        </w:tc>
      </w:tr>
    </w:tbl>
    <w:bookmarkStart w:name="z682" w:id="615"/>
    <w:p>
      <w:pPr>
        <w:spacing w:after="0"/>
        <w:ind w:left="0"/>
        <w:jc w:val="both"/>
      </w:pPr>
      <w:r>
        <w:rPr>
          <w:rFonts w:ascii="Times New Roman"/>
          <w:b w:val="false"/>
          <w:i w:val="false"/>
          <w:color w:val="000000"/>
          <w:sz w:val="28"/>
        </w:rPr>
        <w:t>
      Форма</w:t>
      </w:r>
    </w:p>
    <w:bookmarkEnd w:id="615"/>
    <w:p>
      <w:pPr>
        <w:spacing w:after="0"/>
        <w:ind w:left="0"/>
        <w:jc w:val="both"/>
      </w:pPr>
      <w:bookmarkStart w:name="z683" w:id="616"/>
      <w:r>
        <w:rPr>
          <w:rFonts w:ascii="Times New Roman"/>
          <w:b w:val="false"/>
          <w:i w:val="false"/>
          <w:color w:val="000000"/>
          <w:sz w:val="28"/>
        </w:rPr>
        <w:t>
      _____________________________________</w:t>
      </w:r>
    </w:p>
    <w:bookmarkEnd w:id="616"/>
    <w:p>
      <w:pPr>
        <w:spacing w:after="0"/>
        <w:ind w:left="0"/>
        <w:jc w:val="both"/>
      </w:pPr>
      <w:r>
        <w:rPr>
          <w:rFonts w:ascii="Times New Roman"/>
          <w:b w:val="false"/>
          <w:i w:val="false"/>
          <w:color w:val="000000"/>
          <w:sz w:val="28"/>
        </w:rPr>
        <w:t>(наименование аттестующего органа) оформляется на бланке</w:t>
      </w:r>
    </w:p>
    <w:bookmarkStart w:name="z684" w:id="617"/>
    <w:p>
      <w:pPr>
        <w:spacing w:after="0"/>
        <w:ind w:left="0"/>
        <w:jc w:val="left"/>
      </w:pPr>
      <w:r>
        <w:rPr>
          <w:rFonts w:ascii="Times New Roman"/>
          <w:b/>
          <w:i w:val="false"/>
          <w:color w:val="000000"/>
        </w:rPr>
        <w:t xml:space="preserve"> Приказ № _____ от "___" ___________ 20___ года</w:t>
      </w:r>
    </w:p>
    <w:bookmarkEnd w:id="617"/>
    <w:p>
      <w:pPr>
        <w:spacing w:after="0"/>
        <w:ind w:left="0"/>
        <w:jc w:val="both"/>
      </w:pPr>
      <w:bookmarkStart w:name="z685" w:id="618"/>
      <w:r>
        <w:rPr>
          <w:rFonts w:ascii="Times New Roman"/>
          <w:b w:val="false"/>
          <w:i w:val="false"/>
          <w:color w:val="000000"/>
          <w:sz w:val="28"/>
        </w:rPr>
        <w:t>
      На основании протокола аттестационной комиссии _____________________________</w:t>
      </w:r>
    </w:p>
    <w:bookmarkEnd w:id="618"/>
    <w:p>
      <w:pPr>
        <w:spacing w:after="0"/>
        <w:ind w:left="0"/>
        <w:jc w:val="both"/>
      </w:pPr>
      <w:r>
        <w:rPr>
          <w:rFonts w:ascii="Times New Roman"/>
          <w:b w:val="false"/>
          <w:i w:val="false"/>
          <w:color w:val="000000"/>
          <w:sz w:val="28"/>
        </w:rPr>
        <w:t>от "____" ___________ 20___ года № ______ ПРИКАЗЫВАЮ:(указать полное наименование комиссии)</w:t>
      </w:r>
    </w:p>
    <w:p>
      <w:pPr>
        <w:spacing w:after="0"/>
        <w:ind w:left="0"/>
        <w:jc w:val="both"/>
      </w:pPr>
      <w:bookmarkStart w:name="z686" w:id="619"/>
      <w:r>
        <w:rPr>
          <w:rFonts w:ascii="Times New Roman"/>
          <w:b w:val="false"/>
          <w:i w:val="false"/>
          <w:color w:val="000000"/>
          <w:sz w:val="28"/>
        </w:rPr>
        <w:t xml:space="preserve">
      1. Присвоить (подтвердить) квалификационную категорию ______________________.  </w:t>
      </w:r>
    </w:p>
    <w:bookmarkEnd w:id="619"/>
    <w:p>
      <w:pPr>
        <w:spacing w:after="0"/>
        <w:ind w:left="0"/>
        <w:jc w:val="both"/>
      </w:pPr>
      <w:r>
        <w:rPr>
          <w:rFonts w:ascii="Times New Roman"/>
          <w:b w:val="false"/>
          <w:i w:val="false"/>
          <w:color w:val="000000"/>
          <w:sz w:val="28"/>
        </w:rPr>
        <w:t xml:space="preserve">                                                             (указать категорию)</w:t>
      </w:r>
    </w:p>
    <w:bookmarkStart w:name="z687" w:id="620"/>
    <w:p>
      <w:pPr>
        <w:spacing w:after="0"/>
        <w:ind w:left="0"/>
        <w:jc w:val="both"/>
      </w:pPr>
      <w:r>
        <w:rPr>
          <w:rFonts w:ascii="Times New Roman"/>
          <w:b w:val="false"/>
          <w:i w:val="false"/>
          <w:color w:val="000000"/>
          <w:sz w:val="28"/>
        </w:rPr>
        <w:t>
      _____________________________________________________________________________.  (ФИО (при его наличии) аттестуемого педагога)</w:t>
      </w:r>
    </w:p>
    <w:bookmarkEnd w:id="620"/>
    <w:bookmarkStart w:name="z688" w:id="621"/>
    <w:p>
      <w:pPr>
        <w:spacing w:after="0"/>
        <w:ind w:left="0"/>
        <w:jc w:val="both"/>
      </w:pPr>
      <w:r>
        <w:rPr>
          <w:rFonts w:ascii="Times New Roman"/>
          <w:b w:val="false"/>
          <w:i w:val="false"/>
          <w:color w:val="000000"/>
          <w:sz w:val="28"/>
        </w:rPr>
        <w:t>
      2. Присвоенная (подтвержденная) категория действует до "___" ________ 20___ года.</w:t>
      </w:r>
    </w:p>
    <w:bookmarkEnd w:id="621"/>
    <w:p>
      <w:pPr>
        <w:spacing w:after="0"/>
        <w:ind w:left="0"/>
        <w:jc w:val="both"/>
      </w:pPr>
      <w:bookmarkStart w:name="z689" w:id="622"/>
      <w:r>
        <w:rPr>
          <w:rFonts w:ascii="Times New Roman"/>
          <w:b w:val="false"/>
          <w:i w:val="false"/>
          <w:color w:val="000000"/>
          <w:sz w:val="28"/>
        </w:rPr>
        <w:t xml:space="preserve">
      3. _______________________________________________________ (по согласованию)  </w:t>
      </w:r>
    </w:p>
    <w:bookmarkEnd w:id="622"/>
    <w:p>
      <w:pPr>
        <w:spacing w:after="0"/>
        <w:ind w:left="0"/>
        <w:jc w:val="both"/>
      </w:pPr>
      <w:r>
        <w:rPr>
          <w:rFonts w:ascii="Times New Roman"/>
          <w:b w:val="false"/>
          <w:i w:val="false"/>
          <w:color w:val="000000"/>
          <w:sz w:val="28"/>
        </w:rPr>
        <w:t xml:space="preserve">             (наименование, организационно-правовая форма организации образования)</w:t>
      </w:r>
    </w:p>
    <w:bookmarkStart w:name="z690" w:id="623"/>
    <w:p>
      <w:pPr>
        <w:spacing w:after="0"/>
        <w:ind w:left="0"/>
        <w:jc w:val="both"/>
      </w:pPr>
      <w:r>
        <w:rPr>
          <w:rFonts w:ascii="Times New Roman"/>
          <w:b w:val="false"/>
          <w:i w:val="false"/>
          <w:color w:val="000000"/>
          <w:sz w:val="28"/>
        </w:rPr>
        <w:t>
      выдать удостоверение о присвоении (подтверждении) квалификационной категории.</w:t>
      </w:r>
    </w:p>
    <w:bookmarkEnd w:id="623"/>
    <w:bookmarkStart w:name="z691" w:id="624"/>
    <w:p>
      <w:pPr>
        <w:spacing w:after="0"/>
        <w:ind w:left="0"/>
        <w:jc w:val="both"/>
      </w:pPr>
      <w:r>
        <w:rPr>
          <w:rFonts w:ascii="Times New Roman"/>
          <w:b w:val="false"/>
          <w:i w:val="false"/>
          <w:color w:val="000000"/>
          <w:sz w:val="28"/>
        </w:rPr>
        <w:t>
      4. Настоящий приказ вступает в силу со дня подписания.</w:t>
      </w:r>
    </w:p>
    <w:bookmarkEnd w:id="624"/>
    <w:p>
      <w:pPr>
        <w:spacing w:after="0"/>
        <w:ind w:left="0"/>
        <w:jc w:val="both"/>
      </w:pPr>
      <w:bookmarkStart w:name="z692" w:id="625"/>
      <w:r>
        <w:rPr>
          <w:rFonts w:ascii="Times New Roman"/>
          <w:b w:val="false"/>
          <w:i w:val="false"/>
          <w:color w:val="000000"/>
          <w:sz w:val="28"/>
        </w:rPr>
        <w:t xml:space="preserve">
      Должность ________________ ___________________________________  </w:t>
      </w:r>
    </w:p>
    <w:bookmarkEnd w:id="625"/>
    <w:p>
      <w:pPr>
        <w:spacing w:after="0"/>
        <w:ind w:left="0"/>
        <w:jc w:val="both"/>
      </w:pPr>
      <w:r>
        <w:rPr>
          <w:rFonts w:ascii="Times New Roman"/>
          <w:b w:val="false"/>
          <w:i w:val="false"/>
          <w:color w:val="000000"/>
          <w:sz w:val="28"/>
        </w:rPr>
        <w:t xml:space="preserve">                   (подпись)             (ФИО (при его наличии)</w:t>
      </w:r>
    </w:p>
    <w:bookmarkStart w:name="z693" w:id="626"/>
    <w:p>
      <w:pPr>
        <w:spacing w:after="0"/>
        <w:ind w:left="0"/>
        <w:jc w:val="both"/>
      </w:pPr>
      <w:r>
        <w:rPr>
          <w:rFonts w:ascii="Times New Roman"/>
          <w:b w:val="false"/>
          <w:i w:val="false"/>
          <w:color w:val="000000"/>
          <w:sz w:val="28"/>
        </w:rPr>
        <w:t>
      Место печати</w:t>
      </w:r>
    </w:p>
    <w:bookmarkEnd w:id="6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10 </w:t>
            </w:r>
            <w:r>
              <w:br/>
            </w:r>
            <w:r>
              <w:rPr>
                <w:rFonts w:ascii="Times New Roman"/>
                <w:b w:val="false"/>
                <w:i w:val="false"/>
                <w:color w:val="000000"/>
                <w:sz w:val="20"/>
              </w:rPr>
              <w:t>к Порядку проведения</w:t>
            </w:r>
            <w:r>
              <w:br/>
            </w:r>
            <w:r>
              <w:rPr>
                <w:rFonts w:ascii="Times New Roman"/>
                <w:b w:val="false"/>
                <w:i w:val="false"/>
                <w:color w:val="000000"/>
                <w:sz w:val="20"/>
              </w:rPr>
              <w:t>пилотного проекта по</w:t>
            </w:r>
            <w:r>
              <w:br/>
            </w:r>
            <w:r>
              <w:rPr>
                <w:rFonts w:ascii="Times New Roman"/>
                <w:b w:val="false"/>
                <w:i w:val="false"/>
                <w:color w:val="000000"/>
                <w:sz w:val="20"/>
              </w:rPr>
              <w:t>проведению аттестации</w:t>
            </w:r>
            <w:r>
              <w:br/>
            </w:r>
            <w:r>
              <w:rPr>
                <w:rFonts w:ascii="Times New Roman"/>
                <w:b w:val="false"/>
                <w:i w:val="false"/>
                <w:color w:val="000000"/>
                <w:sz w:val="20"/>
              </w:rPr>
              <w:t>педагогов</w:t>
            </w:r>
          </w:p>
        </w:tc>
      </w:tr>
    </w:tbl>
    <w:bookmarkStart w:name="z695" w:id="627"/>
    <w:p>
      <w:pPr>
        <w:spacing w:after="0"/>
        <w:ind w:left="0"/>
        <w:jc w:val="both"/>
      </w:pPr>
      <w:r>
        <w:rPr>
          <w:rFonts w:ascii="Times New Roman"/>
          <w:b w:val="false"/>
          <w:i w:val="false"/>
          <w:color w:val="000000"/>
          <w:sz w:val="28"/>
        </w:rPr>
        <w:t>
      Форма</w:t>
      </w:r>
    </w:p>
    <w:bookmarkEnd w:id="627"/>
    <w:bookmarkStart w:name="z696" w:id="628"/>
    <w:p>
      <w:pPr>
        <w:spacing w:after="0"/>
        <w:ind w:left="0"/>
        <w:jc w:val="left"/>
      </w:pPr>
      <w:r>
        <w:rPr>
          <w:rFonts w:ascii="Times New Roman"/>
          <w:b/>
          <w:i w:val="false"/>
          <w:color w:val="000000"/>
        </w:rPr>
        <w:t xml:space="preserve"> УДОСТОВЕРЕНИЕ </w:t>
      </w:r>
      <w:r>
        <w:br/>
      </w:r>
      <w:r>
        <w:rPr>
          <w:rFonts w:ascii="Times New Roman"/>
          <w:b/>
          <w:i w:val="false"/>
          <w:color w:val="000000"/>
        </w:rPr>
        <w:t>о присвоении (подтверждении) квалификационной категории</w:t>
      </w:r>
    </w:p>
    <w:bookmarkEnd w:id="628"/>
    <w:p>
      <w:pPr>
        <w:spacing w:after="0"/>
        <w:ind w:left="0"/>
        <w:jc w:val="both"/>
      </w:pPr>
      <w:bookmarkStart w:name="z697" w:id="629"/>
      <w:r>
        <w:rPr>
          <w:rFonts w:ascii="Times New Roman"/>
          <w:b w:val="false"/>
          <w:i w:val="false"/>
          <w:color w:val="000000"/>
          <w:sz w:val="28"/>
        </w:rPr>
        <w:t xml:space="preserve">
      Настоящее удостоверение выдано __________________________________________  </w:t>
      </w:r>
    </w:p>
    <w:bookmarkEnd w:id="629"/>
    <w:p>
      <w:pPr>
        <w:spacing w:after="0"/>
        <w:ind w:left="0"/>
        <w:jc w:val="both"/>
      </w:pPr>
      <w:r>
        <w:rPr>
          <w:rFonts w:ascii="Times New Roman"/>
          <w:b w:val="false"/>
          <w:i w:val="false"/>
          <w:color w:val="000000"/>
          <w:sz w:val="28"/>
        </w:rPr>
        <w:t xml:space="preserve">                                           ФИО (при его наличии)</w:t>
      </w:r>
    </w:p>
    <w:p>
      <w:pPr>
        <w:spacing w:after="0"/>
        <w:ind w:left="0"/>
        <w:jc w:val="both"/>
      </w:pPr>
      <w:bookmarkStart w:name="z698" w:id="630"/>
      <w:r>
        <w:rPr>
          <w:rFonts w:ascii="Times New Roman"/>
          <w:b w:val="false"/>
          <w:i w:val="false"/>
          <w:color w:val="000000"/>
          <w:sz w:val="28"/>
        </w:rPr>
        <w:t xml:space="preserve">
      в том, что в соответствии с решением аттестационной комиссии по присвоению  </w:t>
      </w:r>
    </w:p>
    <w:bookmarkEnd w:id="630"/>
    <w:p>
      <w:pPr>
        <w:spacing w:after="0"/>
        <w:ind w:left="0"/>
        <w:jc w:val="both"/>
      </w:pPr>
      <w:r>
        <w:rPr>
          <w:rFonts w:ascii="Times New Roman"/>
          <w:b w:val="false"/>
          <w:i w:val="false"/>
          <w:color w:val="000000"/>
          <w:sz w:val="28"/>
        </w:rPr>
        <w:t xml:space="preserve">(подтверждению) квалификационных категорий от "___" ________ 20_____ года № ____,  </w:t>
      </w:r>
    </w:p>
    <w:p>
      <w:pPr>
        <w:spacing w:after="0"/>
        <w:ind w:left="0"/>
        <w:jc w:val="both"/>
      </w:pPr>
      <w:r>
        <w:rPr>
          <w:rFonts w:ascii="Times New Roman"/>
          <w:b w:val="false"/>
          <w:i w:val="false"/>
          <w:color w:val="000000"/>
          <w:sz w:val="28"/>
        </w:rPr>
        <w:t xml:space="preserve">приказом ____________________________________ № _____ от "___" ____20 _____ года  </w:t>
      </w:r>
    </w:p>
    <w:p>
      <w:pPr>
        <w:spacing w:after="0"/>
        <w:ind w:left="0"/>
        <w:jc w:val="both"/>
      </w:pPr>
      <w:r>
        <w:rPr>
          <w:rFonts w:ascii="Times New Roman"/>
          <w:b w:val="false"/>
          <w:i w:val="false"/>
          <w:color w:val="000000"/>
          <w:sz w:val="28"/>
        </w:rPr>
        <w:t xml:space="preserve">       (полное наименование аттестационного органа)</w:t>
      </w:r>
    </w:p>
    <w:bookmarkStart w:name="z699" w:id="631"/>
    <w:p>
      <w:pPr>
        <w:spacing w:after="0"/>
        <w:ind w:left="0"/>
        <w:jc w:val="both"/>
      </w:pPr>
      <w:r>
        <w:rPr>
          <w:rFonts w:ascii="Times New Roman"/>
          <w:b w:val="false"/>
          <w:i w:val="false"/>
          <w:color w:val="000000"/>
          <w:sz w:val="28"/>
        </w:rPr>
        <w:t xml:space="preserve">
      присвоена (подтверждена) квалификационная категория </w:t>
      </w:r>
    </w:p>
    <w:bookmarkEnd w:id="631"/>
    <w:bookmarkStart w:name="z700" w:id="632"/>
    <w:p>
      <w:pPr>
        <w:spacing w:after="0"/>
        <w:ind w:left="0"/>
        <w:jc w:val="both"/>
      </w:pPr>
      <w:r>
        <w:rPr>
          <w:rFonts w:ascii="Times New Roman"/>
          <w:b w:val="false"/>
          <w:i w:val="false"/>
          <w:color w:val="000000"/>
          <w:sz w:val="28"/>
        </w:rPr>
        <w:t>
      ____________________________________________________________________________</w:t>
      </w:r>
    </w:p>
    <w:bookmarkEnd w:id="632"/>
    <w:p>
      <w:pPr>
        <w:spacing w:after="0"/>
        <w:ind w:left="0"/>
        <w:jc w:val="both"/>
      </w:pPr>
      <w:bookmarkStart w:name="z701" w:id="633"/>
      <w:r>
        <w:rPr>
          <w:rFonts w:ascii="Times New Roman"/>
          <w:b w:val="false"/>
          <w:i w:val="false"/>
          <w:color w:val="000000"/>
          <w:sz w:val="28"/>
        </w:rPr>
        <w:t xml:space="preserve">
      по должности ________________________________________________________________  </w:t>
      </w:r>
    </w:p>
    <w:bookmarkEnd w:id="633"/>
    <w:p>
      <w:pPr>
        <w:spacing w:after="0"/>
        <w:ind w:left="0"/>
        <w:jc w:val="both"/>
      </w:pPr>
      <w:r>
        <w:rPr>
          <w:rFonts w:ascii="Times New Roman"/>
          <w:b w:val="false"/>
          <w:i w:val="false"/>
          <w:color w:val="000000"/>
          <w:sz w:val="28"/>
        </w:rPr>
        <w:t xml:space="preserve">                               (наименование должности)</w:t>
      </w:r>
    </w:p>
    <w:bookmarkStart w:name="z702" w:id="634"/>
    <w:p>
      <w:pPr>
        <w:spacing w:after="0"/>
        <w:ind w:left="0"/>
        <w:jc w:val="both"/>
      </w:pPr>
      <w:r>
        <w:rPr>
          <w:rFonts w:ascii="Times New Roman"/>
          <w:b w:val="false"/>
          <w:i w:val="false"/>
          <w:color w:val="000000"/>
          <w:sz w:val="28"/>
        </w:rPr>
        <w:t>
      Настоящее удостоверение действительно до "____" _________ 20____ года.</w:t>
      </w:r>
    </w:p>
    <w:bookmarkEnd w:id="634"/>
    <w:p>
      <w:pPr>
        <w:spacing w:after="0"/>
        <w:ind w:left="0"/>
        <w:jc w:val="both"/>
      </w:pPr>
      <w:bookmarkStart w:name="z703" w:id="635"/>
      <w:r>
        <w:rPr>
          <w:rFonts w:ascii="Times New Roman"/>
          <w:b w:val="false"/>
          <w:i w:val="false"/>
          <w:color w:val="000000"/>
          <w:sz w:val="28"/>
        </w:rPr>
        <w:t xml:space="preserve">
      Руководитель организации образования _____________________________________  </w:t>
      </w:r>
    </w:p>
    <w:bookmarkEnd w:id="635"/>
    <w:p>
      <w:pPr>
        <w:spacing w:after="0"/>
        <w:ind w:left="0"/>
        <w:jc w:val="both"/>
      </w:pPr>
      <w:r>
        <w:rPr>
          <w:rFonts w:ascii="Times New Roman"/>
          <w:b w:val="false"/>
          <w:i w:val="false"/>
          <w:color w:val="000000"/>
          <w:sz w:val="28"/>
        </w:rPr>
        <w:t xml:space="preserve">                                           (ФИО (при его наличии), подпись)</w:t>
      </w:r>
    </w:p>
    <w:bookmarkStart w:name="z704" w:id="636"/>
    <w:p>
      <w:pPr>
        <w:spacing w:after="0"/>
        <w:ind w:left="0"/>
        <w:jc w:val="both"/>
      </w:pPr>
      <w:r>
        <w:rPr>
          <w:rFonts w:ascii="Times New Roman"/>
          <w:b w:val="false"/>
          <w:i w:val="false"/>
          <w:color w:val="000000"/>
          <w:sz w:val="28"/>
        </w:rPr>
        <w:t>
      Место печати</w:t>
      </w:r>
    </w:p>
    <w:bookmarkEnd w:id="636"/>
    <w:bookmarkStart w:name="z705" w:id="637"/>
    <w:p>
      <w:pPr>
        <w:spacing w:after="0"/>
        <w:ind w:left="0"/>
        <w:jc w:val="both"/>
      </w:pPr>
      <w:r>
        <w:rPr>
          <w:rFonts w:ascii="Times New Roman"/>
          <w:b w:val="false"/>
          <w:i w:val="false"/>
          <w:color w:val="000000"/>
          <w:sz w:val="28"/>
        </w:rPr>
        <w:t>
      Регистрационный номер __________________</w:t>
      </w:r>
    </w:p>
    <w:bookmarkEnd w:id="637"/>
    <w:bookmarkStart w:name="z706" w:id="638"/>
    <w:p>
      <w:pPr>
        <w:spacing w:after="0"/>
        <w:ind w:left="0"/>
        <w:jc w:val="both"/>
      </w:pPr>
      <w:r>
        <w:rPr>
          <w:rFonts w:ascii="Times New Roman"/>
          <w:b w:val="false"/>
          <w:i w:val="false"/>
          <w:color w:val="000000"/>
          <w:sz w:val="28"/>
        </w:rPr>
        <w:t>
      Дата выдачи "____" __________ 20 ____ года.</w:t>
      </w:r>
    </w:p>
    <w:bookmarkEnd w:id="63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