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dc52" w14:textId="e4dd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13 мая 2026 года № 127-НҚ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 образования,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загаловок раздела "0322 Библиотечное дело, обработка информации и архивное дело"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 "03220200 Документационное обеспечение управления и архивоведение"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"0612 Создание баз данных и информационных сетей и их администрирование":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"06120100 Вычислительная техника и информационные сети (по видам)"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4S06120103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"0613 Разработка и анализ программного обеспечения":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"06130100 Программное обеспечение (по видам)" изложить в следующей редакции: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сопровождению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тестированию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4S06130106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интеллекту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"0713 Электротехника и энергетика":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"07130300 Теплоэнергетические установки тепловых электрических станций"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 установки тепловых электрических станций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Машинист-обходчик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котельному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3W07130302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Машинист-обходчик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турбинному оборудованию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Техник-теплоэнергетик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"0715 Механика и металлообработка":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"07150500 Сварочное дело (по видам)" изложить в следующей редакции: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"07150600 Слесарное дело (по отраслям и видам)"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3W07150603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722-0-010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3W07150604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4S07150605 Техник-механик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подразделами следующего содержания: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07152000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 и ремонт шахтной печи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3W07152001 Газовщик шахтной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3W07152002 Горновой шахтной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4S07152003Техник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07152100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Протезно-ортопедическая и реабилитационная 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3W07152101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4S07152102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протезист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3215-1-001</w:t>
            </w: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"0723 Текстиль (одежда, обувь и кожаные изделия)":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"07230500 Технология прядильного и чесального производства (по видам)" изложить в следующей редакции: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07230500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чесального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8151-1-014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3W07230502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прядильного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4S07230503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</w:tbl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"0724 Горное дело и добыча полезных ископаемых":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07241000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3W07241001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геотехнологических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8113-9-009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3W07241002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подземному ремонту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8112-6-002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3W07241003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разделению редкоземельных 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8131-9-047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4S07241003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"0913 Уход за больными (Сестринское дело) и акушерство":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"09130100 Сестринское дело" изложить в следующей редакции: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3W09130101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(-ий) медицинская (-ий) сестра/брат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3W09130102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 Медицинская (-ий) сестра/брат общей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3W09130104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ассистент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3W09130105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физиотерапевта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3255-0</w:t>
            </w:r>
          </w:p>
        </w:tc>
      </w:tr>
    </w:tbl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"1015 Путешествия, туризм и досуг":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"10150100 Туризм" изложить в следующей редакции: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агент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4221-0-016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4S10150106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Организатор гастрономических туров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4S10150107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виртуальных путешествий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послесреднего образования, утвержденном указанном приказом: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"0612 Создание баз данных и информационных сетей и их администрирование":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"06120100 Вычислительная техника и информационные сети (по видам)" изложить в следующей редакции: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Прикладной бакалавр вычислительной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</w:tbl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"0613 Разработка и анализ программного обеспечения":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"06130100 Программное обеспечение (по видам)" изложить в следующей редакции: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5AB06130101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5AB06130102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искусственному интеллекту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</w:tbl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"0715 Механика и металлообработка":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"07150400 Технология производства композитных материалов и изделий" исключить;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"0722 Производство материалов (стекло, бумага, пластик и дерево)":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07220300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5AB07220301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производства композитных материалов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</w:tbl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"1032 Охрана граждан и собственности":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"10320200 Защита в чрезвычайных ситуациях (по профилю)" изложить в следующей редакции: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5AB10320201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защите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</w:tbl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Казахстан, а также уведомление органов юстиции;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6" w:id="1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7" w:id="1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8" w:id="1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9" w:id="1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40" w:id="1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