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9c8a" w14:textId="96a9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акционерным обществом "Национальный центр исследований и оценки образования "Талдау" имени Ахмет Байтұрсынұлы"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2026 года № 111-НҚ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акционерным обществом "Национальный центр исследований и оценки образования "Талдау" имени Ахмет Байтұрсынұлы".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направить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111-НҚ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акционерным обществом "Национальный центр исследований и оценки образования "Талдау" имени Ахмет Байтұрсынұлы"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исследований и проектов по вопросам развития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мониторинга и оценки образовательной политики и практики, с выработкой рекомендаций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оценки знаний, навыков и компетенций обучающихся, а также обработка, анализ и интерпретация результатов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обработка административных, статистических и альтернативных данных в области образования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сопровождение и системно-техническое обслуживание объектов информатизации информационной системы "Национальная образовательная база данных" для анализа, мониторинга, оценивания, прогнозирования и информирования в области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