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866a78" w14:textId="9866a7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науки и высшего образования Республики Казахстан от 5 февраля 2025 года № 35 "Об утверждении профессионального стандарта "Переводчик"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науки и высшего образования Республики Казахстан от 1 сентября 2026 года № 421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науки и высшего образования Республики Казахстан от 5 февраля 2025 года № 35 "Об утверждении профессионального стандарта "Переводчик"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профессионального стандарта "Деятельность в сфере перевода";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профессиональный стандарт "Деятельность в сфере перевода" согласно приложению к настоящему приказу.";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"Переводчик", утвержденный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языковой политики Министерства науки и высшего образования Республики Казахстан в установленном законодательством Республики Казахстан порядке обеспечить: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приказа направление его в электронной форме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науки и высшего образования Республики Казахстан.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науки и высшего образования Республики Казахстан.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обязанности министра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Нурбек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7" w:id="9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труда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науки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"___" _______ 2026 года № 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приказом Министра науки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февраля 2025 года № 35</w:t>
            </w:r>
          </w:p>
        </w:tc>
      </w:tr>
    </w:tbl>
    <w:bookmarkStart w:name="z19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"Деятельность в сфере перевода"</w:t>
      </w:r>
    </w:p>
    <w:bookmarkEnd w:id="10"/>
    <w:bookmarkStart w:name="z20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Область применения профессионального стандарта: Профессиональный стандарт "Деятельность в сфере перевода" разработан в соответствии со статьей 5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образования, и решений широкого круга задач в области управления персоналом в организациях и на предприятиях.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Перевод – вид межъязыковой межкультурной коммуникации между носителями разных языков, в результате которой смысл текста на исходящем языке передается на переводящем языке в виде результата данного языкового посредничества текста перевода; это осуществляемая переводчиком деятельность, которая заключается в вариативном перевыражении, перекодировании текста, порожденного на одном языке, в текст на другом языке с целью приблизить опосредованную двуязычную коммуникацию по полноте, эффективности и естественности общения к обычной одноязычной коммуникации;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Переводчик – специалист, занимающийся переводом, то есть созданием письменного или устного текста на определенном языке (называемом языком перевода), эквивалентного письменного или устного текста на другом языке;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Переводческая деятельность – деятельность переводчика (переводчика-фрилансера, сотрудника переводческого бюро, переводческой компании, коммерческих и государственных организаций);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Квалификационный уровень/уровень квалификации – уровень требований к квалификации (компетенциям) работника, отражающий сложность, самостоятельность и ответственность выполняемых работ;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Квалификация – степень готовности работника к качественному выполнению конкретных трудовых функций;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Знание – изученная и усвоенная информация, необходимая для выполнения действий в рамках профессиональной задачи;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Навык – способность применять знания и умения, позволяющая выполнять профессиональную задачу целиком;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Трудовая функция – интегрированный и относительно автономный набор трудовых действий, определяемых бизнес-процессом и предполагающий наличие необходимых компетенций для их выполнения в рамках конкретного вида трудовой деятельности; набор взаимосвязанных действий, направленных на решение одной или нескольких задач процесса труда;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Рабочие языки – языки, с которых и на которые переводит переводчик, то есть исходный язык и переводящий язык;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Профессиональная группа – совокупность профессиональных подгрупп, имеющая общую интеграционную основу (аналогичные или близкие назначения, объекты, технологии, в том числе средства труда) и предполагающая схожий набор трудовых функций и компетенций для их выполнения;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Профессиональная подгруппа – совокупность лиц одной профессии, сформированная целостным набором трудовых функций и необходимых для их выполнения компетенций;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Профессиональный стандарт – письменный официальный документ, устанавливающий общие требования к знаниям, умениям, навыкам, опыту работы с учетом формального и (или) неформального, и (или) информального образования, уровню квалификации и компетентности, содержанию, качеству и условиям труда в конкретной области профессиональной деятельности;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Профессия – род занятий, осуществляемый физическим лицом и требующий определенной квалификации для его выполнения;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Умение – способность физически и (или) умственно выполнять отдельные единичные действия в рамках профессиональной задачи;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Отраслевая рамка квалификаций – отраслевые рамки квалификаций утверждаются отраслевыми советами по профессиональным квалификациям;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Отрасль/основная группа – совокупность предприятий и организаций, для которых характерна общность выпускаемой продукции, технологии производства, основных фондов и профессиональных навыков работников;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Уровень владения языком С1 – по Общеевропейской шкале языковой компетенции уровень профессионального владения языком с пониманием объемных сложных текстов на различную тематику, распознаванием скрытого значения, гибким и эффективным использованием языка, для общения в научной и профессиональной деятельности;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Уровень владения языком С2 – по Общеевропейской шкале языковой компетенции уровень владения языком в совершенстве с пониманием устного и письменного сообщения, спонтанным говорением с высоким темпом и высокой степенью точности;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Национальная рамка квалификаций – состоит из описания для каждого квалификационного уровня общих характеристик профессиональной деятельности и уровня образования.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ЕТКС – Единый тарифно-квалификационный справочник работ и профессий рабочих;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КС – Квалификационный справочник;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АПППК – Ассоциация профессиональных переводчиков и переводческих компаний;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РК – Республика Казахстан;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ОРК – Отраслевая рамка квалификаций;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ОКЭД – Общий классификатор видов экономической деятельности.</w:t>
      </w:r>
    </w:p>
    <w:bookmarkEnd w:id="39"/>
    <w:bookmarkStart w:name="z49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Деятельность в сфере перевода.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M74300113.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M Профессиональная, научная и техническая деятельность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 Прочая профессиональная, научная и техническая деятельность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74.3 Деятельность по устному и письменному переводу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74.30 Деятельность по устному и письменному переводу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74.30.0 Деятельность по устному и письменному переводу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Профессиональный стандарт "Деятельность в сфере перевода" устанавливает общие требования для обеспечения межъязыковой межкультурной коммуникации посредством предоставления услуг в области устного, письменного, аудиовизуального перевода.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Редактор контрольный переводов - 7 уровень ОРК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Сурдопереводчик - 6 уровень ОРК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Переводчик (письменный) - 6 уровень ОРК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Переводчик устной речи - 6 уровень ОРК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Переводчик-дактилолог - 6 уровень ОРК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Аудиодескриптор - 6 уровень ОРК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Переводчик устной речи - 5 уровень ОРК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Переводчик (письменный) - 5 уровень ОРК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Переводчик устной речи - 4 уровень ОРК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Переводчик (письменный) - 4 уровень ОРК</w:t>
      </w:r>
    </w:p>
    <w:bookmarkEnd w:id="60"/>
    <w:bookmarkStart w:name="z70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Карточка профессии "Редактор контрольный переводов":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2642-2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2642-2-005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Редактор контрольный переводов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Квалификационный справочник должностей руководителей, специалистов и иных служащих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 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Параграф 7. Переводчик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Языки и литература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I категории: высшее (или послевузовское) образование по соответствующему направлению подготовки кадров и стаж работы в должности переводчика II категории не менее 2 лет;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переводчиков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2643-2-001 - Переводчик (письменный)</w:t>
            </w:r>
          </w:p>
          <w:bookmarkEnd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2642-2-011 - Редактор-переводчик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2643-9-003 - Лингвист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2643-9-004 - Лингвистический корректор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2643-1-002 - Научный исследователь в области филологии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качества перевода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Обеспечение качества переводного материала и его локализация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качества переводного материала и его локализация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производственным процессом перевода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разработку типовых алгоритмов и типовых технологических процессов;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разработку и планирование набора функциональных задач отдельных работников, групп и отделов переводческого предприятия;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организацию управления качеством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профессиональную оценку качества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Консультировать заинтересованные стороны по вопросам выполнения переводческого задания;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Организовывать международные протокольные мероприятия с использованием нескольких рабочих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Обеспечивать информационно-документационную поддержку международных протокольных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Разрабатывать типовые алгоритмы технологических процессов и условий взаимодействия исполнителей перевода.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Общей, специальной и частной теории перевода и практических переводческих приемов;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Системы показателей эффективности переводческих процессов;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Нормативных материалов и стандартов по переводческой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Нормативных правовых актов в части, касающейся трудовых отношений и ответственности;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Порядка заключения договоров с заказчиками и исполнителями;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Порядка расчета оплаты труда участников переводческих и локализационных проектов;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Технологии оптимизации бизнес-процессов и повышения производительности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Передового опыта переводческой деятельности отраслевых организаций.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Анализ качество перевода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предпереводческий анализ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проверку и контроль качества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Компилировать готовые материалы в локализационных проектах;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внешний вид, формат и оформлять перевод в окончательном виде;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Использовать программно-аппаратные средства локализации программного обеспечения;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Работать в программном обеспечении для распознавания текстов;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Сверить перевод с исходным текстом;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Анализировать развитие перспективных направлений переводческой отрасли.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общей теории и практики перевода, межкультурной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Этических и правовых норм в области профессионального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Работы с текстовыми редакторами и основ форматирования, верстки, корректуры текста на языке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локализации программных продуктов;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Графических систем рабочих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Систем управления переводом;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Систем управления качеством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Методики анализа больших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Особенностей лингвокультур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Стилистических норм иностранного и родного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Области переводимого текста и отраслевой терминологии.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процесса обработки текста готового перевода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перевод в соответствии с требованиями отраслевых и внутренних стандартов качества, руководств по стилю;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Форматировать, верстать и корректировать текст на языке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программами (электронные словари, CAT-инструменты и др. цифровые продукты), а также владеть слепой печатью;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Переносить текст перевода в графические элементы и в файлы сложных форматов;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Компилировать готовые материалы в локализационных проектах; использовать программно-аппаратные средства локализации программного обеспечения;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Проверять совместимость и обмен исходными текстами и текстами перевода с системами управления содержимым;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инструменты разверстки материалов на исходных и переводящих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Работать в программном обеспечении для распознавания текстов;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Применять инструменты верстки и подверстки материалов на исходных и переводящих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Работать в текстовых редакторах и специализированном программном обеспечении для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Применять программные средства технологического управления переводом.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общей теории и практики перевода, межкультурной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Этических и правовых норм в области профессионального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Работы с текстовыми редакторами и основ форматирования, верстки, корректуры текста на языке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Принципов автоматизированного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 локализации программных продуктов;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Систем управления качеством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Методики анализа больших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Программного обеспечения и цифровых 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Редакционно-технический контроль перевода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предпереводческий анализ исходного текста и переводческого задания;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Сверить перевод с исходным текстом;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технический контроль переведенных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Оценивать качество перевода и рейтинговать переводчиков;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лингвистические, временные, финансовые и технологические ресурсы для выполнения переводческого задания;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верификацию исходного и переводного текстов;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Вносить стилистические правки в текст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Форматировать текст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Устанавливать причины переводческих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Оценивать качество перевода.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Специализированных информационно-справочных систем и программного обеспечения;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Общей, специальной теории перевода и практических переводческих приемов;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Терминологии предметной области перевода и специальной профессиональной лексики;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Государственных стандартов на термины, обозначения и единицы измерения;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Принципов унификации терминов;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Принципов стандартизации терминов;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Программно-аппаратных средств редактирования, анализа и оценки результатов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Критериев оценки контроля качества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Основных принципов, систем и средств форматирования документов и контроля качества форматирования;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Правил корректуры и стандартных корректурных знаков.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5: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в области качества перевода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независимую экспертизу качества устного и письменного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консультирование в области повышения результативности межкультурного взаимодействия в рамках переводческой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анализ развития перспективных направлений переводческой отрасли;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Объяснять специфику национального поведения в различных ситуациях межкультурного взаимодействия;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практические рекомендации по улучшению качества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Реализовывать и координировать наставническую деятельность в повседневной работе переводческих предприятий и отделов;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Анализировать критически и логично структурировать полученные результаты производственных мероприятий по улучшению качества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экспертную оценку научных работ и лучших практик в области перевода.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Общей, специальной и частной теории перевода; практических переводческих приемов;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Правил, приемов и процедур проведения лингвистической экспертизы устного и письменного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Методологии обучения устному и письменному переводу;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Методологии наставничества;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Правил и порядка проведения сертификации переводческих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Способов прогнозирования и оценок результатов внедрения методов и технологий улучшения качества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Ведущих отраслевых практик и прикладных инноваций;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Передовых направлений развития переводоведческой науки и лингводидактики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Профессиональной и академической этики; делового этикета.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6: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Автоматизация переводческих и локализационных проектов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Переработать исходное содержание материалов в текст, пригодный для машинного, автоматизированного или комбинированного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автоматическое и ручное извлечение глоссариев и терминологических баз из параллельных текстов и памяти переводов;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Памяти переводов, глоссариев и терминологических баз;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Выполнять автоматический и ручной предперевод на основании памяти переводов, глоссариев и терминологических баз;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Составить глоссарий и терминологические базы;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Синхронизировать параллельные тексты памяти переводов с глоссариями, терминологическими базами и требованиями заказчика;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Доработать терминологические базы на основе контекстуальной проверки,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Редактировать материалы на исходном языке для последующего применения автоматизированного или машинного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Преобразовывать терминологические базы и глоссарии в формат, пригодный для систем автоматизации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Учитывать требования заказчика по выбору систем машинного перевода;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Рекомендаций по применению машинного перевода для разных видов текстов;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 автоматизации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общей теории и практики перевода,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Принципов машинного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Систем управления памятью переводов,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 терминоведения;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Принципов работы с электронными терминологическими базами;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Систем управления качеством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Инструментов обработки больших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Аналитическое мышление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Мультикультурность и открытость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Эмпатичность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Аудиодескриптор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Переводчик-дактилолог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Карточка профессии "Сурдопереводчик":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2643-9-007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Сурдопереводчик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Квалификационный справочник должностей руководителей, специалистов и иных служащих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 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Параграф 8. Переводчик-дактилолог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Языки и литература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Подготовка учителей по языкам и литературе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Сурдопереводчик I категории: высшее (или послевузовское) образование по соответствующему направлению подготовки кадров и стаж работы в должности переводчика-дактилолога II категории не менее 2 лет; Сурдопереводчик II категории: высшее (или послевузовское) образование по соответствующему направлению подготовки кадров и стаж работы в должности переводчика-дактилолога без категории не менее 3 лет; Сурдопереводчик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по специальности не менее 3 лет.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2643-9-002 - Инструктор-переводчик по обслуживанию глухих рабочих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Посреднический сурдоперевод между слышащими и неслышащими гражданами и обратный перевод с жестового языка в письменный текст или устную речь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Осуществлять сурдоперевод для людей с проблемами слуха.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Осуществлять сурдоперевод для людей с проблемами слуха.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перевода письменной речи на жестовый язык (сурдоперевод) для людей с нарушениями слуха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и структурировать письменный текст (тема, цель, жанр, адресат), выделять ключевые смыслы и логические связи, формировать план 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Преобразовывать письменную речь в жестовую с учетом норм жестового языка: перестраивать синтаксис и порядок предъявления информации без искажения смысла.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Адаптировать содержание для визуального восприятия: устранять двусмысленность, выполнять компрессию/развертывание, передавать стиль и прагматику в доступной форме.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Корректно передавать точную информацию (термины, собственные имена, аббревиатуры, числа, даты, реквизиты) с использованием дактиля и/или пояснения.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качество и профессиональные требования: самоконтроль и исправление ошибок, проверка понимания/уточнение при необходимости, соблюдение этики (конфиденциальность, нейтральность), организация визуальной доступности в очном/дистанционном формате.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Нормативно-этические основы сурдоперевода: принципы конфиденциальности, нейтральности, точности, границы компетентности и требования к качеству 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Лингвистическая система жестового языка: лексика, грамматика, синтаксис, немануальные компоненты, варианты и нормы употребления.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письменной речи и ее трансформации в жестовую: жанры и стили текстов, способы смысловой компрессии/развертывания, устранение двусмысленности без потери содержания.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Дактилемная азбука и способы передачи точной информации: правила использования дактиля для имен, терминов, аббревиатур, чисел, дат и реквизитов.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Переводоведческие основы: эквивалентность, переводческие трансформации, передача прагматики и культурно-специфических элементов письменного текста.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перевода устной речи на жестовый язык (сурдоперевод) для людей с нарушениями слуха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Воспринимать на слух и правильно воспроизводить информацию;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дактильную коммуникацию при сурдопереводе в официально-деловых ситуациях (образование, медицина, право): фиксировать и воспроизводить точные наименования и реквизиты;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прямой перевод устной речи (телефонных переговоров, радиотелевизионных передач, производственных совещаний, собраний, бесед, учебных занятий) посредством жестового языка для глухих работников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Вести постоянную работу по унификации жестов для достижения лучшего взаимопонимания глухих работников в организации, имеющей группы не слышащих;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перевод на и с жестового языка;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Понимать социальную психологию, медицинские и технические аспекты реабилитации работников, имеющих нарушения слуха;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Использовать различные способы коммуникации (жестовый язык, письмо на ладони) на скорости, сопоставимой с темпом устной речи и наиболее приемлемой для глухих работников организации;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Нормативно-этические основы сурдоперевода. Знание принципов профессиональной этики (конфиденциальность, нейтральность, точность), границ компетентности сурдопереводчика и требований к качеству перевода в официальных и повседневных коммуникациях.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Лингвистическая система жестового языка. Знание лексики, грамматики и синтаксиса жестового языка, включая немануальные компоненты (мимика, артикуляция, положение корпуса), вариативность жестов и особенности дискурса.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Дактилемная азбука и правила ее применения при переводе (в т.ч. дактилирование собственных имен, терминов, чисел; при необходимости — считывание дактиля).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Теория и технологии перевода. Знание базовых понятий перевода (эквивалентность, трансформации, компрессия/развертывание, перевод реалий), стратегий обеспечения точности и способов предотвращения смысловых искажений.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Коммуникация и культура сообщества глухих. Знание культурных норм, коммуникативных правил и социолингвистических особенностей сообщества глухих и слабослышащих, включая особенности взаимодействия с людьми с разным уровнем владения жестовым языком.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Психология общения и управление коммуникацией. Знание основ психологии межличностного взаимодействия, техник уточнения и проверки понимания, управления очередностью реплик и темпом в условиях последовательного и синхронного сурдоперевода.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Предметная терминология по ключевым сферам. Знание базовой терминологии и типовых коммуникативных сценариев в образовании, здравоохранении, социальной сфере, трудовых отношениях/HR и правовой сфере (на уровне процедур и терминов, без подмены роли профильных специалистов).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Технические основы и организация работы (в т.ч. дистанционный формат). Знание требований к подготовке (бриф, материалы, глоссарий), взаимодействию с заказчиком и командой, а также технических условий очного и дистанционного сурдоперевода (видимость, кадрирование, качество связи).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9. Охрана труда и эргономика профессиональной деятельности. Знание правил безопасной организации рабочего места, профилактики профессиональных перегрузок и травм (кисти, плечевой пояс), режимов труда и отдыха, а также основных аспектов слуховых нарушений (в объеме, необходимом для качественной коммуникации).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перевода жестового языка в устную речь (обратный сурдоперевод) для обеспечения двусторонней коммуникации между людьми с нарушениями слуха и слышащими участниками взаимодействия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исходное сообщение (устное/письменное): выделять ключевые смыслы, цель, адресата, логические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сурдоперевод на жестовый язык с соблюдением норм ЖЯ: перестраивать синтаксис, обеспечивать связность и ясность подачи.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Передавать точную информацию (имена, термины, аббревиатуры, числа, даты, реквизиты) с использованием дактиля и/или пояснения.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стратегии управления коммуникацией: темп, очередность реплик, уточнение, проверка понимания, переформулирование.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качество и этику работы: самоконтроль и исправление ошибок, конфиденциальность, нейтральность, организация визуальной доступности (очное/дистанционное).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Нормативно-этические основы сурдоперевода: конфиденциальность, нейтральность, ответственность, границы компетентности.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Лингвистическая система жестового языка: лексика, грамматика, синтаксис, немануальные компоненты, вариативность.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Дактилемная азбука и правила ее применения при сурдопереводе (дактилирование и считывание; случаи обязательного использования).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перевода: эквивалентность, трансформации, компрессия/развертывание, передача прагматики и реалий.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Организация и технология сурдоперевода: подготовка (бриф, глоссарий), требования к визуальной доступности и к дистанционному формату.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точности, доступности и качества сурдоперевода в различных условиях коммуникации (очное/дистанционное, индивидуальное/публичное) с соблюдением профессиональной этики, использованием дактиля для передачи точной информации (имена, термины, числа) и применением приемов самоконтроля и уточнения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Организовывать условия визуальной доступности перевода (позиционирование, фон, освещение, видимость рук/лица) в очном и дистанционном форматах.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Обеспечивать точность передачи информации: применять дактиль и/или пояснение для собственных имен, терминов, аббревиатур, чисел, дат, реквизитов.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Управлять процессом коммуникации: регулировать темп, очередность реплик, выполнять уточнение и проверку понимания у участников.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самоконтроль качества перевода: выявлять пропуски/искажения, оперативно исправлять ошибки, поддерживать связность и логичность.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Соблюдать профессиональную этику и границы роли: сохранять конфиденциальность, нейтральность, корректно обозначать ограничения компетентности и действовать по протоколу в сложных ситуациях.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Критерии качества сурдоперевода: точность, полнота, понятность, сохранение прагматики/стиля, недопущение искажений.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Этические нормы и профессиональные стандарты: конфиденциальность, беспристрастность, ответственность, конфликт интересов, пределы компетентности.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Правила применения дактиля и передачи точной информации: случаи обязательного использования, способы уточнения и фиксации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Технические требования к очному и дистанционному сурдопереводу: связь, камера, кадрирование, задержка, качество изображения/звука, безопасность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Организационные протоколы работы: подготовка (бриф, материалы, глоссарий), взаимодействие с заказчиком/командой, правила сменности и передачи смены (при работе в паре).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Мультикультурность и открытость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эмпатичность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(письменный)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(письменный)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(письменный)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устной речи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устной речи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устной речи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Переводчик-дактилолог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Карточка профессии "Переводчик (письменный)":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2643-2-001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Квалификационный справочник должностей руководителей, специалистов и иных служащих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 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Параграф 7. Переводчик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Языки и литература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Подготовка учителей по языкам и литературе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I категории: высшее (или послевузовское) образование по соответствующему направлению подготовки кадров и стаж работы в должности переводчика II категории не менее 2 лет;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переводчиков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2642-2-011 - Редактор-переводчик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2643-2-002 - Переводчик технической литературы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2643-3-001 - Официальный переводчик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2643-3-003 - Переводчик дипломатический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2642-2-005 - Редактор контрольный переводов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2643-9-003 - Лингвист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межъязыкового письменного перевода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Осуществление письменного перевода в сфере межгосударственных отношений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Осуществление межъязыкового и интерсемиотического перевода аудиовизуального контента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Редактирование аудовизуального контента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письменного перевода в сфере межгосударственных отношений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письменного перевода международно-правовых документов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предпереводческий анализ текста с целью определения его коммуникативной направленности;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содержательную и формальную специфику исходного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Находить словарные и переводческие соответствия лексическим, в том числе терминологическим, единицам исходного языка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комплексом технических приемов письменного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Переводить текст в соответствии с жанрово-стилистическими нормами, принятыми в международно-правовой области;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Использовать компьютерные программы работы с текстом, числами и графическими изображениями;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Использовать средства автоматизированного и автоматического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Осуществлять саморедактирование/редактирование выполненного перевода/реферата;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Осуществлять постредактирование перевода (в случае применения средств автоматического или автоматизиорованного перевода);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Оформлять текст перевода/реферата в соответствии с принятыми в переводящем языке нормами и требованиями заказчика.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Международного права в объеме, достаточном для осуществления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Терминологии международного права в исходном и переводящем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Способов нахождения словарных и переводческих соответствий лексическим, в том числе терминологическим, единицам исходного языка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Приемов и способов осуществления письменного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Средств автоматизированного и автоматического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Норм и правил редактирования текста; норм и правил оформления текста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Технических приемов реферирования;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Этических и правовых норм в области профессионального 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письменного перевода документов, относящихся к военной сфере и сфере национальной 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предпереводческий анализ текста с целью определения его коммуникативной направленности;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характер коммуникативных ситуаций создания исходного и переводного текстов;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содержательную и формальную специфику исходного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Находить словарные и переводческие соответствия лексическим, в том числе терминологическим, единицам исходного языка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Владеть комплексом технических приемов письменного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Переводить текст с учетом результатов предпереводческого анализа и в соответствии с жанрово-стилистическими нормами переводящего языка, принятыми в военной сфере и сфере национальной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Использовать компьютерные программы работы с текстом, числами и графическими изображениями;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Применять средства автоматизированного и автоматического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Осуществлять саморедактирование, редактирование выполненного перевода, реферата;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Осуществлять постредактирование перевода (в случае применения средств автоматического или автоматизированного перевода);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Оформлять текст перевода/реферата в соответствии с принятыми в переводящем языке нормами и требованиями заказчика.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Военного дела и сферы национальной безопасности в объеме, достаточном для осуществления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Терминологии военного дела и сферы национальной безопасности в исходном и переводящем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Приемов и способов осуществления письменного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Технических приемов реферирования;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Норм и правил редактирования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Норм и правил оформления текста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Этических и правовых норм в области профессионального перевода.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письменного перевода документов, относящихся к судебной системе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текстами различной правовой тематики (уголовное, гражданское, административное, международное право);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Находить и адаптировать эквиваленты юридических понятий в целевом языке, учитывая различия в правовых системах;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сложные юридические конструкции и адаптировать их под целевой язык;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характер коммуникативных ситуаций создания исходного и переводного текстов;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Выявлять содержательную и формальную специфику исходного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Находить словарные и переводческие соответствия лексическим, в том числе терминологическим, единицам исходного языка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Владеть комплексом технических приемов письменного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Понимать структуру и содержания судебных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Использовать компьютерные программы работы с текстом, числами и графическими изображениями;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Применять средства автоматизированного и автоматического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Осуществлять саморедактирование и редактирование выполненного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Осуществлять постредактирование перевода (в случае применения средств автоматического или автоматизированного перевода);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Оформлять текст перевода в соответствии с принятыми в переводящем языке нормами и требованиями заказчика.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Судебных документов в объеме, достаточном для осуществления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Терминологии в сфере юриспруденции, международного права в исходном и переводящем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Официальных юридических терминов, законов;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Приемов и способов осуществления письменного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Технических приемов реферирования;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Норм и правил редактирования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Норм и правил оформления текста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Этических и правовых норм в области профессионального 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межъязыкового и интерсемиотического перевода аудиовизуального контента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аудиовизуального (мультимедийного) перевода под закадровое озвучивание, дублирование, субтитрирование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8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предпереводческий анализ диалогового листа художественного фильма, текста комментария документального фильма, субтитрового листа с таймкодом, аудиозаписи и видеоряда;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методами и приемами перевода диалогового листа в целях использования переводного текста для дублирования художественного фильма;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Владеть методами и приемами перевода субтитров с учетом их времени демонстрации на экране;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методами и приемами перевода текста комментария в целях использования переводного текста для озвучивания кинематографической продукции;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фонетическую синхронизацию переводного текста, в том числе с укладкой текста под артикуляцию с учетом открытых и полуоткрытых гласных и согласных звуков;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кинестетическую синхронизацию переводного текста с учетом телодвижений, жестикуляции и иного невербального поведения действующих лиц;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Переводить аудиовизуальный материал на переводящий язык с учетом адаптации текста для дублирования, закадрового озвучивания, субтитрирования;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Учитывать особенности и требования погружающих сред (формат стереопроизведений, дополненной, виртуальной и смешанной реальностей);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Определять характер коммуникативной ситуации во время осуществления перевода;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киноведения;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сценарного искусства;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Этических и правовых норм в области профессионального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Основных принципов работы с текстом для дублирования, закадрового озвучивания, субтитрирования;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Принципов локализации аудиовизуального произведения и работы с дополнительным контекстом;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Заданной предметной области в объеме необходимом и достаточном для осуществления аудиовизуального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Лингвокультурных особенностей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Технических норм и параметров создания диалоговых листов, текстов комментариев и субтитровых листов.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Редактирование аудовизуального контента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Предпереводческий анализ и постредактирование аудовизуального контента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предпереводческий анализ аудиовизуального материала с учетом необходимости его адаптации;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глоссарии и иные материалы, используемые при создании произведения на исходном языке (глоссарии транскрипции имен собственных, литературные, комиксовые, игровые материалы, ранее переведенные и взятые за основу произведений);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корректорскую правку аудиовизуального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Редактировать текст для локализации аудиовизуальных произведений;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Редактировать текст для последующего дублирования на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Редактировать текст субтитров на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Редактировать перевод аудиовизуального материала;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Осуществлять саморедактирование переведенного аудиовизуального материала;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Осуществлять редактирование переведенного материала совместно с организацией-заказчиком;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Тестировать созданное аудиовизуальное произведение.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9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киноведения;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Этических и правовых норм в области профессионального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 переводческого анализа для закадрового озвучивания;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Основных принципов работы с текстом для дублирования;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Принципов локализации аудиовизуального произведения и работы с дополнительным контекстом;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Заданной предметной области в объеме необходимом и достаточном для осуществления аудиовизуального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Технических норм и параметров создания диалоговых листов, текстов комментариев и субтитровых листов.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 перевод субтитров к аудиовизуальным текстам, включая субтитры для лиц с инвалидностью по слуху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9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Адаптировать текст под специфику второй культуры и аудитории с особенностями восприятия (слабослышащие и глухие);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Переводить на и с жестового языка аудиовизуальные тексты, применяя специальные технологии и методы для адаптации материала;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аудиовизуальные произведения на исходном языке для подготовки к локализации;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источники получения необходимой информации для решения профессиональных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Учитывать особенности и требования погружающих сред (формат стереопроизведений, дополненной, виртуальной и смешанной реальностей);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Готовить и редактировать тексты субтитров как на исходном языке, так и на переводящем языке, в том числе субтитры для людей с инвалидностью по слуху;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Учитывать данные о воспринимаемости перевода в соответствующих средах;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Использовать информационные технологии и инструменты, в частности программы субтитрования, для создания, перевода субтитров, живого субтитрования/комментирования, а также сведения разных дорожек (видео, звук, субтитры) в чистовой файл;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Работать с фокус-группами, в состав которых входят представители целевых аудиторий, и слабослышащими или глухими экспертами-консультантами для тестирования субтитров для лиц с инвалидностью по слуху;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Определять характер коммуникативной ситуации и уровень восприятия информации аудитории с инвалидностью по слуху.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принципов субтитрования;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субтитрования для лиц с инвалидностью по слуху;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Правил обеспечения доступности и универсального дизайна;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 киноведения;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Особенностей восприятия информации различными категориями получателей услуг в зависимости от особенностей потери слуха;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Этических и правовых норм в области профессионального перевода.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6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аудиодескрипции к аудиовизуальному контенту для лиц с инвалидностью по зрению, синхронная аудиодескрипция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7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необходимость адаптации аудиовизуального материала для аудиторий с особыми когнитивными требованиями;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аудиовизуальный материал на исходном языке и переводящем языке с учетом специфики его рецепции целевыми аудиториями;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Создавать и (или) адаптировать текст на "ясном языке";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Адаптировать текст под аудиодескрипцию;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Составлять тексты для описания какого-либо аудиовизуального действия или объекта культуры, искусства, спорта, в том числе для последующей записи данного текста при синхронизации и замещении видеоряда кинофильмов, концертных программ, различных представлений и спортивных соревнований;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Работать на массовых мероприятиях в качестве синхронного аудиодескрипта для описания действия в реальном времени;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консультационную работу с кино- и телекомпаниями, театрами, музеями для адаптации их продукта под нужды слепых и слабовидящих людей;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Учитывать данные о воспринимаемости аудиодескрипции в соответствующих средах;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Использовать информационные технологии и оборудование для создания аудиодескрипции, синхронной аудиодескрипции;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Работать с фокус-группами, в состав которых входят представители целевых аудиторий, и незрячими экспертами-консультантами для тестирования аудиодескрипции;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Определять характер коммуникативной ситуации и уровень восприятия информации аудитории с инвалидностью по зрению.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8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принципов аудиодескрипции, синхронной аудиодескрипции и транскреации для разных целевых аудиторий;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киноведения;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Особенностей восприятия информации различными категориями получателей услуг в зависимости от особенностей потери зрения;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Принципов локализации аудиовизуального произведения и работы с дополнительным контекстом;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Специального программного обеспечения для перевода, записи аудиодорожки текста аудиодескрипции, оборудование для синхронной аудиодескрипции;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Этических и правовых норм в области профессионального перевода.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5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 профессионализм</w:t>
            </w:r>
          </w:p>
          <w:bookmarkEnd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межкультурная и межнациональная толерантность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культура и этика поведения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способность работать самостоятельно и в команде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синхронный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синхронный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Карточка профессии "Переводчик устной речи":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8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Квалификационный справочник должностей руководителей, специалистов и иных служащих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 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Параграф 7. Переводчик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9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Языки и литература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1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2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Подготовка учителей по языкам и литературе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4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I категории: высшее (или послевузовское) образование по соответствующему направлению подготовки кадров и стаж работы в должности переводчика II категории не менее 2 лет;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переводчиков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5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2643-3-004 - Переводчик синхронный</w:t>
            </w:r>
          </w:p>
          <w:bookmarkEnd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2643-3-002 - Официальный переводчик вещания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2643-9-003 - Лингвист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2643-9-006 - Менеджер по кросскультурной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2643-3-001 - Официальный переводчик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межязыкового устного перевода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Осуществление межъязыкового устного перевода сфере государственных отношений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9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межъязыкового устного перевода сфере государственных отношений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0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устного последовательного перевода официальных межгосударственных переговоров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1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характер коммуникативной ситуации во время осуществления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сравнительное изучение терминологии в сфере международных отношений с целью выявления нормативных и контекстуальных эквивалентных соответствий;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систему переводческой скорописи;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Воспринимать на слух и правильно воспроизводить прецизионную информацию;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устный последовательный перевод с одного рабочего языка на другой с соблюдением эквивалентности и адекватности переведенного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Владеть голосом, дикцией и речью во время публичного выступления;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Взаимодействовать с оратором и слушателями в целях оптимального осуществления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Владеть техникой выполнения устного перевода нашептыванием (шушутаж);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Пользоваться микрофоном и другими техническими средствами во время осуществления последовательного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Руководствоваться протокольными нормами работы переводчика в ходе проведения официальных международных переговоров.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1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Особенностей лингвокультур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Международного права;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Международных организаций;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 теории международных отношений;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Лексических однозначных и вариантных (контекстуальных) соответствий в объеме, необходимом и достаточном для осуществления устного перевода в заданной предметной области;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Принципов организации и применения системы переводческой скорописи;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Протокольных норм проведения официальных переговоров;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Этических и правовых норм в области профессионального перевода.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1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устного последовательного перевода в военной сфере и сфере национальной 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2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источники получения необходимой информации для решения профессиональных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характер коммуникативной ситуации во время осуществления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сравнительное изучение военной терминологии и терминологии в сфере национальной безопасности с целью выявления нормативных и контекстуальных эквивалентных соответствий;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систему переводческой скорописи;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Воспринимать на слух и правильно воспроизводить прецизионную информацию;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устный последовательный перевод с одного рабочего языка на другой с соблюдением эквивалентности и адекватности переведенного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Владеть голосом, дикцией и речью во время публичного выступления;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Взаимодействовать с оратором и слушателями в целях оптимального осуществления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Пользоваться микрофоном и другими техническими средствами во время осуществления последовательного 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2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Теории межкультурной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Военного дела и сферы национальной безопасности в объеме, необходимом для выполнения профессиональных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Организации Вооруженных сил, системы воинских званий, правил обращения к военнослужащим в странах рабочих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Лексических однозначных и вариантных (контекстуальных) соответствий в объеме, необходимом и достаточном для осуществления устного перевода в заданной предметной области;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Принципов организации и применения системы переводческой скорописи;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Протокольных норм проведения официальных переговоров;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Особенностей лингвокультур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Этических и правовых норм в области профессионального 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3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синхронного перевода официальных межгосударственных переговоров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источники получения необходимой информации для решения профессиональных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характер коммуникативной ситуации во время осуществления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сравнительное изучение терминологии в сфере международных отношений с целью выявления нормативных и контекстуальных эквивалентных соответствий;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Воспринимать и анализировать одновременно несколько источников визуальной и звуковой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Воспринимать на слух и правильно воспроизводить прецизионную информацию в условиях крайне ограниченного времени;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Обладать быстрой реакцией на изменение коммуникативной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Владеть техническими приемами синхронного перевода (вероятностное прогнозирование, компрессия текста, перефразирование);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Осуществлять синхронный перевод, предполагающий параллельное восприятие исходного текста и воспроизведение переводного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Выполнять функцию кабины-пилота (реле) для переводчиков других языков и осуществлять синхронный перевод, получая звук с кабины-пилота;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Проводить проверку (совместно с техническим персоналом) работоспособности технических средств обеспечения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Правильно использовать технические средства обеспечения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Концентрироваться и удерживать внимание;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Владеть голосом и дикцией, соблюдать ритмичность и плавность речи, свободной от посторонних шумов и хезитационных звуков.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8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межкультурной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Международного права;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Международных организаций;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 теории международных отношений;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Темпоральных параметров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Схем организации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Технических средств обеспечения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Протокольных норм проведения официальных международных переговоров;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Этических и правовых норм в области профессионального перевода;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8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синхронного перевода в судебной системе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9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источники получения необходимой информации для решения профессиональных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характер коммуникативной ситуации во время осуществления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сравнительное изучение терминологии в судебной системе с целью выявления нормативных и контекстуальных эквивалентных соответствий;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Воспринимать и анализировать одновременно несколько источников визуальной и звуковой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Воспринимать на слух и правильно воспроизводить прецизионную информацию в условиях крайне ограниченного времени;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Обладать быстрой реакцией на изменение коммуникативной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Владеть техническими приемами синхронного перевода (вероятностное прогнозирование, компрессия текста, перефразирование);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Осуществлять синхронный перевод, предполагающий параллельное восприятие исходного текста и воспроизведение переводного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Проводить проверку совместно с техническим персоналом, правильно использовать технические средства обеспечения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Концентрироваться и удерживать внимание, владеть голосом и дикцией, соблюдать ритмичность и плавность речи, свободной от посторонних шумов и хезитационных звуков;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Владеть техникой выполнения устного перевода нашептыванием (шушутаж).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Официальных юридических терминов, законов;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Судебных документов в объеме, необходимом для выполнения профессиональных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Терминологии в сфере юриспруденции, международного права в исходном и переводящем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Теории межкультурной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Особенностей лингвокультур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Схем организации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Технических средств обеспечения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Этических и правовых норм в области профессионального 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0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коллегиальность</w:t>
            </w:r>
          </w:p>
          <w:bookmarkEnd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высокий профессионализм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межкультурная и межнациональная толерантность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культура и этика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аналитический склад ума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синхронный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синхронный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Карточка профессии "Переводчик-дактилолог":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Переводчик-дактилолог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4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Квалификационный справочник должностей руководителей, специалистов и иных служащих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 </w:t>
            </w:r>
          </w:p>
          <w:bookmarkEnd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Параграф 8. Переводчик-дактилолог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6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Языки и литература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7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8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9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Подготовка учителей по языкам и литературе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0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Переводчик-дактилолог I категории: высшее (или послевузовское) образование по соответствующему направлению подготовки кадров и стаж работы в должности переводчика-дактилолога II категории не менее 2 лет; Переводчик-дактилолог II категории: высшее (или послевузовское) образование по соответствующему направлению подготовки кадров и стаж работы в должности переводчика-дактилолога без категории не менее 3 лет; Переводчик-дактилолог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по специальности не менее 3 лет.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переводчиков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2643-9-002 - Инструктор-переводчик по обслуживанию глухих рабочих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Посреднический дактилоперевод между слышащими и неслышащими гражданами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Осуществлять дактилоперевод для людей с проблемами слуха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1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Осуществлять дактилоперевод для людей с проблемами слуха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2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перевода устной речи с применением дактильной азбуки (дактилоперевод) для людей с нарушениями слуха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3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Воспринимать на слух и правильно воспроизводить информацию;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прямой перевод устной речи (телефонных переговоров, радиотелевизионных передач, производственных совещаний, собраний, бесед, учебных занятий) посредством жестовой азбуки (дактилологии) для глухих работников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Вести постоянную работу по унификации дактильной азбуки для достижения лучшего взаимопонимания глухих работников в организации, имеющей группы не слышащих;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перевод с применением дактильной азбуки;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Понимать социальную психологию, медицинские и технические аспекты реабилитации работников, имеющих нарушения слуха;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Дактильного алфавита, дактильно-жестового алфавита и методики его совершенствования;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Техники дактилирования и считывания с дактилирующей руки;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Основного технологического оборудования и принципов его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Языка жестов и жестового алфавита;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Различных способов коммуникации (дактилология, жестовый алфавит);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Особенностей использования дактилологии и жестовой речи для контактного воспроизведения;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Психологии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Этических и правовых норм в области профессионального перевода;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6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перевода письменной речи с применением дактильной азбуки (дактилоперевод) для людей с нарушениями слуха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7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фокус-группами, в состав которых входят представители целевых аудиторий, и слабослышащими или глухими экспертами консультантами для тестирования субтитров для лиц с инвалидностью по слуху с применением дактильной азбуки;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характер коммуникативной ситуации и уровень восприятия информации аудитории с инвалидностью по слуху во время осуществления перевода с применением дактильной азбуки;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Учитывать особенности и требования погружающих сред (формат стереопроизведений, дополненной, виртуальной и смешанной реальностей);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информационные технологии и инструменты, в частности программы субтитрования, для создания, перевода субтитров, живого субтитрования/комментирования, а также сведения разных дорожек (видео, звук, субтитры) в чистовой файл;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Готовить и редактировать тексты субтитров для людей с инвалидностью по слуху как на исходном языке, так и на переводящем языке с применением дактильной азбуки;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Адаптировать текст под вид локализации на экране (субтитры).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3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Дактильного алфавита, дактильно-жестового афавита и методики его совершенствования;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Техники дактилирования и считывания с дактилирующей руки;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Основного технологического оборудования и принципов его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Различных способов коммуникации (дактилология, жестовый алфавит);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Особенностей использования дактилологии и жестового алфавита для контактного воспроизведения;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Психологии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Этических и правовых норм в области профессионального перевода.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0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Субтитрование и адаптация контента для глухих (видеоматериалы, презентации, онлайн- курсы)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1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Подготовить инфографики и графических материалов для лучшего понимания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потребностей аудитории и адаптация контента под их запросы;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системами распознавания голоса и автоматического субтитрования;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интеграцией субтитров и жестового языка в дополненную и виртуальную реальность;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Владеть техникой преобразование сложных фраз и терминов в упрощенный текст, понятный для людей с нарушением слуха.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6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Дактильного алфавита, дактильно-жестового алфавита и методики его совершенствования;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Техники дактилирования и считывания с дактилирующей руки;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Основного технологического оборудования и принципов его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Различных способов коммуникации (дактилология, жестовый алфавит);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Особенностей использования дактилологии и жестового алфавита для контактного воспроизведения;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 жестологии, дефектологии, возрастной педагогики, гигиены, физиологии и психологии лиц с особыми когнитивными потребностями;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Психологии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Этических и правовых норм в области профессионального перевода.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4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условий для интеграции людей с нарушением слуха в общество и рабочую среду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5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тему, знакомиться со словарным запасом и терминологией, которые будут использоваться на выступлении;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Улавливать нюансы тона, эмоций, жестов говорящего и точно передавать их слушающим;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Учитывать культурные различия. Быть осведомленным о культуре глухих, социальном, историческом контексте инклюзии;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Быть знаком с различными диалектами и вариациями жестовых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Понимать персональные коммуникативные потребности отдельных клиентов;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Соблюдать этические нормы и сохранять конфиденциальность;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Поддерживать высокий уровень профессионализма. Осведомлен о последних достижениях сурдоперевода, сурдопедагогики, проходит дополнительное образование, повышает квалификацию, развивает навыки, расширяет знания.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2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Дактильного алфавита, дактильно-жестового алфавита и методики его совершенствования;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Техники дактилирования и считывания с дактилирующей руки;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Основного технологического оборудования и принципов его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Различных способов коммуникации (дактилология, жестовый алфавит);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Особенностей использования дактилологии и жестового алфавита для контактного воспроизведения;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 жестологии, дефектологии, возрастной педагогики, гигиены, физиологии и психологии лиц с особыми когнитивными потребностями;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Психологии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Этических и правовых норм в области профессионального перевода;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0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  <w:bookmarkEnd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Мультикультурность и открытость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Эмпатичность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Аудиодескриптор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Карточка профессии "Аудиодескриптор":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2643-9-009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Аудиодескриптор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3"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Квалификационный справочник должностей руководителей, специалистов и иных служащих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 </w:t>
            </w:r>
          </w:p>
          <w:bookmarkEnd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7. Переводчик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4"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5"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Подготовка учителей по языкам и литературе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6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7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8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Языки и литература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9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I категории: высшее (или послевузовское) образование по соответствующему направлению подготовки кадров и стаж работы в должности переводчика II категории не менее 2 лет;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переводчиков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0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2643-3-005 - Переводчик устной речи</w:t>
            </w:r>
          </w:p>
          <w:bookmarkEnd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2643-3-004 - Переводчик синхронный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2643-3-002 - Официальный переводчик вещания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Посредническая аудиодескрипция (аудиовизуальный перевод) между зрячими и незрячими (с полной потерей зрения, с частичной потерей зрения) гражданами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Осуществление аудиодескрипции - перевода для людей с проблемами зрения (полной//частичной потерей зрения)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2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аудиодескрипции - перевода для людей с проблемами зрения (полной//частичной потерей зрения)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3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аудиодескрипции для лиц с нарушениями зрения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4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Адаптировать текст под специфику второй культуры и аудитории с особенностями восприятия (слабовидящие и незрячие, слабослышащие и глухие);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Переводить и редактировать аудиодескрипции;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аудиовизуальный материал на исходном языке и переводящем языке с учетом специфики его рецепции целевыми аудиториями;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тексты для описания какого-либо аудиовизуального действия или объекта культуры, искусства, спорта, в том числе для последующей записи данного текста при синхронизации и замещении видеоряда кинофильмов, концертных программ, различных представлений и спортивных соревнований;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концепции звукового описания действия, позволяющего максимально полно и красочно передать его событийное и эмоциональное наполнение;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Работать на массовых мероприятиях в качестве синхронного аудиодескрипта для описания действия в реальном времени;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консультационную работа с кино- и телекомпаниями, театрами, музеями для адаптации их продукта под нужды слепых и слабовидящих людей;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Использовать информационные технологии и оборудование для создания аудиодескрипции, синхронной аудиодескрипции;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Работать с фокус-группами, в состав которых входят представители целевых аудиторий, и незрячими экспертами-консультантами для тестирования аудиодескрипции;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Определять характер коммуникативной ситуации и уровень восприятия информации аудитории с инвалидностью по зрению.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5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Основных принципов аудиодескрипции, синхронной аудиодескрипции и транскреации для разных целевых аудиторий;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киноведения;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Правил обеспечения доступности и универсального дизайна;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Особенностей восприятия информации различными категориями получателей услуг в зависимости от особенностей потери зрения;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Этических и правовых норм в области профессионального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Принципов локализации аудиовизуального произведения и работы с дополнительным контекстом;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Специального программного обеспечения для перевода, записи аудиодорожки текста аудиодескрипции, оборудование для синхронной аудиодескрипции;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Правил и норм охраны труда, основ трудового законодательства Республики Казахстан.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5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Адаптация текстов для аудиторий с особыми когнитивными потребностями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6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Определять необходимость адаптации текста для аудиторий с особыми когнитивными требованиями;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Создавать и/или адаптировать текст при сохранении его основного смысла, делая его доступным для любого читателя;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Редактировать текст, созданный на "ясном языке";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Учитывать лингвокультурологическую специфику текста, подлежащего адаптации на "ясный язык";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Учитывать данные о воспринимаемости текста, написанного "ясным языком" в соответствующих средах;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Использовать источники получения необходимой информации для решения профессиональных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Работать с фокус-группами, в состав которых входят представители целевых аудиторий, и экспертами-консультантами для тестирования восприятия текстов на "ясном языке";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Определять характер коммуникативной ситуации и уровень восприятия информации аудитории с нарушением интеллекта.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4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создания и адаптации информации на "ясном языке";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Требований к созданию текстов на "ясном языке";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Особенностей лингвокультур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Программного обеспечения и цифровых технологий;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Особенностей восприятия информации различными категориями получателей услуг в зависимости от особенностей нарушений интеллекта;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Этических и правовых норм в части, касающейся профессионального аудиовизуального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Правил обеспечения доступности и универсального дизайна;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Основ дефектологии, сурдологии, возрастной педагогики, гигиены, физиологии и психологии лиц с особыми когнитивными потребностями;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Правил и норм охраны труда, основ трудового законодательства Республики Казахстан.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4"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Создание и адаптация текстов к различным жанрам и стилям контента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5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Учитывать темп, время и контекст контента чтобы аудиоописания улучшали качество просмотра для слепых и слабовидящих людей;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Писать краткие и объективные описания. Должен передать необходимую визуальную информацию, не прерывая диалог и другие аудиоэлементы: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Регулировать уровень детализации, стиль или темп описания в соответствии с индивидуальными предпочтениями зрителя;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Осваивать новые методы и адаптироваться к изменяющимся требованиям проекта;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Использовать информационные технологии и оборудование для создания аудиодескрипции, синхронной аудиодескрипции.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0"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создания и адаптации информации на "ясном языке";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Требований к созданию текстов на "ясном языке";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Особенностей лингвокультур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Программного обеспечения и цифровых технологий;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Особенностей восприятия информации различными категориями получателей услуг в зависимости от особенностей нарушений интеллекта;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Этических и правовых норм в части, касающейся профессионального аудиовизуального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Правил обеспечения доступности и универсального дизайна;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Основ дефектологии, сурдологии, возрастной педагогики, гигиены, физиологии и психологии лиц с особыми когнитивными потребностями;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Правил и норм охраны труда, основы трудового законодательства Республики Казахстан.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0"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и локализация аудиодескрипции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1"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Формулировать и описывать визуальные элементы. Внимательно наблюдать или просматривать аудиовизуальный контент и создавать повествование, описывающее действия, обстановку и язык тела;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Учитывать темп, время и контекст контента. Аудиодескриптор должен улучшать качество просмотра для слепых и слабовидящих людей;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содержательную и недвусмысленную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Приспосабливать длительность описаний к диалогам, темпу действия, динамике проходящих сцен;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Работать самостоятельно и соблюдать сроки;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Быть гибким и способным быстро осваивать новые методы и адаптироваться к изменяющимся требованиям проекта;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Владеть новыми методами и технологиями аудиоописания.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8"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создания и адаптации информации на "ясном языке";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Требований к созданию текстов на "ясном языке";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Особенностей лингвокультур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Программного обеспечения и цифровых технологий;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Особенностей восприятия информации различными категориями получателей услуг в зависимости от особенностей нарушений интеллекта;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Этических и правовых норм в части, касающейся профессионального аудиовизуального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Правил обеспечения доступности и универсального дизайна;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Основ дефектологии, сурдологии, возрастной педагогики, гигиены, физиологии и психологии лиц с особыми когнитивными потребностями;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Правил и норм охраны труда, основ трудового законодательства Республики Казахстан.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8"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5:</w:t>
            </w:r>
          </w:p>
          <w:bookmarkEnd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цифровых инструментов для перевода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9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программным обеспечением для перевода и синхронизации аудиодескриптивных текстов;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CAT-инструментами (Computer-Assisted Translation) для повышения эффективности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Настраивать и использовать технологии машинного перевода для подготовки черновых вариантов;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аудиовизуальный материал на исходном языке и переводящем языке с учетом специфики его рецепции целевыми аудиториями;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Использовать источники получения необходимой информации для решения профессиональных задач.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4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Особенностей лингвокультур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Программного обеспечения и цифровых технологий;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Особенностей восприятия информации различными категориями получателей услуг в зависимости от особенностей нарушений интеллекта;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Этических и правовых норм в части, касающейся профессионального аудиовизуального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 дефектологии, сурдологии, возрастной педагогики, гигиены, физиологии и психологии лиц с особыми когнитивными потребностями;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Правил и норм охраны труда, основ трудового законодательства Республики Казахстан.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1"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  <w:bookmarkEnd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Мультикультурность и открытость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эмпатичность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Переводчик-дактилолог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Карточка профессии "Переводчик устной речи":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4"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Квалификационный справочник должностей руководителей, специалистов и иных служащих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 </w:t>
            </w:r>
          </w:p>
          <w:bookmarkEnd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Параграф 7. Переводчик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5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6"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Переводческое дело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7"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8"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Подготовка учителей по языкам и литературе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9"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II категории: высшее (или послевузовское) образование по соответствующему направлению подготовки кадров и стаж работы в должности переводчика без категории не менее 3 лет;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переводчиков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0"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2643-3-001 - Официальный переводчик</w:t>
            </w:r>
          </w:p>
          <w:bookmarkEnd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2643-9-003 - Лингвист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2643-9-006 - Менеджер по кросскультурной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2643-3-004 - Переводчик синхронный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2643-3-002 - Официальный переводчик вещания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межязыкового устного перевода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Осуществление межъязыкового устного перевода в специальных профессиональных областях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Осуществление устного синхронного перевода в профессиональных и деловых ситуациях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4"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межъязыкового устного перевода в специальных профессиональных областях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5"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устного последовательного перевода деловых переговоров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6"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источники получения необходимой информации для решения профессиональных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характер коммуникативной ситуации во время осуществления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систему переводческой скорописи;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сравнительное изучение терминологии в соответствующей предметной области с целью выявления нормативных и контекстуальных эквивалентных соответствий;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Применять навыки устного последовательного перевода с соблюдением эквивалентности;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Переключаться быстро с одного языка на другой;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2"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теории и практики межкультурной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психолингвистики;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Применения системы переводческой скорописи;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Лексических, терминологических и ситуативных справочников и словарей;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Профессиональной этики переводчика;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9"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синхронного перевода деловых переговоров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0"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источники получения необходимой информации для решения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характер коммуникативной ситуации во время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Изучить терминологию с целью выявления нормативных и контекстуальных эквивалентных соответствий;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источники визуальной и звуковой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Представлять прецизионную информацию в условиях ограниченного времени;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Владеть техническими приемами синхронного перевода (вероятностное прогнозирование, компрессия текста, перефразирование и т.д.);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синхронный перевод, предполагающий параллельное восприятие исходного текста и воспроизведение переводящего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Выполнять функцию кабины-пилота (реле) для переводчиков других языков и осуществлять синхронный перевод, получая звук с кабины-пилота;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Проводить проверку (совместно с техническим персоналом) работоспособности технических средств обеспечения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Использовать технические средства обеспечения синхронного перевода;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0"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теории и практики межкультурной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Темпоральных параметров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Схем организации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Технических средств обеспечения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Морального кодекса переводчика;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Основ системы переводческой скорописи;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9"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устного социального перевода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0"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источники необходимой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характер коммуникативной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приемы обеспечения успешной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систему переводческой скорописи;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Воспринимать на слух и воспроизводить прецизионную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Воспринимать на слух и понимать исходный язык;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устный последовательный перевод;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Использовать словарные и переводческие соответствия лексическим.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8"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организации систем переводческой скорописи;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Национальных особенностей коммуникативного поведения носителей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Теории и практики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 психологии;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Теории и практики межкультурной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Профессиональной этики переводчика.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5"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перевода туристической экскурсии на другой язык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6"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функциональными стилями речи в исходном и переводящем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основами осуществления устного последовательного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Переключаться быстро с одного языка на другой;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Пользоваться техническим оборудованием, применяемым при сопровождении туристической группы;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Разрешать конфликтные ситуации, возникающие при межкультурном общении.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1"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Экскурсионных программ на родном и иностранном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Особенностей лингвокультур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Предметной области в соответствии с тематикой туристической экскурсии;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Этических и правовых норм в области профессионального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Нормативных документов, регулирующих правила пребывания иностранных граждан на территории Республики Казахстан, и правовых норм сопровождения туристических групп, состоящих из иностранных граждан.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8"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устного синхронного перевода в профессиональных и деловых ситуациях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9"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Владение техниками активного слушания и одновременного говорения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0"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Понимать контекст и интерпретировать информацию с учетом других частей обсуждения, специфики темы и аудитории;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ключевые идеи для передачи основной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Учитывать нюансы речи которые могут влиять на точность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Обеспечить точность и соответствие 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Координировать поток информации без потери смысла;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Работать в паре для поддержки эффективного взаимодействия с коллегами, и поддержки;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Выполнять несколько когнитивных задач для работы с двумя языковыми потоками;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Владеть письменной формой исходного языка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Пользоваться программами ПК на уровне, достаточном для перевода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Осуществлять перефразирование текста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0"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активного слушания для умения точно воспринимать информацию и отбирать ключевые моменты для перевода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устного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Когнитивной и речевой науки для понимания как минимизировать когнитивные усилия для восприятия и перевода, и как мозг обрабатывает информацию и как избежать перегрузки;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Практических методов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Техники и инструментов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Эффективности работы в паре с другим переводчиком.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6"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Восприятие, анализ и передача информации, с сохранением точности и смысла оригинала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7"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Выделять ключевые элементы переводимого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интонацию и эмоцию для правильной передачи в переводе;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Понимать контекст для правильной интерпретации термины и фразы;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Разделять речь на смысловые блоки для легкого восприятия 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Учитывать специфику темы для использования соответствующей лексической базы;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Выбирать правильную лексику для сохранения смысла;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Адаптировать культурные элементы в переводе;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синхронный перевод с сохранением точности и смысла оригинала.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5"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Языковых норм исходящего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Культурных и контекстуальных различий для адаптации и передачи правильного смысла;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Профессиональной терминологии;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Процесса синхронного перевода и техники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Оборудования для синхронного перевода, их использования;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Деловой этики и норм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2"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синхронного перевода в реальном времени с минимальной задержкой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3"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Воспринимать и быстро обрабатывать информацию;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Передавать информацию с минимальной задержкой;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Тренировать память и фрагментарную обработку;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Минимизировать ошибки и исправления;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Работать с техническими средствами;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Выделять основные моменты в тексте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Работать с языковыми сложностями и эквивалентами;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Осуществлять синхронный перевод в реальном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Использовать профессиональную этику.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2"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Распределения правильного времени для осуществления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Межкультурной коммуникации и межкультурных различий;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Специализированной терминологии во избежание ошибок и задержек при переводе;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Когнитивных процессов и эффективных методов работы с памятью;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Технологии и оборудований для ускорения процесса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Воспроизведения ключевых элементов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Структур исходного и переводящего языков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Профессиональных стандартов и профессиональной этики;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0"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  <w:bookmarkEnd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межкультурная и межнациональная толерантность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культура и этика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коллегиальность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аналитический склад ума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 профессионализм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Устный синхронный переводчик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Устный синхронный переводчик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Карточка профессии "Переводчик (письменный)":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2643-2-001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5"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Квалификационный справочник должностей руководителей, специалистов и иных служащих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 </w:t>
            </w:r>
          </w:p>
          <w:bookmarkEnd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Параграф 7. Переводчик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6"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7"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Переводческое дело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8"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9"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Подготовка учителей по языкам и литературе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0"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II категории: высшее (или послевузовское) образование по соответствующему направлению подготовки кадров и стаж работы в должности переводчика без категории не менее 3 лет;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переводчиков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1"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2642-2-011 - Редактор-переводчик</w:t>
            </w:r>
          </w:p>
          <w:bookmarkEnd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2643-2-002 - Переводчик технической литературы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2643-3-001 - Официальный переводчик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2643-3-003 - Переводчик дипломатический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2643-9-003 - Лингвист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2642-2-005 - Редактор контрольный переводов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межъязыкового письменного перевода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Осуществление межъязыкового письменного перевода в специальных профессиональных областях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6"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межъязыкового письменного перевода в специальных профессиональных областях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7"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письменного перевода официальных, деловых и технических документов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8"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1.Понимать коммуникативную направленность и жанровую специфику текстов в области официальных, деловых и технических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спецификой перевода деловой документации (контракты, инструкции, спецификации и другие формы документации);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элементы автоматизированного и автоматического перевода для ускорения процесса, при этом обеспечивая точность и адекватность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современные компьютерные программы для корректного оформления и редактирования переведенных текстов, а также работы с числами и графическими изображениями, где это необходимо;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точный перевод терминов с использованием специализированных словарей и базы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6.Редактировать текст перевода с учетом специфики исходного языка и языка перевода, соблюдая требования заказчика и юридические нормы.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5"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Различий в форматировании документов, обращениях, стилях изложения;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Терминологии предметной области в исходном языке и ее эквивалентного соответствия в переводящем языке в объеме, необходимом и достаточном для осуществления письменного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Способов поиска и вычленения словарных и переводческих соответствий лексическим, в том числе терминологическим, единицам исходного языка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Приемов и способов достижения эквивалентности и адекватности текста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Приемов автоматизированного и автоматического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Правил оформления письменного текста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Грамматики и стилистики казахского (русского) и иностранного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Профессиональной этики переводчика.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5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письменного перевода научных и научно-популярных текстов в специальных предметных областях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6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Понимать научные концепции и терминологию, чтобы обеспечить адекватность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ключевые научные термины, исследуя их контекст и используя специализированные базы данных и словари;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Владеть методами предпереводческого анализа, включая выделение специфических терминов и научных понятий, что позволяет повысить точность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методы автоматизированного перевода, при этом контролируя адекватность и точность передачи научных фактов и идей;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Владеть навыками саморедактирования и корректировки перевода, включая проверку на точность и соблюдение жанровых норм научных текстов;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перевод с терминологией в области естественных, точных, технических, гуманитарных или социальных наук.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3"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Приемов и способов достижения эквивалентности и адекватности текста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Приемов автоматизированного и автоматического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Компьютерных программ работы с текстом, числами и графическими изображениями;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Правил оформления письменного текста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Норм и правил редактирования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Профессиональной этики переводчика.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1"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письменного перевода публицистических текстов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2"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Понимать особенности жанра публицистики и коммуникативных целей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Переводить лексические единицы с сохранением их эмоциональной окраски и стиля;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Сохранять индивидуальные особенности стиля автора;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перевод с учетом жанровых норм и специфики публицистического текста (например, политические или экономические комментарии);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Редактировать перевод для соответствия нормам исходного языка;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текст перевода в соответствии с нормами, принятыми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саморедактирование текста.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0"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Социально значимых явлений и процессов, в том числе политического и экономического характера;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Особенностей лингвокультур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Теории и практики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 публицистических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Приемов и способов достижения эквивалентности и адекватности текста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Норм и правил редактирования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Этических и правовых норм в области публицистического 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9"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Владение профессиональной терминологией в области технической, медицинской, юридической, экономической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0"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специализированную терминологию в различных областях (технической, медицинской, юридической, экономической);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узкоспециализированными словарями и ресурсами для точной передачи терминов и понятий, соответствующих контексту и отрасли;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однозначные и многозначные термины, выявляя их точное значение в зависимости от контекста;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Понимать контекст и специфику области, включая актуальные тенденции и новые научные и технологические достижения, для точности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Применять терминологические стандарты и особенности перевода в разных областях, учитывая международные различия в терминологии;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международные различия в стандартах и системах перевода для корректного применения терминов в зависимости от региона.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6"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Научных, технических и других специализированных дисциплин;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Региональных, международных различий стандартов и систем для определения норм и правил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Источников и справочников при переводе;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Онлайн базы данных для различных областей;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Глоссария и специализированных словарей.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1"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5:</w:t>
            </w:r>
          </w:p>
          <w:bookmarkEnd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передавать смысл исходного текста, сохраняя стилистическую и жанровую специфику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2"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жанровые и стилистические особенности текста, включая форму, структуру и характер языка в различных типах текстов;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Передавать смысл исходного текста с сохранением всех жанровых характеристик;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Сохранять структуру и стиль текста в переводе, учитывая жанровую специфику (например, технический перевод, юридические документы, художественная литература);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Адаптировать стиль перевода с учетом культурных, социально-экономических и возрастных особенностей целевой аудитории;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Использовать соответствующие языковые средства для передачи индивидуально-авторского стиля, сохраняя оригинальную значимость и контекст;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Обеспечивать смысловую нагрузку структурных особенностей и общего тона текста в рамках жанровых и культурных различий.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8"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Специализированной терминологии и дисциплинарных особенностей;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Стилистических особенностей разных жанров, так как это влияет на стиль и структуру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Культурных и контекстуальных различий между источником и целевой аудиторией для сохранения адекватности перевода и избежание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Социальных и экономических ситуаций разных стран (аудитории) для кого осуществляется перевод.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2"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6:</w:t>
            </w:r>
          </w:p>
          <w:bookmarkEnd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Владение языковыми нормами как исходного, так и целевого языка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3"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грамматические, синтаксические и лексические нормы как исходного, так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Сохранять точность и логику изложения;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словари и контекст для правильного выбора терминов и устойчивых выражений (например, идиомы, фразеологизмы);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Адаптировать стиль и структуру перевода, учитывая культурные и социальные особенности;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Использовать при переводе идиоматические выражения, фразеологические обороты и специфическую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Соблюдать нормы письменной коммуникации, включая этику, форматирование и стилистические требования исходного и переводящего языков.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9"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Грамматических норм для точности мышления;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Лексических норм исходного языка для сохранения точности и адекватности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Синтаксических норм для сохранения логики и звучания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Стилистических норм исходного языка для передачи стиля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Прагматических норм исходного и переводящего языков для интерпретирования значения;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Культурных и исторических контекстов исходного и переводящего языков.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5"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межкультурная и межнациональная толерантность</w:t>
            </w:r>
          </w:p>
          <w:bookmarkEnd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культура и этика поведения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работать самостоятельно и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 профессионализм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синхронный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синхронный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"Переводчик устной речи":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8"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Квалификационный справочник должностей руководителей, специалистов и иных служащих Приказ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 </w:t>
            </w:r>
          </w:p>
          <w:bookmarkEnd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Параграф 7. Переводчик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9"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0"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Переводческое дело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1"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2"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Педагогика и методика преподавания языка и литературы основного среднего образования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3"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4"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Педагогика и методика преподавания языка и литературы основного среднего образования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переводчиков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5"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2643-3-001 - Официальный переводчик</w:t>
            </w:r>
          </w:p>
          <w:bookmarkEnd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2643-3-004 - Переводчик синхронный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2643-9-003 - Лингвист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2643-9-006 - Менеджер по кросскультурной коммуникации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межязыкового устного перевода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Осуществление межъязыкового устного перевода в бытовой и общеделовой сферах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8"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межъязыкового устного перевода в бытовой и общеделовой сферах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9"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устного последовательного перевода в бытовой сфере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0"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Подбирать эквиваленты для фраз и выражений, используемых в бытовом общении;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Иметь хороший уровень разговорной речи, включая грамматически правильную речь и знание повседневной лексики;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Говорить четко и достаточно быстро, чтобы обеспечить эффективное общение между сторонами;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Фиксировать ключевую информацию для последовательного перевода в бытовой сфере;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Владеть функциональными стилями речи в исходном и переводящем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Переключаться быстро с одного языка на другой;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Осуществлять устный перевод, сохраняя точный смысл, но изменяя формулировку для понимания.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7"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В2 или С1,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законодательства касательно бытовых ситуаций (например жилье, социальные услуги);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переводческой этики;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4.Терминов, используемых в бытовой жизни, включая темы покупок, транспорта, аренды, медицины, услуг и т. 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1"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устного последовательного перевода в обшеделовой сфере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2"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1.Владеть техникой устного последовательного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Понимать и использовать сложные языковые конструкции, характерные для делового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Воспринимать и анализировать информацию для точного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терминами, используемыми в переговорах, презентациях, отчетах, обсуждении договоров и т.д.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Владеть техникой записи и использование сокращений при переводе;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перевод с учетом культурных и лингвистических особенностей;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Использовать приложения и инструменты для поддержки устного последовательного перевода (цифровые словари, глоссарии, база данных терминов);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Работать в тесном взаимодействии с участниками делового процесса.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1"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В2 или С1,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экономики, права, финансов, маркетинга или других сфер, связанных с контекстом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переводческой этики;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Структуры и содержания деловых документов (контрактов, соглашений, протоколов).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5"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перевода для обеспечения неформального межкультурного общения (устный последовательный перевод беседы)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6"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Передавать эмоциональную окраску и стилистику речи, сохраняя естественность неформального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лексические и грамматические структуры, подходящие для неформального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Пользоваться системой переводческой скорописи;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Воспринимать и правильно интерпретировать намерения и подтекст высказываний;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5.Осуществлять устный последовательный перевод, учитывая эмоции и настроение участников беседы, адаптируя стиль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Переключаться с одного языка на другой.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2"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В2 или С1,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Тем, которые часто обсуждаются в неформальной беседе (культура, хобби, еда, путешествия, социальные вопросы);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переводческой этики;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Культурных и социальных норм, традиций и обычаев, характерных для обеих сторон общения.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7"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устного перевода (перевод с листа) типовых материалов информационного (неаналитического) характера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8"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1.Осуществлять устный перевод (с листа), передавая суть текста в сжатой и понятной форме;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текст и выделять ключевые элементы для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3.Соблюдать темпоральные характеристики перевода с листа;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4.Владеть навыками поиска необходимой информации в справочной литературе, электронных базах данных и поисковых системах интернета для решения профессиональных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5.Осуществлять устный перевод (перевод с листа) типовых материалов информационного (неаналитического) характера;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Адаптировать перевод в соответствии с требованиями для типовых материалов информационного (неаналитического) характера;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7.Применять лексику, связанную с повседневной жизнью, культурой, событиями, общественными или официальными мероприятиями;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Ориентироваться в материале, выделяя основную информацию.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7"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В2 или С1,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Предметной области в соответствии с тематикой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Лексики, характерной для информационных текстов (сообщений, объявлений, инструкций);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Структуры и особенностей таких документов, как объявления, инструкции, пресс-релизы, описания.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1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способность работать самостоятельно и в команде</w:t>
            </w:r>
          </w:p>
          <w:bookmarkEnd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высокий профессионализм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межкультурная и межнациональная толерантность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 и этика поведения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синхронный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синхронный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"Переводчик (письменный)":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2643-2-001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4"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Квалификационный справочник должностей руководителей, специалистов и иных служащих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 </w:t>
            </w:r>
          </w:p>
          <w:bookmarkEnd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Параграф 7. Переводчик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5"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6"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Переводческое дело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7"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8"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Педагогика и методика преподавания языка и литературы основного среднего образования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9"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0"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Педагогика и методика преподавания языка и литературы основного среднего образования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переводчиков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1"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2642-2-011 - Редактор-переводчик</w:t>
            </w:r>
          </w:p>
          <w:bookmarkEnd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2643-2-002 - Переводчик технической литературы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2643-3-001 - Официальный переводчик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2643-3-003 - Переводчик дипломатический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2642-2-005 - Редактор контрольный переводов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2643-9-003 - Лингвист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межъязыкового письменного перевода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Осуществление письменного перевода в бытовой и общеделовой сфере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6"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письменного перевода в бытовой и общеделовой сфере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7"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письменного перевода в бытовой сфере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8"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Разбираться в тематике текста и характерной для нее терминологии;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коммуникативную направленность переводимого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тематическую лексику, относящуюся к бытовой сфере (ремонт, бытовая техника, покупки, социальные услуги, жилье и аренда, повседневное общение);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широким лексическим запасом, относящимся к бытовой сфере (повседневная лексика, фразеологизмы, идиомы);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перевод текста в соответствии с жанрово-стилистическими нормами переводящего языка;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Применять элементы автоматизированного и автоматического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Редактировать текст перевода в соответствии с принятыми в переводящем языке нормами и требованиями заказчика;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Писать грамотно и понимать структуру предложений на обоих языках.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6"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В2 или С1,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Культурных особенностей языков (обращение, вежливость, повседневные нормы);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Грамматики и стилистики казахского (русского) и иностранного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Техники оформления письменного текста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Терминологии по тематике переводов на казахском (русском) и иностранного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Словарей, терминологических стандартов, сборников и справочников;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Правил оформления документов, например, квитанций, заявлений, писем;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Трудового законодательства, порядка внутреннего трудового распорядка по безопасности и охране труда, производственной санитарии, требований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4"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письменного перевода в общеделовой сфере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5"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коммуникативную направленность переводимого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Подбирать точные эквиваленты для слов и фраз, соблюдая нормы официального и делового стиля;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 сложные фразы, специфические для делового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Выполнять перевод в соответствии с требованиями официальной и деловой сферы;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Адаптировать текст в зависимости от типа документа: деловые письма, контракты, отчеты, коммерческие предложения, официальные уведомления;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Использовать технику компьютерных программ для работы с официальной и деловой документацией;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Передавать смысл текста, сохраняя его стиль и тон (официальный, формальный, нейтральный);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Понимать структуру и формат деловых писем, меморандумов, договоров, отчетов, предложений.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4"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В2 или С1,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Современных методик перевода, включая деловые письма, контракты и отчеты;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Грамматики и стилистики казахского (русского) и иностранного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Техники оформления деловой и официальной документации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Терминологии по общедолевой сфере на казахском (русском) и иностранном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Словарей, терминологических стандартов, сборников и справочников;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Делового стиля, официальной и полуофициальной лексики;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Правил этикета и стандартов делового общения исходного языка;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Этических и правовых норм в области профессионального перевода общедолевой сферы;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Трудового законодательства, порядка внутреннего трудового распорядка по безопасности и охране труда, производственной санитарии, требований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4"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 и этика поведения</w:t>
            </w:r>
          </w:p>
          <w:bookmarkEnd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работать самостоятельно и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высокий профессионализм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межкультурная и межнациональная толерантность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синхронный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синхронный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</w:tbl>
    <w:bookmarkStart w:name="z1057" w:id="3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306"/>
    <w:bookmarkStart w:name="z1058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Наименование государственного органа: Министерство науки и высшего образования Республики Казахстан Қарымсақова Әйгерім Кенжеқұлқызы, 74-15-94, a.karymsakova@sci.gov.kz</w:t>
      </w:r>
    </w:p>
    <w:bookmarkEnd w:id="307"/>
    <w:bookmarkStart w:name="z1059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Организации (предприятия) участвующие в разработке: Евразийский национальный университет им. Л.Н.Гумилева – Кульдеева Гульнара Ильинична, Товарищества с ограниченной ответственностью "Гала Глобал Гpyпп" – Алиева-Тюфек Кульшан Эйваз гызы, Товарищества с ограниченной ответственностью "Казахстанская Академия перевода" – Лоенко Анна Васильевна, Казахский национальный педагогический университет имени Абая – Жумабекова Айгуль Казкеновна, Высший Колледж Евразийского гуманитарного института – Заурбекова Сауле Сайлауевна, Павлодарский педагогический университет имени Әлкей Марғұлан – Асылбеков Ерболат Калымжанович, Евразийский национальный университет им. Л.Н.Гумилева – Ескиндирова Маншук Жумабаевна, Евразийский национальный университет им. Л.Н.Гумилева – Акижанова Диана Муратовна.</w:t>
      </w:r>
    </w:p>
    <w:bookmarkEnd w:id="308"/>
    <w:bookmarkStart w:name="z1060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Отраслевой совет по профессиональным квалификациям: №3, 10.03.2026 г.</w:t>
      </w:r>
    </w:p>
    <w:bookmarkEnd w:id="309"/>
    <w:bookmarkStart w:name="z1061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Национальный орган по профессиональным квалификациям: 25.05.2026 г. </w:t>
      </w:r>
    </w:p>
    <w:bookmarkEnd w:id="310"/>
    <w:bookmarkStart w:name="z1062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Национальная палата предпринимателей Республики Казахстан "Атамекен": 29.06.2026 г. </w:t>
      </w:r>
    </w:p>
    <w:bookmarkEnd w:id="311"/>
    <w:bookmarkStart w:name="z1063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Номер версии и год выпуска: версия 2, 2026 г. </w:t>
      </w:r>
    </w:p>
    <w:bookmarkEnd w:id="312"/>
    <w:bookmarkStart w:name="z1064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Дата ориентировочного пересмотра: 01.12.2029 г. </w:t>
      </w:r>
    </w:p>
    <w:bookmarkEnd w:id="31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