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aba" w14:textId="e04a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июля 2026 года № 323.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годы", а также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на 2026-2027 учебный год в разрезе групп образовательных программ от 30 июня 2026 года № 02-РКК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 (далее – ОВПО), в которых размещается государственный образовательный заказ на подготовку кадров с высшим образованием на 2026 - 2027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ОВПО, филиалов зарубежных ОВПО и иностранных учебных заведениях с указанием объема государственного образовательного заказа на подготовку кадров с высшим образованием (в том числе по двудипломным программам) на 2026 - 2027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ОВПО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2026 - 2027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перечень ОВПО с указанием объема государственного образовательного заказа на подготовку кадров с высшим образованием по техническим и сельскохозяйственным группам образовательных программ на 2026 - 2027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ОВПО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2026 - 2027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ОВПО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западных регионов на 2026 - 2027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 № 323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2026 - 2027 учебный год по группам образовательных программ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и.о. Министра науки и высшего образования РК от 17.07.2026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срок обучения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B001-Педагогика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B002-Дошкольное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B003-Педагогика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B004-Подготовка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B005-Подготовка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национальный университет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B006-Подготовка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B007-Подготовка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B008-Подготовка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B009-Подготовка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B010-Подготовка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B011-Подготовка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B012-Подготовка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B013-Подготовка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B014-Подготовка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B015-Подготовка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B016-Подготовка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B017-Подготовка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B018-Подготовка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B019-Подготовка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B020-Специальная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B021-Исполнительское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B023-Режиссура,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B027-Театральное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B028-Хореография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B029-Аудиовизуальные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B030-Изобразительное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B031-Мода,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B032-Философия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B033-Религия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B034-История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B035-Тюркология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B036-Переводческое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B037-Филология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B038-Социология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B039-Культурология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B040-Политология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B041-Психология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B042-Журналистика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B043-Библиотечное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B044-Менеджмент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B045-Аудит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B046-Финансы,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B047-Маркетинг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B048-Трудовые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B049-Право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B050-Биологические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B051-Окружающая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B052-Наука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B053-Химия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B054-Физика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B055-Математика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B056-Механика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B057-Информационные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исследовательский университет искусственного интеллекта"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B058-Информационная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B059-Коммуникации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B060-Химическая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B061-Материаловедение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B062-Электротехника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B063-Электротехника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B064-Механика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B065-Транспортная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B066-Морской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B067-Воздушный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B068-Производство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B069-Производство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B070-Текстиль: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B071-Горное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Ұлытау"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B072-Технология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B073-Архитектура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B074-Градостроительство,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B075-Кадастр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B076-Стандартизация,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B077-Растениеводство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B078-Животноводство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B079-Лесное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B080-Рыбное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B082-Водные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B083-Ветеринария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B091-Туризм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B092-Досуг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B093-Ресторанное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B094-Санитарно-профилактические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B095-Транспортные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B183-Агроинженерия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B171-Металлургия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B162-Теплоэнергетика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B140-Международные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B167-Летная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B090-Социальная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B165-Магистральные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B166-Транспортные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B134-Археология и этнология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B135-Востоковедение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B145-Государственный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B173-Гидромелиорация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B175-Водоснабжение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B176-Гидротехническое строительство и управление водными ресурсами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B098-Спорт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национальный университет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B126-Транспортное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B158-Криптология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B234-Музейное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B142-Связь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B157-Математическое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B161-Инжиниринг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B265-Железнодорожный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B172-Обработка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Сокращенный срок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B001-Педагогика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B002-Дошкольное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B003-Педагогика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B005-Подготовка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национальный университет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B006-Подготовка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B007-Подготовка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B009-Подготовка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B010-Подготовка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B011-Подготовка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B012-Подготовка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B013-Подготовка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B014-Подготовка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B015-Подготовка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B016-Подготовка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B017-Подготовка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B018-Подготовка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B020-Специальная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B027-Театральное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B028-Хореография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B029-Аудиовизуальные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B030-Изобразительное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B031-Мода,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B033-Религия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B034-История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B036-Переводческое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B040-Политология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B041-Психология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B042-Журналистика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B043-Библиотечное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B050-Биологические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B051-Окружающая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B052-Наука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B053-Химия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B054-Физика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B055-Математика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B057-Информационные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B058-Информационная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B059-Коммуникации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B060-Химическая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B061-Материаловедение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B062-Электротехника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B063-Электротехника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B064-Механика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B065-Транспортная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B066-Морской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B067-Воздушный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B068-Производство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B069-Производство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B070-Текстиль: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B071-Горное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B072-Технология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B073-Архитектура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B074-Градостроительство,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B075-Кадастр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B076-Стандартизация,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B077-Растениеводство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B078-Животноводство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B079-Лесное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B080-Рыбное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B082-Водные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B083-Ветеринария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университет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B091-Туризм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B092-Досуг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B093-Ресторанное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B095-Транспортные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B271-Нефтегазовое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имени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B171-Металлургия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B162-Теплоэнергетика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B166-Транспортные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B174-Геодезия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B126-Транспортное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B265-Железнодорожный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323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ОВПО, филиалов зарубежных ОВПО и иностранных учебных заведениях с указанием объема государственного образовательного заказа на подготовку кадров с высшим образованием (в том числе по двудипломным программам) на 2026 - 2027 учебный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и.о. Министра науки и высшего образования РК от 17.07.2026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некоммерческого акционерного общества "Актюбинский региональный университет имени К. Жубанова" по двудипломному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(KZ-UK-005)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(KZ-UK-005)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(KZ-UK-005)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электроэнергетика (KZ-UK-005)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B071 (KZ-UK-005)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 (KZ-UK-005)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некоммерческого акционерного общества "Северо-Казахстанского университета имени Манаша Козыбаева"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B047 (KZ-040)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(некоммерческое акционерное общество "Северо-Казахстанский университет имени Манаша Козыбаева")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B001 (KZ-US-040)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B003 (KZ-US-040)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B020 (KZ-US-040)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(KZ-US-040)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Университета города Гонконг (City University оf Hong Kong) на базе некоммерческого акционерного общества "Казахский национальный исследовательский технический университет им.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(KZ-HKG-029)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(KZ-HKG-029)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B061 (KZ-HKG-029)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 (KZ-HKG-029)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(KZ-HKG-029)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 (KZ-HKG-029)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Федерального государственного автономного образовательного учреждения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(RU-542)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 (RU-542)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"Международный Университет Анхальт в Казахстане" Университета прикладных наук Анхальт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(DE-537)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 (DE-537)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(DE-537)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 (DE-537)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федерального государственного бюджетного образовательного учреждения высшего профессионального образования "Московский авиационный институт (национальный исследовательский университет)" в городе Байконуре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Университета Лотарингии (Université De Lorraine) на базе некоммерческого акционерного общества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B093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 (KZ-FR-007)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исследовательского университета "Ташкентский институт инженеров ирригации и механизации сельского хозяйства" в городе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B082 (KZ-UZ-024)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 (KZ-UZ-024)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B176 (KZ-UZ-024)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управление водными ресурсами (KZ-UZ-024)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по двудипломным программам совместно с Сеульским национальным университетом науки и технологий на базе некоммерческого акционерного общества "Кызылординский университет имени Коркыт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 (KZ-KR-034)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Arizona State University "Honors College" (США) на базе некоммерческого акционерного общества "Южно-Казахстанский университет им. М. Ауэзова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(KZ-US-045)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 (KZ-US-045)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B057 (KZ-US-045)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(KZ-US-045)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(KZ-US-045)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 (KZ-US-045)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Университета Гази (Gazi Universitesi) (Турция) на базе некоммерческого акционерного общества "Южно-Казахстанский педагогический университет им. У.Жанибекова"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B018 (TR-545)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 (TR-545)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323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2026 - 2027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грантов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национальный университет спорта"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B005-Подготовка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B008-Подготовка учителей основы права и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B008-Подготовка учителей основы права и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B019-Подготовка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г. № 323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техническим и сельскохозяйственным группам образовательных программ на 2026 - 2027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грантов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B080-Рыбное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B082-Водные ресурсы и водопользования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B126-Транспортное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B080-Рыбное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B080-Рыбное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B080-Рыбное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B069-Производство материалов (стекло, бумага, пластик, дерево)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B072-Технология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B126-Транспортное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B072-Технология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B066-Морской транспорт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B082-Водные ресурсы и водопользования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B082-Водные ресурсы и водопользования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B173-Гидромелиорация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B175-Водоснабжение и водоотведение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B176-Гидротехническое строительство и управление водными ресурсами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B162-Теплоэнергетика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B126-Транспортное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B069-Производство материалов (стекло, бумага, пластик, дерево)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B072-Технология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Ұлытау"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г. № 323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2026 - 2027 учебный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науки и высшего образования РК от 17.07.2026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B005-Подготовка учителей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B162-Теплоэнергетика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B069-Производство материалов (стекло, бумага, пластик, дерево)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B072-Технология фармацевтического производства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B126-Транспортное строительство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B082-Водные ресурсы и водопользования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"Кокшетауский университет имени Ш. Уалиханова"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B001-Педагогика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B002-Дошкольное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B003-Педагогика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B004-Подготовка учителей начальной военной подготовки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B005-Подготовка учителей физической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B006-Подготовка учителей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B007-Подготовка учителей художественного труда и черчения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B009-Подготовка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B010-Подготовка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B011-Подготовка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B012-Подготовка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B013-Подготовка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B014-Подготовка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B015-Подготовка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B016-Подготовка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B017-Подготовка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B018-Подготовка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B020-Специальная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B060-Химическая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B061-Материаловедение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B062-Электротехника и электроэнергетика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B162-Теплоэнергетика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B063-Электротехника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B064-Механика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B065-Транспортная техника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B068-Производство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B069-Производство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B070-Текстиль: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B071-Горное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B171-Металлургия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B072-Технология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B073-Архитектура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B074-Градостроительство,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B126-Транспортное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B075-Кадастр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B076-Стандартизация,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B077-Растениеводство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B078-Животноводство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B079-Лесное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B082-Водные ресурсы и водопользования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B083-Ветеринария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B183-Агроинженерия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2026 г. № 323 </w:t>
            </w:r>
          </w:p>
        </w:tc>
      </w:tr>
    </w:tbl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западных регионов на 2026 - 2027 учебный год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срок обучения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B001-Педагогика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B002-Дошкольное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B003-Педагогика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B005-Подготовка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национальный университет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B006-Подготовка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B009-Подготовка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B010-Подготовка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B011-Подготовка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B012-Подготовка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B013-Подготовка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B014-Подготовка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B015-Подготовка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B016-Подготовка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B017-Подготовка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B018-Подготовка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B020-Специальная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B050-Биологические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B051-Окружающая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B052-Наука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B053-Химия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B054-Физика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B055-Математика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B056-Механика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B057-Информационные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B058-Информационная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B059-Коммуникации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B060-Химическая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B061-Материаловедение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B062-Электротехника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B063-Электротехника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B064-Механика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B065-Транспортная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"META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B067-Воздушный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B167-Летная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B165-Магистральные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B166-Транспортные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B068-Производство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B069-Производство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B070-Текстиль: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B071-Горное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B072-Технология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B073-Архитектура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B074-Градостроительство,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B126-Транспортное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B075-Кадастр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B076-Стандартизация,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</w:tbl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Сокращенный срок обучения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B002-Дошкольное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B003-Педагогика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B009-Подготовка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B011-Подготовка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B013-Подготовка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B018-Подготовка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B071-Горное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B271-Нефтегазовое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