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1896" w14:textId="55e1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6 марта 2025 года № 94 "О некоторых вопросах национальных научных советов"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15 мая 2026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 целях актуализации состава национального научного совета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6 марта 2025 года № 94 "О некоторых вопросах национальных научных советов"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научного совета,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научный совет по направлению "Коммерциализация результатов научной и (или) научно-технической деятельности"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Чингиз Абдраимович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механики и машиноведения имени академика У. Джолдасбекова"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Ауелхан Ергали Сатышулы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"Гидрогеология, инженерная и нефтегазовая геология" "Казахский национальный исследовательский технический университет им. К. Сатпаева"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 Мейрат Мухамедкаримович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Радиобиологии и радиационной защиты некоммерческого акционерного общества "Медицинский университет Астана"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Алтынай Бакбергеновна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изобретений, полезных моделей и селекционных достижений республиканского государственного предприятия "Национальный институт интеллектуальной собственности"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Женис Жумаханович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по координации работы администрации товарищества с ограниченной ответственностью "KAZ Minerals Management"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Буркурманов Берик Бельгебаевич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акционерного общества "Национальная атомная компания "Казатомпром"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Булашев Айтбай Кабыкешович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группы образовательных программ Института науки о животных и ветеринарии некоммерческого акционерного общества "Казахский агротехнический исследовательский университет имени С. Сейфуллина"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БьҰрн Биргиссон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вице-провост по исследованиям и инновациям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Джакашев Ернар Камидинович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объединҰнных юридических лиц "Ассоциация по развитию разработок и коммерциализация новых технологий"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Абзал Бахитович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горного планирования товарищества с ограниченной ответственностью "Корпорация Казахмыс"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Ижанов Айбек Балдаевич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менеджер Сектора по экспертизе и мониторингу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Научно-Технологических Инициатив "Самғау"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Раушан Биномовна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сестринского дела факультета медицины и здравоохранения некоммерческого акционерного общества "Казахский национальный университет имени Аль-Фараби"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 Аристотель Зейнуллинович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некоммерческого акционерного общества "Карагандинский технический университет имени А. Сагинова"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Узан Мулдашевич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"Университет Нархоз"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Абдулахат Абдукаримович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Энергетики и нефтегазовой индустрии акционерного общества "Казахстанско-Британский технический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Кендрик Дэвис Уайт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и генеральный директор "Marchmont Capital Partners", эксперт по венчурному инвестированию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 Майгуль Жалеловна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кафедры фармацевтической технологии некоммерческого акционерного общества "Казахский национальный медицинский университет имени С. Асфендиярова"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Макенов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Корпоративного фонда целевого капитала "Эндаумент-фонд наук и образования"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Тулеген Муханович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исполнительного директора объединения юридических лиц "Республиканская ассоциация горнодобывающих и горно-металлургических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Канат Маликович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венчурного фонда акционерного общество "Delta Technologies"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 Дамир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энергетической отрасли ОЮЛ "Казахстанская ассоциация организаций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нефтегазового и энергетического комплекса "KAZENERGY"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Олжас Темирбекович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развития человеческого капитала и социальной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бизнеса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Гаухар Толбаевна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"Институт проблем горения" Комитета науки министерства науки и высшего образования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Чидунчи Ирина Юрьевна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кафедры "Биология и экология" некоммерческого акционерного общества "Торайгыров университет"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Азамат Женисович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недропользованию товарищества с ограниченной ответственностью "ERG" (по согласованию)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