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a5ae" w14:textId="c18a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между организациями высшего и (или) послевузовского образования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4 марта 2026 года № 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постановления Президента Республики Казахстан от 5 марта 1993 года № 1134 "Об учреждении степендии Президента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утвердить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стипендии Президента Республики Казахстан на 2026 год между организациями высшего и (или) послевузовского образования (далее – ОВПО).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Ректорам ОВПО назначить стипендию Президента Республики Казахстан студентам и магистрантам на основании решений ученых советов ОВПО.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высшего и послевузовского образования Министерства науки и высшего образования Республики Казахстан в течение десяти календарных дней после подписания настоящего приказа направить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экономики и финансов Министерства науки и высшего образования Республики Казахстан осуществить выплату указанной стипендии в пределах средств, предусмотренных в республиканском бюджете с 1 января на соответствующий финансовый год.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вступает в силу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2026 года № 112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между организациями высшего и (или) послевузовского образования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"Евразийский национальный университет им.Л.Н.Гумилева"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К.И. Сатпаева"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имени А.К. Кусаинова"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"Казахский национальный университет имени аль-Фараби"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"Атырауский университет им. Х. Досмухамедова"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"Западно-Казахстанский университет им. М. Утемисова"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"Костанайский региональный университет имени А. Байтурсынова"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университет имени Ш. Муртаза"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"Торайгыров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"Павлодарский педагогический университет имени Әлкей Марғұлан"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"Северо-Казахстанский университет им. М. Козыбаева"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"Восточно-Казахстанский технический университет им. Д. Серикбаева"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"Восточно-Казахстанский университет имени С. Аманжолова"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"Жетысуский университет им.И.Жансугурова"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"Карагандинский индустриальный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"Карагандинский университет им.Е.А.Букетова"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"Актюбинский региональный университет им.К.Жубанова"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"Южно-Казахстанский педагогический университет имени Өзбекәлі Жәнібеков"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"Южно-Казахстанский университет им.М.Ауэзова"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"Кокшетауский университет им. Ш. Уалиханова"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"Таразский региональный универсистет им.М.Х.Дулати"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"Кызылординский университет им.Коркыт Ата"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"Каспийский университет технологии и инжиниринга им. Ш.Есенова"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"Казахско-Американский Свободный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 технический университ им З. Алдамжара"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"Рудненский индустриальный институт"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"Q University"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"Казахский национальный университет водного хозяйства и ирригации"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"Шымкентский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 Кулажанова"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"КазГЮУ имени М.С. Нарикбаева"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организация образования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"Атырауский университет нефти и газа имени Сафи Утебаева"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"Университет имени Шакарима города Семей"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"Карагандинский университет имени Абылкаса Сагинова"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"Университет Нархоз"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Кунаева"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"Bolashag"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"Гуманитарно-техническая академия"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КИМЭП"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"Мирас"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