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9607" w14:textId="1e79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области Ұлытау от 19 января 2026 года № 05/03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 акимат Улытауского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Улытауского района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иных мер, вытекающих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Улытауского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Улытауского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