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5e0a" w14:textId="0b75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Улытауского районного маслихата от 31 декабря 2025 года № 255 "О бюджетах поселков,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23 февраля 2026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бюджетах поселков, сельских округов на 2026-2028 годы" от 31 декабря 2025 года №255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Жезды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230 580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211 527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257 625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-27 045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27 045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27 045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Улытауского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358 305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59 156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299 149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408 571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-50 266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50 266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50 266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Актас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135 679 тысяч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2 481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133 198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136 276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-597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597 тысяч тенге: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 тысяч тенге.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Карсакпай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240 762 тысяч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20 071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220 691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241 477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-715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715 тысяч тенге: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715 тысяч тенге.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122 220 тысяч тенге, в том числе: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13 190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109 030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128 705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-6 485 тысяч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6 485 тысяч тенге: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6 485 тысяч тенге.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Аманкельдинского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152 884 тысяч тенге, в том числе: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9 228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143 656 тысяч тенге;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161 067 тысяч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-8 183 тысяч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8 183 тысяч тенге: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8 183 тысяч тенге.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Шенберского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90 407 тысяч тенге, в том числе: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3 639 тысяч тенге;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86 768 тысяч тенге;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99 799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9 392 тысяч тенге;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9 392 тысяч тенге: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9 392 тысяч тенге.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Егиндинского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93 920 тысяч тенге, в том числе: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2 521 тысяч тенге;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91 399 тысяч тенге;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97 381 тысяч тенге;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-3 461 тысяч тенге;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3 461 тысяч тенге: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3 461 тысяч тенге.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Алгабасского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92 684 тысяч тенге, в том числе: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6 838 тысяч тенге;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85 846 тысяч тенге;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100 913 тысяч тенге;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-8 229 тысяч тенге;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8 229 тысяч тенге: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8 229 тысяч тенге.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Мибулакского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105 846 тысяч тенге, в том числе: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40 830 тысяч тенге;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65 016 тысяч тенге;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148 220 тысяч тенге;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-42 374 тысяч тенге;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42 374 тысяч тенге: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42 374 тысяч тенге.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Сарысуского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119 201 тысяч тенге, в том числе: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24 531 тысяч тенге;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94 670 тысяч тенге;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138 932 тысяч тенге;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-19 731 тысяч тенге;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19 731 тысяч тенге: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19 731 тысяч тенге.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Жанкельдинского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198 547 тысяч тенге, в том числе: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7 227 тысяч тенге;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191 320 тысяч тенге;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206 631 тысяч тенге;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-8 084 тысяч тенге;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8 084 тысяч тенге: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8 084 тысяч тенге.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Терсакканского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89 471 тысяч тенге, в том числе: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6 523 тысяч тенге;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82 948 тысяч тенге;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97 310 тысяч тенге;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-7 839 тысяч тенге;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7 839 тысяч тенге: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7 839 тысяч тенге.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Борсенгирского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894 339 тысяч тенге, в том числе: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27 906 тысяч тенге;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866 433 тысяч тенге;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906 554 тысяч тенге;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-12 215 тысяч тенге;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12 215 тысяч тенге: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12 215 тысяч тенге.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Коскольского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88 997 тысяч тенге, в том числе: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8 093 тысяч тенге;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80 904 тысяч тенге;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95 391 тысяч тенге;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-6 394 тысяч тенге;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6 394 тысяч тенге: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6 394 тысяч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28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2024г</w:t>
            </w:r>
          </w:p>
        </w:tc>
      </w:tr>
    </w:tbl>
    <w:bookmarkStart w:name="z28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2026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28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29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2026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29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2026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31 декабря 2025г</w:t>
            </w:r>
          </w:p>
        </w:tc>
      </w:tr>
    </w:tbl>
    <w:bookmarkStart w:name="z29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2026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0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2026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0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2026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0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1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2026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1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2026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1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2026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1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2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2026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2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2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2026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