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6461" w14:textId="c806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Жанааркинского районного маслихата от 26 мая 2026 года № 43/241 "Об утверждении минимального размера расходов на управление объектом кондоминиума и содержание общего имущества объекта кондоминиума по Жанааркинскому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17 июня 2026 года № 45/250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26 мая 2026 года № 43/241 "Об утверждении минимального размера расходов на управление объектом кондоминиума и содержание общего имущества объекта кондоминиума по Жанааркинскому району"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